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before="4"/>
        <w:rPr>
          <w:rFonts w:ascii="Times New Roman"/>
          <w:sz w:val="17"/>
        </w:rPr>
      </w:pPr>
      <w:bookmarkStart w:id="184" w:name="_GoBack"/>
      <w:bookmarkEnd w:id="184"/>
      <w:r>
        <w:drawing>
          <wp:anchor distT="0" distB="0" distL="0" distR="0" simplePos="0" relativeHeight="238277632" behindDoc="1" locked="0" layoutInCell="1" allowOverlap="1">
            <wp:simplePos x="0" y="0"/>
            <wp:positionH relativeFrom="page">
              <wp:posOffset>0</wp:posOffset>
            </wp:positionH>
            <wp:positionV relativeFrom="page">
              <wp:posOffset>6985</wp:posOffset>
            </wp:positionV>
            <wp:extent cx="7560310" cy="106851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3" cstate="print"/>
                    <a:stretch>
                      <a:fillRect/>
                    </a:stretch>
                  </pic:blipFill>
                  <pic:spPr>
                    <a:xfrm>
                      <a:off x="0" y="0"/>
                      <a:ext cx="7560564" cy="10684955"/>
                    </a:xfrm>
                    <a:prstGeom prst="rect">
                      <a:avLst/>
                    </a:prstGeom>
                  </pic:spPr>
                </pic:pic>
              </a:graphicData>
            </a:graphic>
          </wp:anchor>
        </w:drawing>
      </w:r>
    </w:p>
    <w:p>
      <w:pPr>
        <w:spacing w:after="0"/>
        <w:rPr>
          <w:rFonts w:ascii="Times New Roman"/>
          <w:sz w:val="17"/>
        </w:rPr>
        <w:sectPr>
          <w:type w:val="continuous"/>
          <w:pgSz w:w="11910" w:h="16840"/>
          <w:pgMar w:top="1580" w:right="1040" w:bottom="280" w:left="1340" w:header="720" w:footer="720" w:gutter="0"/>
        </w:sectPr>
      </w:pPr>
    </w:p>
    <w:p>
      <w:pPr>
        <w:pStyle w:val="9"/>
        <w:spacing w:before="10"/>
        <w:rPr>
          <w:rFonts w:ascii="Times New Roman"/>
          <w:sz w:val="14"/>
        </w:rPr>
      </w:pPr>
    </w:p>
    <w:p>
      <w:pPr>
        <w:pStyle w:val="2"/>
        <w:spacing w:before="33"/>
        <w:ind w:left="4114" w:right="4412" w:firstLine="0"/>
        <w:jc w:val="center"/>
      </w:pPr>
      <w:bookmarkStart w:id="0" w:name="_bookmark0"/>
      <w:bookmarkEnd w:id="0"/>
      <w:r>
        <w:t>声明</w:t>
      </w:r>
    </w:p>
    <w:p>
      <w:pPr>
        <w:pStyle w:val="9"/>
        <w:spacing w:before="7"/>
        <w:rPr>
          <w:b/>
          <w:sz w:val="70"/>
        </w:rPr>
      </w:pPr>
    </w:p>
    <w:p>
      <w:pPr>
        <w:spacing w:before="0" w:line="489" w:lineRule="auto"/>
        <w:ind w:left="100" w:right="232" w:firstLine="722"/>
        <w:jc w:val="left"/>
        <w:rPr>
          <w:b/>
          <w:sz w:val="36"/>
        </w:rPr>
      </w:pPr>
      <w:r>
        <w:rPr>
          <w:b/>
          <w:spacing w:val="-1"/>
          <w:sz w:val="36"/>
        </w:rPr>
        <w:t>本表格由教育部高等教育教学评估中心设计，所涉及</w:t>
      </w:r>
      <w:r>
        <w:rPr>
          <w:b/>
          <w:spacing w:val="4"/>
          <w:w w:val="95"/>
          <w:sz w:val="36"/>
        </w:rPr>
        <w:t xml:space="preserve">数据项及相关逻辑校验公式等著作权均归评估中心所有。 </w:t>
      </w:r>
      <w:r>
        <w:rPr>
          <w:b/>
          <w:spacing w:val="-2"/>
          <w:sz w:val="36"/>
        </w:rPr>
        <w:t>任何组织、个人未经评估中心书面许可擅自使用，我中心将依法追究其责任。</w:t>
      </w:r>
    </w:p>
    <w:p>
      <w:pPr>
        <w:spacing w:after="0" w:line="489" w:lineRule="auto"/>
        <w:jc w:val="left"/>
        <w:rPr>
          <w:sz w:val="36"/>
        </w:rPr>
        <w:sectPr>
          <w:pgSz w:w="11910" w:h="16840"/>
          <w:pgMar w:top="1580" w:right="1040" w:bottom="280" w:left="1340" w:header="720" w:footer="720" w:gutter="0"/>
        </w:sectPr>
      </w:pPr>
    </w:p>
    <w:p>
      <w:pPr>
        <w:pStyle w:val="9"/>
        <w:spacing w:before="7"/>
        <w:rPr>
          <w:b/>
          <w:sz w:val="12"/>
        </w:rPr>
      </w:pPr>
    </w:p>
    <w:p>
      <w:pPr>
        <w:spacing w:before="44"/>
        <w:ind w:left="4114" w:right="4407" w:firstLine="0"/>
        <w:jc w:val="center"/>
        <w:rPr>
          <w:b/>
          <w:sz w:val="40"/>
        </w:rPr>
      </w:pPr>
      <w:bookmarkStart w:id="1" w:name="_bookmark1"/>
      <w:bookmarkEnd w:id="1"/>
      <w:r>
        <w:rPr>
          <w:b/>
          <w:sz w:val="40"/>
        </w:rPr>
        <w:t>目录</w:t>
      </w:r>
    </w:p>
    <w:p>
      <w:pPr>
        <w:pStyle w:val="9"/>
        <w:spacing w:before="8"/>
        <w:rPr>
          <w:b/>
          <w:sz w:val="50"/>
        </w:rPr>
      </w:pPr>
    </w:p>
    <w:p>
      <w:pPr>
        <w:pStyle w:val="7"/>
        <w:tabs>
          <w:tab w:val="left" w:leader="dot" w:pos="9188"/>
        </w:tabs>
      </w:pPr>
      <w:r>
        <w:fldChar w:fldCharType="begin"/>
      </w:r>
      <w:r>
        <w:instrText xml:space="preserve"> HYPERLINK \l "_bookmark0" </w:instrText>
      </w:r>
      <w:r>
        <w:fldChar w:fldCharType="separate"/>
      </w:r>
      <w:r>
        <w:t>声明</w:t>
      </w:r>
      <w:r>
        <w:tab/>
      </w:r>
      <w:r>
        <w:t>2</w:t>
      </w:r>
      <w:r>
        <w:fldChar w:fldCharType="end"/>
      </w:r>
    </w:p>
    <w:p>
      <w:pPr>
        <w:tabs>
          <w:tab w:val="left" w:leader="dot" w:pos="9188"/>
        </w:tabs>
        <w:spacing w:before="4"/>
        <w:ind w:left="100" w:right="0" w:firstLine="0"/>
        <w:jc w:val="left"/>
        <w:rPr>
          <w:b/>
          <w:sz w:val="24"/>
        </w:rPr>
      </w:pPr>
      <w:r>
        <w:fldChar w:fldCharType="begin"/>
      </w:r>
      <w:r>
        <w:instrText xml:space="preserve"> HYPERLINK \l "_bookmark1" </w:instrText>
      </w:r>
      <w:r>
        <w:fldChar w:fldCharType="separate"/>
      </w:r>
      <w:r>
        <w:rPr>
          <w:b/>
          <w:sz w:val="24"/>
        </w:rPr>
        <w:t>目录</w:t>
      </w:r>
      <w:r>
        <w:rPr>
          <w:b/>
          <w:sz w:val="24"/>
        </w:rPr>
        <w:tab/>
      </w:r>
      <w:r>
        <w:rPr>
          <w:b/>
          <w:sz w:val="24"/>
        </w:rPr>
        <w:t>3</w:t>
      </w:r>
      <w:r>
        <w:rPr>
          <w:b/>
          <w:sz w:val="24"/>
        </w:rPr>
        <w:fldChar w:fldCharType="end"/>
      </w:r>
    </w:p>
    <w:p>
      <w:pPr>
        <w:tabs>
          <w:tab w:val="left" w:leader="dot" w:pos="9188"/>
        </w:tabs>
        <w:spacing w:before="5"/>
        <w:ind w:left="100" w:right="0" w:firstLine="0"/>
        <w:jc w:val="left"/>
        <w:rPr>
          <w:b/>
          <w:sz w:val="24"/>
        </w:rPr>
      </w:pPr>
      <w:r>
        <w:fldChar w:fldCharType="begin"/>
      </w:r>
      <w:r>
        <w:instrText xml:space="preserve"> HYPERLINK \l "_bookmark2" </w:instrText>
      </w:r>
      <w:r>
        <w:fldChar w:fldCharType="separate"/>
      </w:r>
      <w:r>
        <w:rPr>
          <w:b/>
          <w:sz w:val="24"/>
        </w:rPr>
        <w:t>第一部分高等教育质量监测国家数据平台数据表格及内涵说明</w:t>
      </w:r>
      <w:r>
        <w:rPr>
          <w:b/>
          <w:sz w:val="24"/>
        </w:rPr>
        <w:tab/>
      </w:r>
      <w:r>
        <w:rPr>
          <w:b/>
          <w:sz w:val="24"/>
        </w:rPr>
        <w:t>1</w:t>
      </w:r>
      <w:r>
        <w:rPr>
          <w:b/>
          <w:sz w:val="24"/>
        </w:rPr>
        <w:fldChar w:fldCharType="end"/>
      </w:r>
    </w:p>
    <w:p>
      <w:pPr>
        <w:pStyle w:val="16"/>
        <w:numPr>
          <w:ilvl w:val="0"/>
          <w:numId w:val="1"/>
        </w:numPr>
        <w:tabs>
          <w:tab w:val="left" w:pos="344"/>
          <w:tab w:val="left" w:leader="dot" w:pos="9188"/>
        </w:tabs>
        <w:spacing w:before="4" w:after="0" w:line="240" w:lineRule="auto"/>
        <w:ind w:left="343" w:right="0" w:hanging="244"/>
        <w:jc w:val="left"/>
        <w:rPr>
          <w:b/>
          <w:sz w:val="24"/>
        </w:rPr>
      </w:pPr>
      <w:r>
        <w:fldChar w:fldCharType="begin"/>
      </w:r>
      <w:r>
        <w:instrText xml:space="preserve"> HYPERLINK \l "_bookmark3" </w:instrText>
      </w:r>
      <w:r>
        <w:fldChar w:fldCharType="separate"/>
      </w:r>
      <w:r>
        <w:rPr>
          <w:b/>
          <w:sz w:val="24"/>
        </w:rPr>
        <w:t>学校基本信息</w:t>
      </w:r>
      <w:r>
        <w:rPr>
          <w:b/>
          <w:sz w:val="24"/>
        </w:rPr>
        <w:tab/>
      </w:r>
      <w:r>
        <w:rPr>
          <w:b/>
          <w:sz w:val="24"/>
        </w:rPr>
        <w:t>3</w:t>
      </w:r>
      <w:r>
        <w:rPr>
          <w:b/>
          <w:sz w:val="24"/>
        </w:rPr>
        <w:fldChar w:fldCharType="end"/>
      </w:r>
    </w:p>
    <w:p>
      <w:pPr>
        <w:pStyle w:val="9"/>
        <w:spacing w:before="1"/>
        <w:rPr>
          <w:b/>
        </w:rPr>
      </w:pPr>
    </w:p>
    <w:p>
      <w:pPr>
        <w:tabs>
          <w:tab w:val="left" w:leader="dot" w:pos="9291"/>
        </w:tabs>
        <w:spacing w:before="0"/>
        <w:ind w:left="100" w:right="0" w:firstLine="0"/>
        <w:jc w:val="left"/>
        <w:rPr>
          <w:b/>
          <w:sz w:val="20"/>
        </w:rPr>
      </w:pPr>
      <w:r>
        <w:fldChar w:fldCharType="begin"/>
      </w:r>
      <w:r>
        <w:instrText xml:space="preserve"> HYPERLINK \l "_bookmark4" </w:instrText>
      </w:r>
      <w:r>
        <w:fldChar w:fldCharType="separate"/>
      </w:r>
      <w:r>
        <w:rPr>
          <w:b/>
          <w:sz w:val="20"/>
        </w:rPr>
        <w:t>表</w:t>
      </w:r>
      <w:r>
        <w:rPr>
          <w:b/>
          <w:spacing w:val="-49"/>
          <w:sz w:val="20"/>
        </w:rPr>
        <w:t xml:space="preserve"> </w:t>
      </w:r>
      <w:r>
        <w:rPr>
          <w:rFonts w:ascii="Times New Roman" w:eastAsia="Times New Roman"/>
          <w:b/>
          <w:sz w:val="20"/>
        </w:rPr>
        <w:t>1-1</w:t>
      </w:r>
      <w:r>
        <w:rPr>
          <w:rFonts w:ascii="Times New Roman" w:eastAsia="Times New Roman"/>
          <w:b/>
          <w:spacing w:val="-2"/>
          <w:sz w:val="20"/>
        </w:rPr>
        <w:t xml:space="preserve"> </w:t>
      </w:r>
      <w:r>
        <w:rPr>
          <w:b/>
          <w:sz w:val="20"/>
        </w:rPr>
        <w:t>学校概况（时点）</w:t>
      </w:r>
      <w:r>
        <w:rPr>
          <w:b/>
          <w:sz w:val="20"/>
        </w:rPr>
        <w:tab/>
      </w:r>
      <w:r>
        <w:rPr>
          <w:b/>
          <w:sz w:val="20"/>
        </w:rPr>
        <w:t>3</w:t>
      </w:r>
      <w:r>
        <w:rPr>
          <w:b/>
          <w:sz w:val="20"/>
        </w:rPr>
        <w:fldChar w:fldCharType="end"/>
      </w:r>
    </w:p>
    <w:p>
      <w:pPr>
        <w:tabs>
          <w:tab w:val="left" w:leader="dot" w:pos="9291"/>
        </w:tabs>
        <w:spacing w:before="56"/>
        <w:ind w:left="100" w:right="0" w:firstLine="0"/>
        <w:jc w:val="left"/>
        <w:rPr>
          <w:b/>
          <w:sz w:val="20"/>
        </w:rPr>
      </w:pPr>
      <w:r>
        <w:fldChar w:fldCharType="begin"/>
      </w:r>
      <w:r>
        <w:instrText xml:space="preserve"> HYPERLINK \l "_bookmark5" </w:instrText>
      </w:r>
      <w:r>
        <w:fldChar w:fldCharType="separate"/>
      </w:r>
      <w:r>
        <w:rPr>
          <w:b/>
          <w:sz w:val="20"/>
        </w:rPr>
        <w:t>表</w:t>
      </w:r>
      <w:r>
        <w:rPr>
          <w:b/>
          <w:spacing w:val="-49"/>
          <w:sz w:val="20"/>
        </w:rPr>
        <w:t xml:space="preserve"> </w:t>
      </w:r>
      <w:r>
        <w:rPr>
          <w:rFonts w:ascii="Times New Roman" w:eastAsia="Times New Roman"/>
          <w:b/>
          <w:sz w:val="20"/>
        </w:rPr>
        <w:t>1-2</w:t>
      </w:r>
      <w:r>
        <w:rPr>
          <w:rFonts w:ascii="Times New Roman" w:eastAsia="Times New Roman"/>
          <w:b/>
          <w:spacing w:val="-2"/>
          <w:sz w:val="20"/>
        </w:rPr>
        <w:t xml:space="preserve"> </w:t>
      </w:r>
      <w:r>
        <w:rPr>
          <w:b/>
          <w:sz w:val="20"/>
        </w:rPr>
        <w:t>校区及地址（时点）</w:t>
      </w:r>
      <w:r>
        <w:rPr>
          <w:b/>
          <w:sz w:val="20"/>
        </w:rPr>
        <w:tab/>
      </w:r>
      <w:r>
        <w:rPr>
          <w:b/>
          <w:sz w:val="20"/>
        </w:rPr>
        <w:t>4</w:t>
      </w:r>
      <w:r>
        <w:rPr>
          <w:b/>
          <w:sz w:val="20"/>
        </w:rPr>
        <w:fldChar w:fldCharType="end"/>
      </w:r>
    </w:p>
    <w:p>
      <w:pPr>
        <w:tabs>
          <w:tab w:val="left" w:leader="dot" w:pos="9291"/>
        </w:tabs>
        <w:spacing w:before="56"/>
        <w:ind w:left="100" w:right="0" w:firstLine="0"/>
        <w:jc w:val="left"/>
        <w:rPr>
          <w:b/>
          <w:sz w:val="20"/>
        </w:rPr>
      </w:pPr>
      <w:r>
        <w:fldChar w:fldCharType="begin"/>
      </w:r>
      <w:r>
        <w:instrText xml:space="preserve"> HYPERLINK \l "_bookmark6" </w:instrText>
      </w:r>
      <w:r>
        <w:fldChar w:fldCharType="separate"/>
      </w:r>
      <w:r>
        <w:rPr>
          <w:b/>
          <w:sz w:val="20"/>
        </w:rPr>
        <w:t>表</w:t>
      </w:r>
      <w:r>
        <w:rPr>
          <w:b/>
          <w:spacing w:val="-50"/>
          <w:sz w:val="20"/>
        </w:rPr>
        <w:t xml:space="preserve"> </w:t>
      </w:r>
      <w:r>
        <w:rPr>
          <w:rFonts w:ascii="Times New Roman" w:eastAsia="Times New Roman"/>
          <w:b/>
          <w:sz w:val="20"/>
        </w:rPr>
        <w:t>1-3</w:t>
      </w:r>
      <w:r>
        <w:rPr>
          <w:rFonts w:ascii="Times New Roman" w:eastAsia="Times New Roman"/>
          <w:b/>
          <w:spacing w:val="-1"/>
          <w:sz w:val="20"/>
        </w:rPr>
        <w:t xml:space="preserve"> </w:t>
      </w:r>
      <w:r>
        <w:rPr>
          <w:b/>
          <w:sz w:val="20"/>
        </w:rPr>
        <w:t>学校相关党政单位（时点）</w:t>
      </w:r>
      <w:r>
        <w:rPr>
          <w:b/>
          <w:sz w:val="20"/>
        </w:rPr>
        <w:tab/>
      </w:r>
      <w:r>
        <w:rPr>
          <w:b/>
          <w:sz w:val="20"/>
        </w:rPr>
        <w:t>5</w:t>
      </w:r>
      <w:r>
        <w:rPr>
          <w:b/>
          <w:sz w:val="20"/>
        </w:rPr>
        <w:fldChar w:fldCharType="end"/>
      </w:r>
    </w:p>
    <w:p>
      <w:pPr>
        <w:tabs>
          <w:tab w:val="left" w:leader="dot" w:pos="9291"/>
        </w:tabs>
        <w:spacing w:before="56"/>
        <w:ind w:left="100" w:right="0" w:firstLine="0"/>
        <w:jc w:val="left"/>
        <w:rPr>
          <w:b/>
          <w:sz w:val="20"/>
        </w:rPr>
      </w:pPr>
      <w:r>
        <w:fldChar w:fldCharType="begin"/>
      </w:r>
      <w:r>
        <w:instrText xml:space="preserve"> HYPERLINK \l "_bookmark7" </w:instrText>
      </w:r>
      <w:r>
        <w:fldChar w:fldCharType="separate"/>
      </w:r>
      <w:r>
        <w:rPr>
          <w:b/>
          <w:sz w:val="20"/>
        </w:rPr>
        <w:t>表</w:t>
      </w:r>
      <w:r>
        <w:rPr>
          <w:b/>
          <w:spacing w:val="-50"/>
          <w:sz w:val="20"/>
        </w:rPr>
        <w:t xml:space="preserve"> </w:t>
      </w:r>
      <w:r>
        <w:rPr>
          <w:rFonts w:ascii="Times New Roman" w:eastAsia="Times New Roman"/>
          <w:b/>
          <w:sz w:val="20"/>
        </w:rPr>
        <w:t>1-4</w:t>
      </w:r>
      <w:r>
        <w:rPr>
          <w:rFonts w:ascii="Times New Roman" w:eastAsia="Times New Roman"/>
          <w:b/>
          <w:spacing w:val="-1"/>
          <w:sz w:val="20"/>
        </w:rPr>
        <w:t xml:space="preserve"> </w:t>
      </w:r>
      <w:r>
        <w:rPr>
          <w:b/>
          <w:sz w:val="20"/>
        </w:rPr>
        <w:t>学校教学科研单位（时点）</w:t>
      </w:r>
      <w:r>
        <w:rPr>
          <w:b/>
          <w:sz w:val="20"/>
        </w:rPr>
        <w:tab/>
      </w:r>
      <w:r>
        <w:rPr>
          <w:b/>
          <w:sz w:val="20"/>
        </w:rPr>
        <w:t>6</w:t>
      </w:r>
      <w:r>
        <w:rPr>
          <w:b/>
          <w:sz w:val="20"/>
        </w:rPr>
        <w:fldChar w:fldCharType="end"/>
      </w:r>
    </w:p>
    <w:p>
      <w:pPr>
        <w:tabs>
          <w:tab w:val="left" w:leader="dot" w:pos="9291"/>
        </w:tabs>
        <w:spacing w:before="56"/>
        <w:ind w:left="100" w:right="0" w:firstLine="0"/>
        <w:jc w:val="left"/>
        <w:rPr>
          <w:b/>
          <w:sz w:val="20"/>
        </w:rPr>
      </w:pPr>
      <w:r>
        <w:fldChar w:fldCharType="begin"/>
      </w:r>
      <w:r>
        <w:instrText xml:space="preserve"> HYPERLINK \l "_bookmark8" </w:instrText>
      </w:r>
      <w:r>
        <w:fldChar w:fldCharType="separate"/>
      </w:r>
      <w:r>
        <w:rPr>
          <w:b/>
          <w:sz w:val="20"/>
        </w:rPr>
        <w:t>表</w:t>
      </w:r>
      <w:r>
        <w:rPr>
          <w:b/>
          <w:spacing w:val="-51"/>
          <w:sz w:val="20"/>
        </w:rPr>
        <w:t xml:space="preserve"> </w:t>
      </w:r>
      <w:r>
        <w:rPr>
          <w:rFonts w:ascii="Times New Roman" w:eastAsia="Times New Roman"/>
          <w:b/>
          <w:sz w:val="20"/>
        </w:rPr>
        <w:t>1-4-1</w:t>
      </w:r>
      <w:r>
        <w:rPr>
          <w:rFonts w:ascii="Times New Roman" w:eastAsia="Times New Roman"/>
          <w:b/>
          <w:spacing w:val="-1"/>
          <w:sz w:val="20"/>
        </w:rPr>
        <w:t xml:space="preserve"> </w:t>
      </w:r>
      <w:r>
        <w:rPr>
          <w:b/>
          <w:sz w:val="20"/>
        </w:rPr>
        <w:t>临床教学基地（医科专用、时点）</w:t>
      </w:r>
      <w:r>
        <w:rPr>
          <w:b/>
          <w:sz w:val="20"/>
        </w:rPr>
        <w:tab/>
      </w:r>
      <w:r>
        <w:rPr>
          <w:b/>
          <w:sz w:val="20"/>
        </w:rPr>
        <w:t>7</w:t>
      </w:r>
      <w:r>
        <w:rPr>
          <w:b/>
          <w:sz w:val="20"/>
        </w:rPr>
        <w:fldChar w:fldCharType="end"/>
      </w:r>
    </w:p>
    <w:p>
      <w:pPr>
        <w:tabs>
          <w:tab w:val="left" w:leader="dot" w:pos="9291"/>
        </w:tabs>
        <w:spacing w:before="56"/>
        <w:ind w:left="100" w:right="0" w:firstLine="0"/>
        <w:jc w:val="left"/>
        <w:rPr>
          <w:b/>
          <w:sz w:val="20"/>
        </w:rPr>
      </w:pPr>
      <w:r>
        <w:fldChar w:fldCharType="begin"/>
      </w:r>
      <w:r>
        <w:instrText xml:space="preserve"> HYPERLINK \l "_bookmark9" </w:instrText>
      </w:r>
      <w:r>
        <w:fldChar w:fldCharType="separate"/>
      </w:r>
      <w:r>
        <w:rPr>
          <w:b/>
          <w:sz w:val="20"/>
        </w:rPr>
        <w:t>表</w:t>
      </w:r>
      <w:r>
        <w:rPr>
          <w:b/>
          <w:spacing w:val="-51"/>
          <w:sz w:val="20"/>
        </w:rPr>
        <w:t xml:space="preserve"> </w:t>
      </w:r>
      <w:r>
        <w:rPr>
          <w:rFonts w:ascii="Times New Roman" w:eastAsia="Times New Roman"/>
          <w:b/>
          <w:sz w:val="20"/>
        </w:rPr>
        <w:t>1-5-1</w:t>
      </w:r>
      <w:r>
        <w:rPr>
          <w:rFonts w:ascii="Times New Roman" w:eastAsia="Times New Roman"/>
          <w:b/>
          <w:spacing w:val="-2"/>
          <w:sz w:val="20"/>
        </w:rPr>
        <w:t xml:space="preserve"> </w:t>
      </w:r>
      <w:r>
        <w:rPr>
          <w:b/>
          <w:sz w:val="20"/>
        </w:rPr>
        <w:t>专业基本情</w:t>
      </w:r>
      <w:r>
        <w:rPr>
          <w:b/>
          <w:spacing w:val="3"/>
          <w:sz w:val="20"/>
        </w:rPr>
        <w:t>况</w:t>
      </w:r>
      <w:r>
        <w:rPr>
          <w:b/>
          <w:sz w:val="20"/>
        </w:rPr>
        <w:t>（时点）</w:t>
      </w:r>
      <w:r>
        <w:rPr>
          <w:b/>
          <w:sz w:val="20"/>
        </w:rPr>
        <w:tab/>
      </w:r>
      <w:r>
        <w:rPr>
          <w:b/>
          <w:sz w:val="20"/>
        </w:rPr>
        <w:t>7</w:t>
      </w:r>
      <w:r>
        <w:rPr>
          <w:b/>
          <w:sz w:val="20"/>
        </w:rPr>
        <w:fldChar w:fldCharType="end"/>
      </w:r>
    </w:p>
    <w:p>
      <w:pPr>
        <w:tabs>
          <w:tab w:val="left" w:leader="dot" w:pos="9291"/>
        </w:tabs>
        <w:spacing w:before="55"/>
        <w:ind w:left="100" w:right="0" w:firstLine="0"/>
        <w:jc w:val="left"/>
        <w:rPr>
          <w:b/>
          <w:sz w:val="20"/>
        </w:rPr>
      </w:pPr>
      <w:r>
        <w:fldChar w:fldCharType="begin"/>
      </w:r>
      <w:r>
        <w:instrText xml:space="preserve"> HYPERLINK \l "_bookmark10" </w:instrText>
      </w:r>
      <w:r>
        <w:fldChar w:fldCharType="separate"/>
      </w:r>
      <w:r>
        <w:rPr>
          <w:b/>
          <w:sz w:val="20"/>
        </w:rPr>
        <w:t>表</w:t>
      </w:r>
      <w:r>
        <w:rPr>
          <w:b/>
          <w:spacing w:val="-51"/>
          <w:sz w:val="20"/>
        </w:rPr>
        <w:t xml:space="preserve"> </w:t>
      </w:r>
      <w:r>
        <w:rPr>
          <w:rFonts w:ascii="Times New Roman" w:eastAsia="Times New Roman"/>
          <w:b/>
          <w:sz w:val="20"/>
        </w:rPr>
        <w:t>1-5-2</w:t>
      </w:r>
      <w:r>
        <w:rPr>
          <w:rFonts w:ascii="Times New Roman" w:eastAsia="Times New Roman"/>
          <w:b/>
          <w:spacing w:val="-1"/>
          <w:sz w:val="20"/>
        </w:rPr>
        <w:t xml:space="preserve"> </w:t>
      </w:r>
      <w:r>
        <w:rPr>
          <w:b/>
          <w:sz w:val="20"/>
        </w:rPr>
        <w:t>专业大类情况表（时点）</w:t>
      </w:r>
      <w:r>
        <w:rPr>
          <w:b/>
          <w:sz w:val="20"/>
        </w:rPr>
        <w:tab/>
      </w:r>
      <w:r>
        <w:rPr>
          <w:b/>
          <w:sz w:val="20"/>
        </w:rPr>
        <w:t>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"_bookmark11" </w:instrText>
      </w:r>
      <w:r>
        <w:fldChar w:fldCharType="separate"/>
      </w:r>
      <w:r>
        <w:rPr>
          <w:b/>
          <w:sz w:val="20"/>
        </w:rPr>
        <w:t>表</w:t>
      </w:r>
      <w:r>
        <w:rPr>
          <w:b/>
          <w:spacing w:val="-51"/>
          <w:sz w:val="20"/>
        </w:rPr>
        <w:t xml:space="preserve"> </w:t>
      </w:r>
      <w:r>
        <w:rPr>
          <w:rFonts w:ascii="Times New Roman" w:eastAsia="Times New Roman"/>
          <w:b/>
          <w:sz w:val="20"/>
        </w:rPr>
        <w:t>1-6-1</w:t>
      </w:r>
      <w:r>
        <w:rPr>
          <w:rFonts w:ascii="Times New Roman" w:eastAsia="Times New Roman"/>
          <w:b/>
          <w:spacing w:val="-1"/>
          <w:sz w:val="20"/>
        </w:rPr>
        <w:t xml:space="preserve"> </w:t>
      </w:r>
      <w:r>
        <w:rPr>
          <w:b/>
          <w:sz w:val="20"/>
        </w:rPr>
        <w:t>教职工基本信息（时点）</w:t>
      </w:r>
      <w:r>
        <w:rPr>
          <w:b/>
          <w:sz w:val="20"/>
        </w:rPr>
        <w:tab/>
      </w:r>
      <w:r>
        <w:rPr>
          <w:b/>
          <w:sz w:val="20"/>
        </w:rPr>
        <w:t>10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"_bookmark12" </w:instrText>
      </w:r>
      <w:r>
        <w:fldChar w:fldCharType="separate"/>
      </w:r>
      <w:r>
        <w:rPr>
          <w:b/>
          <w:sz w:val="20"/>
        </w:rPr>
        <w:t>表</w:t>
      </w:r>
      <w:r>
        <w:rPr>
          <w:b/>
          <w:spacing w:val="-50"/>
          <w:sz w:val="20"/>
        </w:rPr>
        <w:t xml:space="preserve"> </w:t>
      </w:r>
      <w:r>
        <w:rPr>
          <w:rFonts w:ascii="Times New Roman" w:eastAsia="Times New Roman"/>
          <w:b/>
          <w:sz w:val="20"/>
        </w:rPr>
        <w:t>1-6-2</w:t>
      </w:r>
      <w:r>
        <w:rPr>
          <w:rFonts w:ascii="Times New Roman" w:eastAsia="Times New Roman"/>
          <w:b/>
          <w:spacing w:val="48"/>
          <w:sz w:val="20"/>
        </w:rPr>
        <w:t xml:space="preserve"> </w:t>
      </w:r>
      <w:r>
        <w:rPr>
          <w:b/>
          <w:sz w:val="20"/>
        </w:rPr>
        <w:t>教职工其他信息（时点）</w:t>
      </w:r>
      <w:r>
        <w:rPr>
          <w:b/>
          <w:sz w:val="20"/>
        </w:rPr>
        <w:tab/>
      </w:r>
      <w:r>
        <w:rPr>
          <w:b/>
          <w:sz w:val="20"/>
        </w:rPr>
        <w:t>11</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"_bookmark13" </w:instrText>
      </w:r>
      <w:r>
        <w:fldChar w:fldCharType="separate"/>
      </w:r>
      <w:r>
        <w:rPr>
          <w:b/>
          <w:sz w:val="20"/>
        </w:rPr>
        <w:t>表</w:t>
      </w:r>
      <w:r>
        <w:rPr>
          <w:b/>
          <w:spacing w:val="-51"/>
          <w:sz w:val="20"/>
        </w:rPr>
        <w:t xml:space="preserve"> </w:t>
      </w:r>
      <w:r>
        <w:rPr>
          <w:rFonts w:ascii="Times New Roman" w:eastAsia="Times New Roman"/>
          <w:b/>
          <w:sz w:val="20"/>
        </w:rPr>
        <w:t>1-6-3</w:t>
      </w:r>
      <w:r>
        <w:rPr>
          <w:rFonts w:ascii="Times New Roman" w:eastAsia="Times New Roman"/>
          <w:b/>
          <w:spacing w:val="-1"/>
          <w:sz w:val="20"/>
        </w:rPr>
        <w:t xml:space="preserve"> </w:t>
      </w:r>
      <w:r>
        <w:rPr>
          <w:b/>
          <w:sz w:val="20"/>
        </w:rPr>
        <w:t>外聘和兼职教师基本信息（时点）</w:t>
      </w:r>
      <w:r>
        <w:rPr>
          <w:b/>
          <w:sz w:val="20"/>
        </w:rPr>
        <w:tab/>
      </w:r>
      <w:r>
        <w:rPr>
          <w:b/>
          <w:sz w:val="20"/>
        </w:rPr>
        <w:t>13</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"_bookmark14" </w:instrText>
      </w:r>
      <w:r>
        <w:fldChar w:fldCharType="separate"/>
      </w:r>
      <w:r>
        <w:rPr>
          <w:b/>
          <w:sz w:val="20"/>
        </w:rPr>
        <w:t>表</w:t>
      </w:r>
      <w:r>
        <w:rPr>
          <w:b/>
          <w:spacing w:val="-51"/>
          <w:sz w:val="20"/>
        </w:rPr>
        <w:t xml:space="preserve"> </w:t>
      </w:r>
      <w:r>
        <w:rPr>
          <w:rFonts w:ascii="Times New Roman" w:eastAsia="Times New Roman"/>
          <w:b/>
          <w:sz w:val="20"/>
        </w:rPr>
        <w:t>1-6-4</w:t>
      </w:r>
      <w:r>
        <w:rPr>
          <w:rFonts w:ascii="Times New Roman" w:eastAsia="Times New Roman"/>
          <w:b/>
          <w:spacing w:val="-1"/>
          <w:sz w:val="20"/>
        </w:rPr>
        <w:t xml:space="preserve"> </w:t>
      </w:r>
      <w:r>
        <w:rPr>
          <w:b/>
          <w:sz w:val="20"/>
        </w:rPr>
        <w:t>附属医院师资情况（医科专用、时点）</w:t>
      </w:r>
      <w:r>
        <w:rPr>
          <w:b/>
          <w:sz w:val="20"/>
        </w:rPr>
        <w:tab/>
      </w:r>
      <w:r>
        <w:rPr>
          <w:b/>
          <w:sz w:val="20"/>
        </w:rPr>
        <w:t>14</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"_bookmark15" </w:instrText>
      </w:r>
      <w:r>
        <w:fldChar w:fldCharType="separate"/>
      </w:r>
      <w:r>
        <w:rPr>
          <w:b/>
          <w:sz w:val="20"/>
        </w:rPr>
        <w:t>表</w:t>
      </w:r>
      <w:r>
        <w:rPr>
          <w:b/>
          <w:spacing w:val="-50"/>
          <w:sz w:val="20"/>
        </w:rPr>
        <w:t xml:space="preserve"> </w:t>
      </w:r>
      <w:r>
        <w:rPr>
          <w:rFonts w:ascii="Times New Roman" w:eastAsia="Times New Roman"/>
          <w:b/>
          <w:sz w:val="20"/>
        </w:rPr>
        <w:t>1-7</w:t>
      </w:r>
      <w:r>
        <w:rPr>
          <w:rFonts w:ascii="Times New Roman" w:eastAsia="Times New Roman"/>
          <w:b/>
          <w:spacing w:val="-2"/>
          <w:sz w:val="20"/>
        </w:rPr>
        <w:t xml:space="preserve"> </w:t>
      </w:r>
      <w:r>
        <w:rPr>
          <w:b/>
          <w:sz w:val="20"/>
        </w:rPr>
        <w:t>本科生基本情况（时点）</w:t>
      </w:r>
      <w:r>
        <w:rPr>
          <w:b/>
          <w:sz w:val="20"/>
        </w:rPr>
        <w:tab/>
      </w:r>
      <w:r>
        <w:rPr>
          <w:b/>
          <w:sz w:val="20"/>
        </w:rPr>
        <w:t>15</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"_bookmark16" </w:instrText>
      </w:r>
      <w:r>
        <w:fldChar w:fldCharType="separate"/>
      </w:r>
      <w:r>
        <w:rPr>
          <w:b/>
          <w:sz w:val="20"/>
        </w:rPr>
        <w:t>表</w:t>
      </w:r>
      <w:r>
        <w:rPr>
          <w:b/>
          <w:spacing w:val="-51"/>
          <w:sz w:val="20"/>
        </w:rPr>
        <w:t xml:space="preserve"> </w:t>
      </w:r>
      <w:r>
        <w:rPr>
          <w:rFonts w:ascii="Times New Roman" w:eastAsia="Times New Roman"/>
          <w:b/>
          <w:sz w:val="20"/>
        </w:rPr>
        <w:t>1-8-1</w:t>
      </w:r>
      <w:r>
        <w:rPr>
          <w:rFonts w:ascii="Times New Roman" w:eastAsia="Times New Roman"/>
          <w:b/>
          <w:spacing w:val="-1"/>
          <w:sz w:val="20"/>
        </w:rPr>
        <w:t xml:space="preserve"> </w:t>
      </w:r>
      <w:r>
        <w:rPr>
          <w:b/>
          <w:sz w:val="20"/>
        </w:rPr>
        <w:t>本科实验场所（时点）</w:t>
      </w:r>
      <w:r>
        <w:rPr>
          <w:b/>
          <w:sz w:val="20"/>
        </w:rPr>
        <w:tab/>
      </w:r>
      <w:r>
        <w:rPr>
          <w:b/>
          <w:sz w:val="20"/>
        </w:rPr>
        <w:t>16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"_bookmark17" </w:instrText>
      </w:r>
      <w:r>
        <w:fldChar w:fldCharType="separate"/>
      </w:r>
      <w:r>
        <w:rPr>
          <w:b/>
          <w:sz w:val="20"/>
        </w:rPr>
        <w:t>表</w:t>
      </w:r>
      <w:r>
        <w:rPr>
          <w:b/>
          <w:spacing w:val="-50"/>
          <w:sz w:val="20"/>
        </w:rPr>
        <w:t xml:space="preserve"> </w:t>
      </w:r>
      <w:r>
        <w:rPr>
          <w:rFonts w:ascii="Times New Roman" w:eastAsia="Times New Roman"/>
          <w:b/>
          <w:sz w:val="20"/>
        </w:rPr>
        <w:t>1-8-2</w:t>
      </w:r>
      <w:r>
        <w:rPr>
          <w:rFonts w:ascii="Times New Roman" w:eastAsia="Times New Roman"/>
          <w:b/>
          <w:spacing w:val="-1"/>
          <w:sz w:val="20"/>
        </w:rPr>
        <w:t xml:space="preserve"> </w:t>
      </w:r>
      <w:r>
        <w:rPr>
          <w:b/>
          <w:sz w:val="20"/>
        </w:rPr>
        <w:t>科研基地（时点）</w:t>
      </w:r>
      <w:r>
        <w:rPr>
          <w:b/>
          <w:sz w:val="20"/>
        </w:rPr>
        <w:tab/>
      </w:r>
      <w:r>
        <w:rPr>
          <w:b/>
          <w:sz w:val="20"/>
        </w:rPr>
        <w:t>17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"_bookmark18" </w:instrText>
      </w:r>
      <w:r>
        <w:fldChar w:fldCharType="separate"/>
      </w:r>
      <w:r>
        <w:rPr>
          <w:b/>
          <w:sz w:val="20"/>
        </w:rPr>
        <w:t>表</w:t>
      </w:r>
      <w:r>
        <w:rPr>
          <w:b/>
          <w:spacing w:val="-50"/>
          <w:sz w:val="20"/>
        </w:rPr>
        <w:t xml:space="preserve"> </w:t>
      </w:r>
      <w:r>
        <w:rPr>
          <w:rFonts w:ascii="Times New Roman" w:eastAsia="Times New Roman"/>
          <w:b/>
          <w:sz w:val="20"/>
        </w:rPr>
        <w:t>1-9</w:t>
      </w:r>
      <w:r>
        <w:rPr>
          <w:rFonts w:ascii="Times New Roman" w:eastAsia="Times New Roman"/>
          <w:b/>
          <w:spacing w:val="-2"/>
          <w:sz w:val="20"/>
        </w:rPr>
        <w:t xml:space="preserve"> </w:t>
      </w:r>
      <w:r>
        <w:rPr>
          <w:b/>
          <w:sz w:val="20"/>
        </w:rPr>
        <w:t>办学指导思想（时点）</w:t>
      </w:r>
      <w:r>
        <w:rPr>
          <w:b/>
          <w:sz w:val="20"/>
        </w:rPr>
        <w:tab/>
      </w:r>
      <w:r>
        <w:rPr>
          <w:b/>
          <w:sz w:val="20"/>
        </w:rPr>
        <w:t>18</w:t>
      </w:r>
      <w:r>
        <w:rPr>
          <w:b/>
          <w:sz w:val="20"/>
        </w:rPr>
        <w:fldChar w:fldCharType="end"/>
      </w:r>
    </w:p>
    <w:p>
      <w:pPr>
        <w:pStyle w:val="9"/>
        <w:spacing w:before="5"/>
        <w:rPr>
          <w:b/>
          <w:sz w:val="30"/>
        </w:rPr>
      </w:pPr>
    </w:p>
    <w:p>
      <w:pPr>
        <w:pStyle w:val="7"/>
        <w:numPr>
          <w:ilvl w:val="0"/>
          <w:numId w:val="1"/>
        </w:numPr>
        <w:tabs>
          <w:tab w:val="left" w:pos="344"/>
          <w:tab w:val="left" w:leader="dot" w:pos="9065"/>
        </w:tabs>
        <w:spacing w:before="1" w:after="0" w:line="240" w:lineRule="auto"/>
        <w:ind w:left="343" w:right="0" w:hanging="244"/>
        <w:jc w:val="left"/>
      </w:pPr>
      <w:r>
        <w:fldChar w:fldCharType="begin"/>
      </w:r>
      <w:r>
        <w:instrText xml:space="preserve"> HYPERLINK \l "_bookmark19" </w:instrText>
      </w:r>
      <w:r>
        <w:fldChar w:fldCharType="separate"/>
      </w:r>
      <w:r>
        <w:t>学校基本条件</w:t>
      </w:r>
      <w:r>
        <w:tab/>
      </w:r>
      <w:r>
        <w:t>19</w:t>
      </w:r>
      <w:r>
        <w:fldChar w:fldCharType="end"/>
      </w:r>
    </w:p>
    <w:p>
      <w:pPr>
        <w:pStyle w:val="9"/>
        <w:rPr>
          <w:b/>
        </w:rPr>
      </w:pPr>
    </w:p>
    <w:p>
      <w:pPr>
        <w:tabs>
          <w:tab w:val="left" w:leader="dot" w:pos="9188"/>
        </w:tabs>
        <w:spacing w:before="1"/>
        <w:ind w:left="100" w:right="0" w:firstLine="0"/>
        <w:jc w:val="left"/>
        <w:rPr>
          <w:b/>
          <w:sz w:val="20"/>
        </w:rPr>
      </w:pPr>
      <w:r>
        <w:fldChar w:fldCharType="begin"/>
      </w:r>
      <w:r>
        <w:instrText xml:space="preserve"> HYPERLINK \l "_bookmark20" </w:instrText>
      </w:r>
      <w:r>
        <w:fldChar w:fldCharType="separate"/>
      </w:r>
      <w:r>
        <w:rPr>
          <w:b/>
          <w:sz w:val="20"/>
        </w:rPr>
        <w:t>表</w:t>
      </w:r>
      <w:r>
        <w:rPr>
          <w:b/>
          <w:spacing w:val="-50"/>
          <w:sz w:val="20"/>
        </w:rPr>
        <w:t xml:space="preserve"> </w:t>
      </w:r>
      <w:r>
        <w:rPr>
          <w:rFonts w:ascii="Times New Roman" w:eastAsia="Times New Roman"/>
          <w:b/>
          <w:sz w:val="20"/>
        </w:rPr>
        <w:t>2-1</w:t>
      </w:r>
      <w:r>
        <w:rPr>
          <w:rFonts w:ascii="Times New Roman" w:eastAsia="Times New Roman"/>
          <w:b/>
          <w:spacing w:val="-2"/>
          <w:sz w:val="20"/>
        </w:rPr>
        <w:t xml:space="preserve"> </w:t>
      </w:r>
      <w:r>
        <w:rPr>
          <w:b/>
          <w:sz w:val="20"/>
        </w:rPr>
        <w:t>占地与建筑面积（时点）</w:t>
      </w:r>
      <w:r>
        <w:rPr>
          <w:b/>
          <w:sz w:val="20"/>
        </w:rPr>
        <w:tab/>
      </w:r>
      <w:r>
        <w:rPr>
          <w:b/>
          <w:sz w:val="20"/>
        </w:rPr>
        <w:t>19</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"_bookmark21" </w:instrText>
      </w:r>
      <w:r>
        <w:fldChar w:fldCharType="separate"/>
      </w:r>
      <w:r>
        <w:rPr>
          <w:b/>
          <w:sz w:val="20"/>
        </w:rPr>
        <w:t>表</w:t>
      </w:r>
      <w:r>
        <w:rPr>
          <w:b/>
          <w:spacing w:val="-50"/>
          <w:sz w:val="20"/>
        </w:rPr>
        <w:t xml:space="preserve"> </w:t>
      </w:r>
      <w:r>
        <w:rPr>
          <w:rFonts w:ascii="Times New Roman" w:eastAsia="Times New Roman"/>
          <w:b/>
          <w:sz w:val="20"/>
        </w:rPr>
        <w:t>2-2</w:t>
      </w:r>
      <w:r>
        <w:rPr>
          <w:rFonts w:ascii="Times New Roman" w:eastAsia="Times New Roman"/>
          <w:b/>
          <w:spacing w:val="-1"/>
          <w:sz w:val="20"/>
        </w:rPr>
        <w:t xml:space="preserve"> </w:t>
      </w:r>
      <w:r>
        <w:rPr>
          <w:b/>
          <w:sz w:val="20"/>
        </w:rPr>
        <w:t>教学行政用房面积（时点）</w:t>
      </w:r>
      <w:r>
        <w:rPr>
          <w:b/>
          <w:sz w:val="20"/>
        </w:rPr>
        <w:tab/>
      </w:r>
      <w:r>
        <w:rPr>
          <w:b/>
          <w:sz w:val="20"/>
        </w:rPr>
        <w:t>20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"_bookmark22" </w:instrText>
      </w:r>
      <w:r>
        <w:fldChar w:fldCharType="separate"/>
      </w:r>
      <w:r>
        <w:rPr>
          <w:b/>
          <w:sz w:val="20"/>
        </w:rPr>
        <w:t>表</w:t>
      </w:r>
      <w:r>
        <w:rPr>
          <w:b/>
          <w:spacing w:val="-50"/>
          <w:sz w:val="20"/>
        </w:rPr>
        <w:t xml:space="preserve"> </w:t>
      </w:r>
      <w:r>
        <w:rPr>
          <w:rFonts w:ascii="Times New Roman" w:eastAsia="Times New Roman"/>
          <w:b/>
          <w:sz w:val="20"/>
        </w:rPr>
        <w:t>2-3-1</w:t>
      </w:r>
      <w:r>
        <w:rPr>
          <w:rFonts w:ascii="Times New Roman" w:eastAsia="Times New Roman"/>
          <w:b/>
          <w:spacing w:val="-1"/>
          <w:sz w:val="20"/>
        </w:rPr>
        <w:t xml:space="preserve"> </w:t>
      </w:r>
      <w:r>
        <w:rPr>
          <w:b/>
          <w:sz w:val="20"/>
        </w:rPr>
        <w:t>图书馆（时点）</w:t>
      </w:r>
      <w:r>
        <w:rPr>
          <w:b/>
          <w:sz w:val="20"/>
        </w:rPr>
        <w:tab/>
      </w:r>
      <w:r>
        <w:rPr>
          <w:b/>
          <w:sz w:val="20"/>
        </w:rPr>
        <w:t>22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"_bookmark23" </w:instrText>
      </w:r>
      <w:r>
        <w:fldChar w:fldCharType="separate"/>
      </w:r>
      <w:r>
        <w:rPr>
          <w:b/>
          <w:sz w:val="20"/>
        </w:rPr>
        <w:t>表</w:t>
      </w:r>
      <w:r>
        <w:rPr>
          <w:b/>
          <w:spacing w:val="-51"/>
          <w:sz w:val="20"/>
        </w:rPr>
        <w:t xml:space="preserve"> </w:t>
      </w:r>
      <w:r>
        <w:rPr>
          <w:rFonts w:ascii="Times New Roman" w:eastAsia="Times New Roman"/>
          <w:b/>
          <w:sz w:val="20"/>
        </w:rPr>
        <w:t>2-3-2</w:t>
      </w:r>
      <w:r>
        <w:rPr>
          <w:rFonts w:ascii="Times New Roman" w:eastAsia="Times New Roman"/>
          <w:b/>
          <w:spacing w:val="-1"/>
          <w:sz w:val="20"/>
        </w:rPr>
        <w:t xml:space="preserve"> </w:t>
      </w:r>
      <w:r>
        <w:rPr>
          <w:b/>
          <w:sz w:val="20"/>
        </w:rPr>
        <w:t>图书当年新增情况（自然年）</w:t>
      </w:r>
      <w:r>
        <w:rPr>
          <w:b/>
          <w:sz w:val="20"/>
        </w:rPr>
        <w:tab/>
      </w:r>
      <w:r>
        <w:rPr>
          <w:b/>
          <w:sz w:val="20"/>
        </w:rPr>
        <w:t>23</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"_bookmark24" </w:instrText>
      </w:r>
      <w:r>
        <w:fldChar w:fldCharType="separate"/>
      </w:r>
      <w:r>
        <w:rPr>
          <w:b/>
          <w:sz w:val="20"/>
        </w:rPr>
        <w:t>表</w:t>
      </w:r>
      <w:r>
        <w:rPr>
          <w:b/>
          <w:spacing w:val="-50"/>
          <w:sz w:val="20"/>
        </w:rPr>
        <w:t xml:space="preserve"> </w:t>
      </w:r>
      <w:r>
        <w:rPr>
          <w:rFonts w:ascii="Times New Roman" w:eastAsia="Times New Roman"/>
          <w:b/>
          <w:sz w:val="20"/>
        </w:rPr>
        <w:t>2-4</w:t>
      </w:r>
      <w:r>
        <w:rPr>
          <w:rFonts w:ascii="Times New Roman" w:eastAsia="Times New Roman"/>
          <w:b/>
          <w:spacing w:val="-2"/>
          <w:sz w:val="20"/>
        </w:rPr>
        <w:t xml:space="preserve"> </w:t>
      </w:r>
      <w:r>
        <w:rPr>
          <w:b/>
          <w:sz w:val="20"/>
        </w:rPr>
        <w:t>校外实习、实践、实训基地（时点、学年）</w:t>
      </w:r>
      <w:r>
        <w:rPr>
          <w:b/>
          <w:sz w:val="20"/>
        </w:rPr>
        <w:tab/>
      </w:r>
      <w:r>
        <w:rPr>
          <w:b/>
          <w:sz w:val="20"/>
        </w:rPr>
        <w:t>24</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"_bookmark25" </w:instrText>
      </w:r>
      <w:r>
        <w:fldChar w:fldCharType="separate"/>
      </w:r>
      <w:r>
        <w:rPr>
          <w:b/>
          <w:sz w:val="20"/>
        </w:rPr>
        <w:t>表</w:t>
      </w:r>
      <w:r>
        <w:rPr>
          <w:b/>
          <w:spacing w:val="-50"/>
          <w:sz w:val="20"/>
        </w:rPr>
        <w:t xml:space="preserve"> </w:t>
      </w:r>
      <w:r>
        <w:rPr>
          <w:rFonts w:ascii="Times New Roman" w:eastAsia="Times New Roman"/>
          <w:b/>
          <w:sz w:val="20"/>
        </w:rPr>
        <w:t>2-5</w:t>
      </w:r>
      <w:r>
        <w:rPr>
          <w:rFonts w:ascii="Times New Roman" w:eastAsia="Times New Roman"/>
          <w:b/>
          <w:spacing w:val="-2"/>
          <w:sz w:val="20"/>
        </w:rPr>
        <w:t xml:space="preserve"> </w:t>
      </w:r>
      <w:r>
        <w:rPr>
          <w:b/>
          <w:sz w:val="20"/>
        </w:rPr>
        <w:t>校园网（时点）</w:t>
      </w:r>
      <w:r>
        <w:rPr>
          <w:b/>
          <w:sz w:val="20"/>
        </w:rPr>
        <w:tab/>
      </w:r>
      <w:r>
        <w:rPr>
          <w:b/>
          <w:sz w:val="20"/>
        </w:rPr>
        <w:t>26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"_bookmark26" </w:instrText>
      </w:r>
      <w:r>
        <w:fldChar w:fldCharType="separate"/>
      </w:r>
      <w:r>
        <w:rPr>
          <w:b/>
          <w:sz w:val="20"/>
        </w:rPr>
        <w:t>表</w:t>
      </w:r>
      <w:r>
        <w:rPr>
          <w:b/>
          <w:spacing w:val="-49"/>
          <w:sz w:val="20"/>
        </w:rPr>
        <w:t xml:space="preserve"> </w:t>
      </w:r>
      <w:r>
        <w:rPr>
          <w:rFonts w:ascii="Times New Roman" w:eastAsia="Times New Roman"/>
          <w:b/>
          <w:sz w:val="20"/>
        </w:rPr>
        <w:t>2-6</w:t>
      </w:r>
      <w:r>
        <w:rPr>
          <w:rFonts w:ascii="Times New Roman" w:eastAsia="Times New Roman"/>
          <w:b/>
          <w:spacing w:val="-2"/>
          <w:sz w:val="20"/>
        </w:rPr>
        <w:t xml:space="preserve"> </w:t>
      </w:r>
      <w:r>
        <w:rPr>
          <w:b/>
          <w:sz w:val="20"/>
        </w:rPr>
        <w:t>固定资产（时点）</w:t>
      </w:r>
      <w:r>
        <w:rPr>
          <w:b/>
          <w:sz w:val="20"/>
        </w:rPr>
        <w:tab/>
      </w:r>
      <w:r>
        <w:rPr>
          <w:b/>
          <w:sz w:val="20"/>
        </w:rPr>
        <w:t>27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"_bookmark27" </w:instrText>
      </w:r>
      <w:r>
        <w:fldChar w:fldCharType="separate"/>
      </w:r>
      <w:r>
        <w:rPr>
          <w:b/>
          <w:sz w:val="20"/>
        </w:rPr>
        <w:t>表</w:t>
      </w:r>
      <w:r>
        <w:rPr>
          <w:b/>
          <w:spacing w:val="-50"/>
          <w:sz w:val="20"/>
        </w:rPr>
        <w:t xml:space="preserve"> </w:t>
      </w:r>
      <w:r>
        <w:rPr>
          <w:rFonts w:ascii="Times New Roman" w:eastAsia="Times New Roman"/>
          <w:b/>
          <w:sz w:val="20"/>
        </w:rPr>
        <w:t>2-7</w:t>
      </w:r>
      <w:r>
        <w:rPr>
          <w:rFonts w:ascii="Times New Roman" w:eastAsia="Times New Roman"/>
          <w:b/>
          <w:spacing w:val="-1"/>
          <w:sz w:val="20"/>
        </w:rPr>
        <w:t xml:space="preserve"> </w:t>
      </w:r>
      <w:r>
        <w:rPr>
          <w:b/>
          <w:sz w:val="20"/>
        </w:rPr>
        <w:t>本科实验设备情况（时点）</w:t>
      </w:r>
      <w:r>
        <w:rPr>
          <w:b/>
          <w:sz w:val="20"/>
        </w:rPr>
        <w:tab/>
      </w:r>
      <w:r>
        <w:rPr>
          <w:b/>
          <w:sz w:val="20"/>
        </w:rPr>
        <w:t>28</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"_bookmark28" </w:instrText>
      </w:r>
      <w:r>
        <w:fldChar w:fldCharType="separate"/>
      </w:r>
      <w:r>
        <w:rPr>
          <w:b/>
          <w:sz w:val="20"/>
        </w:rPr>
        <w:t>表</w:t>
      </w:r>
      <w:r>
        <w:rPr>
          <w:b/>
          <w:spacing w:val="-51"/>
          <w:sz w:val="20"/>
        </w:rPr>
        <w:t xml:space="preserve"> </w:t>
      </w:r>
      <w:r>
        <w:rPr>
          <w:rFonts w:ascii="Times New Roman" w:eastAsia="Times New Roman"/>
          <w:b/>
          <w:sz w:val="20"/>
        </w:rPr>
        <w:t>2-8-1</w:t>
      </w:r>
      <w:r>
        <w:rPr>
          <w:rFonts w:ascii="Times New Roman" w:eastAsia="Times New Roman"/>
          <w:b/>
          <w:spacing w:val="-2"/>
          <w:sz w:val="20"/>
        </w:rPr>
        <w:t xml:space="preserve"> </w:t>
      </w:r>
      <w:r>
        <w:rPr>
          <w:b/>
          <w:sz w:val="20"/>
        </w:rPr>
        <w:t>实验教学示范中心、虚拟仿真实验示范中心（时点）</w:t>
      </w:r>
      <w:r>
        <w:rPr>
          <w:b/>
          <w:sz w:val="20"/>
        </w:rPr>
        <w:tab/>
      </w:r>
      <w:r>
        <w:rPr>
          <w:b/>
          <w:sz w:val="20"/>
        </w:rPr>
        <w:t>28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"_bookmark29" </w:instrText>
      </w:r>
      <w:r>
        <w:fldChar w:fldCharType="separate"/>
      </w:r>
      <w:r>
        <w:rPr>
          <w:b/>
          <w:sz w:val="20"/>
        </w:rPr>
        <w:t>表</w:t>
      </w:r>
      <w:r>
        <w:rPr>
          <w:b/>
          <w:spacing w:val="-51"/>
          <w:sz w:val="20"/>
        </w:rPr>
        <w:t xml:space="preserve"> </w:t>
      </w:r>
      <w:r>
        <w:rPr>
          <w:rFonts w:ascii="Times New Roman" w:eastAsia="Times New Roman"/>
          <w:b/>
          <w:sz w:val="20"/>
        </w:rPr>
        <w:t>2-8-2</w:t>
      </w:r>
      <w:r>
        <w:rPr>
          <w:rFonts w:ascii="Times New Roman" w:eastAsia="Times New Roman"/>
          <w:b/>
          <w:spacing w:val="-1"/>
          <w:sz w:val="20"/>
        </w:rPr>
        <w:t xml:space="preserve"> </w:t>
      </w:r>
      <w:r>
        <w:rPr>
          <w:b/>
          <w:sz w:val="20"/>
        </w:rPr>
        <w:t>虚拟仿真实验教学项目（时点）</w:t>
      </w:r>
      <w:r>
        <w:rPr>
          <w:b/>
          <w:sz w:val="20"/>
        </w:rPr>
        <w:tab/>
      </w:r>
      <w:r>
        <w:rPr>
          <w:b/>
          <w:sz w:val="20"/>
        </w:rPr>
        <w:t>29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"_bookmark30" </w:instrText>
      </w:r>
      <w:r>
        <w:fldChar w:fldCharType="separate"/>
      </w:r>
      <w:r>
        <w:rPr>
          <w:b/>
          <w:sz w:val="20"/>
        </w:rPr>
        <w:t>表</w:t>
      </w:r>
      <w:r>
        <w:rPr>
          <w:b/>
          <w:spacing w:val="-51"/>
          <w:sz w:val="20"/>
        </w:rPr>
        <w:t xml:space="preserve"> </w:t>
      </w:r>
      <w:r>
        <w:rPr>
          <w:rFonts w:ascii="Times New Roman" w:eastAsia="Times New Roman"/>
          <w:b/>
          <w:sz w:val="20"/>
        </w:rPr>
        <w:t>2-9-1</w:t>
      </w:r>
      <w:r>
        <w:rPr>
          <w:rFonts w:ascii="Times New Roman" w:eastAsia="Times New Roman"/>
          <w:b/>
          <w:spacing w:val="-1"/>
          <w:sz w:val="20"/>
        </w:rPr>
        <w:t xml:space="preserve"> </w:t>
      </w:r>
      <w:r>
        <w:rPr>
          <w:b/>
          <w:sz w:val="20"/>
        </w:rPr>
        <w:t>教育经费概况（自然年）</w:t>
      </w:r>
      <w:r>
        <w:rPr>
          <w:b/>
          <w:sz w:val="20"/>
        </w:rPr>
        <w:tab/>
      </w:r>
      <w:r>
        <w:rPr>
          <w:b/>
          <w:sz w:val="20"/>
        </w:rPr>
        <w:t>30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"_bookmark31" </w:instrText>
      </w:r>
      <w:r>
        <w:fldChar w:fldCharType="separate"/>
      </w:r>
      <w:r>
        <w:rPr>
          <w:b/>
          <w:sz w:val="20"/>
        </w:rPr>
        <w:t>表</w:t>
      </w:r>
      <w:r>
        <w:rPr>
          <w:b/>
          <w:spacing w:val="-51"/>
          <w:sz w:val="20"/>
        </w:rPr>
        <w:t xml:space="preserve"> </w:t>
      </w:r>
      <w:r>
        <w:rPr>
          <w:rFonts w:ascii="Times New Roman" w:eastAsia="Times New Roman"/>
          <w:b/>
          <w:sz w:val="20"/>
        </w:rPr>
        <w:t>2-9-2</w:t>
      </w:r>
      <w:r>
        <w:rPr>
          <w:rFonts w:ascii="Times New Roman" w:eastAsia="Times New Roman"/>
          <w:b/>
          <w:spacing w:val="-1"/>
          <w:sz w:val="20"/>
        </w:rPr>
        <w:t xml:space="preserve"> </w:t>
      </w:r>
      <w:r>
        <w:rPr>
          <w:b/>
          <w:sz w:val="20"/>
        </w:rPr>
        <w:t>教育经费收支情况（自然年）</w:t>
      </w:r>
      <w:r>
        <w:rPr>
          <w:b/>
          <w:sz w:val="20"/>
        </w:rPr>
        <w:tab/>
      </w:r>
      <w:r>
        <w:rPr>
          <w:b/>
          <w:sz w:val="20"/>
        </w:rPr>
        <w:t>31</w:t>
      </w:r>
      <w:r>
        <w:rPr>
          <w:b/>
          <w:sz w:val="20"/>
        </w:rPr>
        <w:fldChar w:fldCharType="end"/>
      </w:r>
    </w:p>
    <w:p>
      <w:pPr>
        <w:pStyle w:val="9"/>
        <w:spacing w:before="5"/>
        <w:rPr>
          <w:b/>
          <w:sz w:val="30"/>
        </w:rPr>
      </w:pPr>
    </w:p>
    <w:p>
      <w:pPr>
        <w:pStyle w:val="7"/>
        <w:numPr>
          <w:ilvl w:val="0"/>
          <w:numId w:val="1"/>
        </w:numPr>
        <w:tabs>
          <w:tab w:val="left" w:pos="344"/>
          <w:tab w:val="left" w:leader="dot" w:pos="9065"/>
        </w:tabs>
        <w:spacing w:before="0" w:after="0" w:line="240" w:lineRule="auto"/>
        <w:ind w:left="343" w:right="0" w:hanging="244"/>
        <w:jc w:val="left"/>
      </w:pPr>
      <w:r>
        <w:fldChar w:fldCharType="begin"/>
      </w:r>
      <w:r>
        <w:instrText xml:space="preserve"> HYPERLINK \l "_bookmark32" </w:instrText>
      </w:r>
      <w:r>
        <w:fldChar w:fldCharType="separate"/>
      </w:r>
      <w:r>
        <w:t>教职工信息</w:t>
      </w:r>
      <w:r>
        <w:tab/>
      </w:r>
      <w:r>
        <w:t>34</w:t>
      </w:r>
      <w:r>
        <w:fldChar w:fldCharType="end"/>
      </w:r>
    </w:p>
    <w:p>
      <w:pPr>
        <w:pStyle w:val="9"/>
        <w:spacing w:before="1"/>
        <w:rPr>
          <w:b/>
        </w:rPr>
      </w:pPr>
    </w:p>
    <w:p>
      <w:pPr>
        <w:tabs>
          <w:tab w:val="left" w:leader="dot" w:pos="9188"/>
        </w:tabs>
        <w:spacing w:before="0"/>
        <w:ind w:left="100" w:right="0" w:firstLine="0"/>
        <w:jc w:val="left"/>
        <w:rPr>
          <w:b/>
          <w:sz w:val="20"/>
        </w:rPr>
      </w:pPr>
      <w:r>
        <w:fldChar w:fldCharType="begin"/>
      </w:r>
      <w:r>
        <w:instrText xml:space="preserve"> HYPERLINK \l "_bookmark33" </w:instrText>
      </w:r>
      <w:r>
        <w:fldChar w:fldCharType="separate"/>
      </w:r>
      <w:r>
        <w:rPr>
          <w:b/>
          <w:sz w:val="20"/>
        </w:rPr>
        <w:t>表</w:t>
      </w:r>
      <w:r>
        <w:rPr>
          <w:b/>
          <w:spacing w:val="-50"/>
          <w:sz w:val="20"/>
        </w:rPr>
        <w:t xml:space="preserve"> </w:t>
      </w:r>
      <w:r>
        <w:rPr>
          <w:rFonts w:ascii="Times New Roman" w:eastAsia="Times New Roman"/>
          <w:b/>
          <w:sz w:val="20"/>
        </w:rPr>
        <w:t>3-1</w:t>
      </w:r>
      <w:r>
        <w:rPr>
          <w:rFonts w:ascii="Times New Roman" w:eastAsia="Times New Roman"/>
          <w:b/>
          <w:spacing w:val="-2"/>
          <w:sz w:val="20"/>
        </w:rPr>
        <w:t xml:space="preserve"> </w:t>
      </w:r>
      <w:r>
        <w:rPr>
          <w:b/>
          <w:sz w:val="20"/>
        </w:rPr>
        <w:t>校领导基本信息（时点）</w:t>
      </w:r>
      <w:r>
        <w:rPr>
          <w:b/>
          <w:sz w:val="20"/>
        </w:rPr>
        <w:tab/>
      </w:r>
      <w:r>
        <w:rPr>
          <w:b/>
          <w:sz w:val="20"/>
        </w:rPr>
        <w:t>34</w:t>
      </w:r>
      <w:r>
        <w:rPr>
          <w:b/>
          <w:sz w:val="20"/>
        </w:rPr>
        <w:fldChar w:fldCharType="end"/>
      </w:r>
    </w:p>
    <w:p>
      <w:pPr>
        <w:spacing w:after="0"/>
        <w:jc w:val="left"/>
        <w:rPr>
          <w:sz w:val="20"/>
        </w:rPr>
        <w:sectPr>
          <w:pgSz w:w="11910" w:h="16840"/>
          <w:pgMar w:top="1580" w:right="1040" w:bottom="280" w:left="1340" w:header="720" w:footer="720" w:gutter="0"/>
        </w:sectPr>
      </w:pPr>
    </w:p>
    <w:p>
      <w:pPr>
        <w:pStyle w:val="9"/>
        <w:spacing w:before="11"/>
        <w:rPr>
          <w:b/>
          <w:sz w:val="11"/>
        </w:rPr>
      </w:pPr>
    </w:p>
    <w:p>
      <w:pPr>
        <w:tabs>
          <w:tab w:val="left" w:leader="dot" w:pos="9188"/>
        </w:tabs>
        <w:spacing w:before="78"/>
        <w:ind w:left="100" w:right="0" w:firstLine="0"/>
        <w:jc w:val="left"/>
        <w:rPr>
          <w:b/>
          <w:sz w:val="20"/>
        </w:rPr>
      </w:pPr>
      <w:r>
        <w:fldChar w:fldCharType="begin"/>
      </w:r>
      <w:r>
        <w:instrText xml:space="preserve"> HYPERLINK \l "_bookmark34" </w:instrText>
      </w:r>
      <w:r>
        <w:fldChar w:fldCharType="separate"/>
      </w:r>
      <w:r>
        <w:rPr>
          <w:b/>
          <w:sz w:val="20"/>
        </w:rPr>
        <w:t>表</w:t>
      </w:r>
      <w:r>
        <w:rPr>
          <w:b/>
          <w:spacing w:val="-50"/>
          <w:sz w:val="20"/>
        </w:rPr>
        <w:t xml:space="preserve"> </w:t>
      </w:r>
      <w:r>
        <w:rPr>
          <w:rFonts w:ascii="Times New Roman" w:eastAsia="Times New Roman"/>
          <w:b/>
          <w:sz w:val="20"/>
        </w:rPr>
        <w:t>3-2</w:t>
      </w:r>
      <w:r>
        <w:rPr>
          <w:rFonts w:ascii="Times New Roman" w:eastAsia="Times New Roman"/>
          <w:b/>
          <w:spacing w:val="-2"/>
          <w:sz w:val="20"/>
        </w:rPr>
        <w:t xml:space="preserve"> </w:t>
      </w:r>
      <w:r>
        <w:rPr>
          <w:b/>
          <w:sz w:val="20"/>
        </w:rPr>
        <w:t>相关管理人员基本信息（时点）</w:t>
      </w:r>
      <w:r>
        <w:rPr>
          <w:b/>
          <w:sz w:val="20"/>
        </w:rPr>
        <w:tab/>
      </w:r>
      <w:r>
        <w:rPr>
          <w:b/>
          <w:sz w:val="20"/>
        </w:rPr>
        <w:t>34</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"_bookmark35" </w:instrText>
      </w:r>
      <w:r>
        <w:fldChar w:fldCharType="separate"/>
      </w:r>
      <w:r>
        <w:rPr>
          <w:b/>
          <w:sz w:val="20"/>
        </w:rPr>
        <w:t>表</w:t>
      </w:r>
      <w:r>
        <w:rPr>
          <w:b/>
          <w:spacing w:val="-51"/>
          <w:sz w:val="20"/>
        </w:rPr>
        <w:t xml:space="preserve"> </w:t>
      </w:r>
      <w:r>
        <w:rPr>
          <w:rFonts w:ascii="Times New Roman" w:eastAsia="Times New Roman"/>
          <w:b/>
          <w:sz w:val="20"/>
        </w:rPr>
        <w:t>3-3-1</w:t>
      </w:r>
      <w:r>
        <w:rPr>
          <w:rFonts w:ascii="Times New Roman" w:eastAsia="Times New Roman"/>
          <w:b/>
          <w:spacing w:val="-1"/>
          <w:sz w:val="20"/>
        </w:rPr>
        <w:t xml:space="preserve"> </w:t>
      </w:r>
      <w:r>
        <w:rPr>
          <w:b/>
          <w:sz w:val="20"/>
        </w:rPr>
        <w:t>高层次人才（时点）</w:t>
      </w:r>
      <w:r>
        <w:rPr>
          <w:b/>
          <w:sz w:val="20"/>
        </w:rPr>
        <w:tab/>
      </w:r>
      <w:r>
        <w:rPr>
          <w:b/>
          <w:sz w:val="20"/>
        </w:rPr>
        <w:t>35</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"_bookmark36" </w:instrText>
      </w:r>
      <w:r>
        <w:fldChar w:fldCharType="separate"/>
      </w:r>
      <w:r>
        <w:rPr>
          <w:b/>
          <w:sz w:val="20"/>
        </w:rPr>
        <w:t>表</w:t>
      </w:r>
      <w:r>
        <w:rPr>
          <w:b/>
          <w:spacing w:val="-51"/>
          <w:sz w:val="20"/>
        </w:rPr>
        <w:t xml:space="preserve"> </w:t>
      </w:r>
      <w:r>
        <w:rPr>
          <w:rFonts w:ascii="Times New Roman" w:eastAsia="Times New Roman"/>
          <w:b/>
          <w:sz w:val="20"/>
        </w:rPr>
        <w:t>3-3-2</w:t>
      </w:r>
      <w:r>
        <w:rPr>
          <w:rFonts w:ascii="Times New Roman" w:eastAsia="Times New Roman"/>
          <w:b/>
          <w:spacing w:val="-1"/>
          <w:sz w:val="20"/>
        </w:rPr>
        <w:t xml:space="preserve"> </w:t>
      </w:r>
      <w:r>
        <w:rPr>
          <w:b/>
          <w:sz w:val="20"/>
        </w:rPr>
        <w:t>高层次教学、研究团队（时点）</w:t>
      </w:r>
      <w:r>
        <w:rPr>
          <w:b/>
          <w:sz w:val="20"/>
        </w:rPr>
        <w:tab/>
      </w:r>
      <w:r>
        <w:rPr>
          <w:b/>
          <w:sz w:val="20"/>
        </w:rPr>
        <w:t>36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"_bookmark37" </w:instrText>
      </w:r>
      <w:r>
        <w:fldChar w:fldCharType="separate"/>
      </w:r>
      <w:r>
        <w:rPr>
          <w:b/>
          <w:sz w:val="20"/>
        </w:rPr>
        <w:t>表</w:t>
      </w:r>
      <w:r>
        <w:rPr>
          <w:b/>
          <w:spacing w:val="-51"/>
          <w:sz w:val="20"/>
        </w:rPr>
        <w:t xml:space="preserve"> </w:t>
      </w:r>
      <w:r>
        <w:rPr>
          <w:rFonts w:ascii="Times New Roman" w:eastAsia="Times New Roman"/>
          <w:b/>
          <w:sz w:val="20"/>
        </w:rPr>
        <w:t>3-4-1</w:t>
      </w:r>
      <w:r>
        <w:rPr>
          <w:rFonts w:ascii="Times New Roman" w:eastAsia="Times New Roman"/>
          <w:b/>
          <w:spacing w:val="-1"/>
          <w:sz w:val="20"/>
        </w:rPr>
        <w:t xml:space="preserve"> </w:t>
      </w:r>
      <w:r>
        <w:rPr>
          <w:b/>
          <w:sz w:val="20"/>
        </w:rPr>
        <w:t>教师教学发展机构（学年）</w:t>
      </w:r>
      <w:r>
        <w:rPr>
          <w:b/>
          <w:sz w:val="20"/>
        </w:rPr>
        <w:tab/>
      </w:r>
      <w:r>
        <w:rPr>
          <w:b/>
          <w:sz w:val="20"/>
        </w:rPr>
        <w:t>37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"_bookmark38" </w:instrText>
      </w:r>
      <w:r>
        <w:fldChar w:fldCharType="separate"/>
      </w:r>
      <w:r>
        <w:rPr>
          <w:b/>
          <w:sz w:val="20"/>
        </w:rPr>
        <w:t>表</w:t>
      </w:r>
      <w:r>
        <w:rPr>
          <w:b/>
          <w:spacing w:val="-51"/>
          <w:sz w:val="20"/>
        </w:rPr>
        <w:t xml:space="preserve"> </w:t>
      </w:r>
      <w:r>
        <w:rPr>
          <w:rFonts w:ascii="Times New Roman" w:eastAsia="Times New Roman"/>
          <w:b/>
          <w:sz w:val="20"/>
        </w:rPr>
        <w:t>3-4-2</w:t>
      </w:r>
      <w:r>
        <w:rPr>
          <w:rFonts w:ascii="Times New Roman" w:eastAsia="Times New Roman"/>
          <w:b/>
          <w:spacing w:val="-1"/>
          <w:sz w:val="20"/>
        </w:rPr>
        <w:t xml:space="preserve"> </w:t>
      </w:r>
      <w:r>
        <w:rPr>
          <w:b/>
          <w:sz w:val="20"/>
        </w:rPr>
        <w:t>教师培训进修、交流情况（学年）</w:t>
      </w:r>
      <w:r>
        <w:rPr>
          <w:b/>
          <w:sz w:val="20"/>
        </w:rPr>
        <w:tab/>
      </w:r>
      <w:r>
        <w:rPr>
          <w:b/>
          <w:sz w:val="20"/>
        </w:rPr>
        <w:t>38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"_bookmark39" </w:instrText>
      </w:r>
      <w:r>
        <w:fldChar w:fldCharType="separate"/>
      </w:r>
      <w:r>
        <w:rPr>
          <w:b/>
          <w:sz w:val="20"/>
        </w:rPr>
        <w:t>表</w:t>
      </w:r>
      <w:r>
        <w:rPr>
          <w:b/>
          <w:spacing w:val="-51"/>
          <w:sz w:val="20"/>
        </w:rPr>
        <w:t xml:space="preserve"> </w:t>
      </w:r>
      <w:r>
        <w:rPr>
          <w:rFonts w:ascii="Times New Roman" w:eastAsia="Times New Roman"/>
          <w:b/>
          <w:sz w:val="20"/>
        </w:rPr>
        <w:t>3-5-1</w:t>
      </w:r>
      <w:r>
        <w:rPr>
          <w:rFonts w:ascii="Times New Roman" w:eastAsia="Times New Roman"/>
          <w:b/>
          <w:spacing w:val="-2"/>
          <w:sz w:val="20"/>
        </w:rPr>
        <w:t xml:space="preserve"> </w:t>
      </w:r>
      <w:r>
        <w:rPr>
          <w:b/>
          <w:sz w:val="20"/>
        </w:rPr>
        <w:t>教师主持科</w:t>
      </w:r>
      <w:r>
        <w:rPr>
          <w:b/>
          <w:spacing w:val="3"/>
          <w:sz w:val="20"/>
        </w:rPr>
        <w:t>研</w:t>
      </w:r>
      <w:r>
        <w:rPr>
          <w:b/>
          <w:sz w:val="20"/>
        </w:rPr>
        <w:t>项目情况（自然年）</w:t>
      </w:r>
      <w:r>
        <w:rPr>
          <w:b/>
          <w:sz w:val="20"/>
        </w:rPr>
        <w:tab/>
      </w:r>
      <w:r>
        <w:rPr>
          <w:b/>
          <w:sz w:val="20"/>
        </w:rPr>
        <w:t>39</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"_bookmark40" </w:instrText>
      </w:r>
      <w:r>
        <w:fldChar w:fldCharType="separate"/>
      </w:r>
      <w:r>
        <w:rPr>
          <w:b/>
          <w:sz w:val="20"/>
        </w:rPr>
        <w:t>表</w:t>
      </w:r>
      <w:r>
        <w:rPr>
          <w:b/>
          <w:spacing w:val="-51"/>
          <w:sz w:val="20"/>
        </w:rPr>
        <w:t xml:space="preserve"> </w:t>
      </w:r>
      <w:r>
        <w:rPr>
          <w:rFonts w:ascii="Times New Roman" w:eastAsia="Times New Roman"/>
          <w:b/>
          <w:sz w:val="20"/>
        </w:rPr>
        <w:t>3-5-2</w:t>
      </w:r>
      <w:r>
        <w:rPr>
          <w:rFonts w:ascii="Times New Roman" w:eastAsia="Times New Roman"/>
          <w:b/>
          <w:spacing w:val="-1"/>
          <w:sz w:val="20"/>
        </w:rPr>
        <w:t xml:space="preserve"> </w:t>
      </w:r>
      <w:r>
        <w:rPr>
          <w:b/>
          <w:sz w:val="20"/>
        </w:rPr>
        <w:t>教师获得科研奖励情况（自然年）</w:t>
      </w:r>
      <w:r>
        <w:rPr>
          <w:b/>
          <w:sz w:val="20"/>
        </w:rPr>
        <w:tab/>
      </w:r>
      <w:r>
        <w:rPr>
          <w:b/>
          <w:sz w:val="20"/>
        </w:rPr>
        <w:t>40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"_bookmark41" </w:instrText>
      </w:r>
      <w:r>
        <w:fldChar w:fldCharType="separate"/>
      </w:r>
      <w:r>
        <w:rPr>
          <w:b/>
          <w:sz w:val="20"/>
        </w:rPr>
        <w:t>表</w:t>
      </w:r>
      <w:r>
        <w:rPr>
          <w:b/>
          <w:spacing w:val="-51"/>
          <w:sz w:val="20"/>
        </w:rPr>
        <w:t xml:space="preserve"> </w:t>
      </w:r>
      <w:r>
        <w:rPr>
          <w:rFonts w:ascii="Times New Roman" w:eastAsia="Times New Roman"/>
          <w:b/>
          <w:sz w:val="20"/>
        </w:rPr>
        <w:t>3-5-3</w:t>
      </w:r>
      <w:r>
        <w:rPr>
          <w:rFonts w:ascii="Times New Roman" w:eastAsia="Times New Roman"/>
          <w:b/>
          <w:spacing w:val="-1"/>
          <w:sz w:val="20"/>
        </w:rPr>
        <w:t xml:space="preserve"> </w:t>
      </w:r>
      <w:r>
        <w:rPr>
          <w:b/>
          <w:sz w:val="20"/>
        </w:rPr>
        <w:t>教师发表的论文情况（自然年）</w:t>
      </w:r>
      <w:r>
        <w:rPr>
          <w:b/>
          <w:sz w:val="20"/>
        </w:rPr>
        <w:tab/>
      </w:r>
      <w:r>
        <w:rPr>
          <w:b/>
          <w:sz w:val="20"/>
        </w:rPr>
        <w:t>41</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"_bookmark42" </w:instrText>
      </w:r>
      <w:r>
        <w:fldChar w:fldCharType="separate"/>
      </w:r>
      <w:r>
        <w:rPr>
          <w:b/>
          <w:sz w:val="20"/>
        </w:rPr>
        <w:t>表</w:t>
      </w:r>
      <w:r>
        <w:rPr>
          <w:b/>
          <w:spacing w:val="-51"/>
          <w:sz w:val="20"/>
        </w:rPr>
        <w:t xml:space="preserve"> </w:t>
      </w:r>
      <w:r>
        <w:rPr>
          <w:rFonts w:ascii="Times New Roman" w:eastAsia="Times New Roman"/>
          <w:b/>
          <w:sz w:val="20"/>
        </w:rPr>
        <w:t>3-5-4</w:t>
      </w:r>
      <w:r>
        <w:rPr>
          <w:rFonts w:ascii="Times New Roman" w:eastAsia="Times New Roman"/>
          <w:b/>
          <w:spacing w:val="-2"/>
          <w:sz w:val="20"/>
        </w:rPr>
        <w:t xml:space="preserve"> </w:t>
      </w:r>
      <w:r>
        <w:rPr>
          <w:b/>
          <w:sz w:val="20"/>
        </w:rPr>
        <w:t>教师出版专</w:t>
      </w:r>
      <w:r>
        <w:rPr>
          <w:b/>
          <w:spacing w:val="3"/>
          <w:sz w:val="20"/>
        </w:rPr>
        <w:t>著</w:t>
      </w:r>
      <w:r>
        <w:rPr>
          <w:b/>
          <w:sz w:val="20"/>
        </w:rPr>
        <w:t>和主编教材情况（自然年）</w:t>
      </w:r>
      <w:r>
        <w:rPr>
          <w:b/>
          <w:sz w:val="20"/>
        </w:rPr>
        <w:tab/>
      </w:r>
      <w:r>
        <w:rPr>
          <w:b/>
          <w:sz w:val="20"/>
        </w:rPr>
        <w:t>42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"_bookmark43" </w:instrText>
      </w:r>
      <w:r>
        <w:fldChar w:fldCharType="separate"/>
      </w:r>
      <w:r>
        <w:rPr>
          <w:b/>
          <w:sz w:val="20"/>
        </w:rPr>
        <w:t>表</w:t>
      </w:r>
      <w:r>
        <w:rPr>
          <w:b/>
          <w:spacing w:val="-51"/>
          <w:sz w:val="20"/>
        </w:rPr>
        <w:t xml:space="preserve"> </w:t>
      </w:r>
      <w:r>
        <w:rPr>
          <w:rFonts w:ascii="Times New Roman" w:eastAsia="Times New Roman"/>
          <w:b/>
          <w:sz w:val="20"/>
        </w:rPr>
        <w:t>3-5-5</w:t>
      </w:r>
      <w:r>
        <w:rPr>
          <w:rFonts w:ascii="Times New Roman" w:eastAsia="Times New Roman"/>
          <w:b/>
          <w:spacing w:val="-1"/>
          <w:sz w:val="20"/>
        </w:rPr>
        <w:t xml:space="preserve"> </w:t>
      </w:r>
      <w:r>
        <w:rPr>
          <w:b/>
          <w:sz w:val="20"/>
        </w:rPr>
        <w:t>教师专利（著作权）授权情况（自然年）</w:t>
      </w:r>
      <w:r>
        <w:rPr>
          <w:b/>
          <w:sz w:val="20"/>
        </w:rPr>
        <w:tab/>
      </w:r>
      <w:r>
        <w:rPr>
          <w:b/>
          <w:sz w:val="20"/>
        </w:rPr>
        <w:t>42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"_bookmark44" </w:instrText>
      </w:r>
      <w:r>
        <w:fldChar w:fldCharType="separate"/>
      </w:r>
      <w:r>
        <w:rPr>
          <w:b/>
          <w:sz w:val="20"/>
        </w:rPr>
        <w:t>表</w:t>
      </w:r>
      <w:r>
        <w:rPr>
          <w:b/>
          <w:spacing w:val="-50"/>
          <w:sz w:val="20"/>
        </w:rPr>
        <w:t xml:space="preserve"> </w:t>
      </w:r>
      <w:r>
        <w:rPr>
          <w:b/>
          <w:sz w:val="20"/>
        </w:rPr>
        <w:t>3-5-6</w:t>
      </w:r>
      <w:r>
        <w:rPr>
          <w:b/>
          <w:spacing w:val="-52"/>
          <w:sz w:val="20"/>
        </w:rPr>
        <w:t xml:space="preserve"> </w:t>
      </w:r>
      <w:r>
        <w:rPr>
          <w:b/>
          <w:sz w:val="20"/>
        </w:rPr>
        <w:t>教师科研成果转化情况（自然年）</w:t>
      </w:r>
      <w:r>
        <w:rPr>
          <w:b/>
          <w:sz w:val="20"/>
        </w:rPr>
        <w:tab/>
      </w:r>
      <w:r>
        <w:rPr>
          <w:b/>
          <w:sz w:val="20"/>
        </w:rPr>
        <w:t>43</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"_bookmark45" </w:instrText>
      </w:r>
      <w:r>
        <w:fldChar w:fldCharType="separate"/>
      </w:r>
      <w:r>
        <w:rPr>
          <w:b/>
          <w:sz w:val="20"/>
        </w:rPr>
        <w:t>表</w:t>
      </w:r>
      <w:r>
        <w:rPr>
          <w:b/>
          <w:spacing w:val="-51"/>
          <w:sz w:val="20"/>
        </w:rPr>
        <w:t xml:space="preserve"> </w:t>
      </w:r>
      <w:r>
        <w:rPr>
          <w:b/>
          <w:sz w:val="20"/>
        </w:rPr>
        <w:t>3-6</w:t>
      </w:r>
      <w:r>
        <w:rPr>
          <w:b/>
          <w:spacing w:val="-51"/>
          <w:sz w:val="20"/>
        </w:rPr>
        <w:t xml:space="preserve"> </w:t>
      </w:r>
      <w:r>
        <w:rPr>
          <w:b/>
          <w:sz w:val="20"/>
        </w:rPr>
        <w:t>创新创业教师情况（时点、学年、自然年）</w:t>
      </w:r>
      <w:r>
        <w:rPr>
          <w:b/>
          <w:sz w:val="20"/>
        </w:rPr>
        <w:tab/>
      </w:r>
      <w:r>
        <w:rPr>
          <w:b/>
          <w:sz w:val="20"/>
        </w:rPr>
        <w:t>44</w:t>
      </w:r>
      <w:r>
        <w:rPr>
          <w:b/>
          <w:sz w:val="20"/>
        </w:rPr>
        <w:fldChar w:fldCharType="end"/>
      </w:r>
    </w:p>
    <w:p>
      <w:pPr>
        <w:pStyle w:val="9"/>
        <w:spacing w:before="5"/>
        <w:rPr>
          <w:b/>
          <w:sz w:val="30"/>
        </w:rPr>
      </w:pPr>
    </w:p>
    <w:p>
      <w:pPr>
        <w:pStyle w:val="7"/>
        <w:numPr>
          <w:ilvl w:val="0"/>
          <w:numId w:val="1"/>
        </w:numPr>
        <w:tabs>
          <w:tab w:val="left" w:pos="344"/>
          <w:tab w:val="left" w:leader="dot" w:pos="9065"/>
        </w:tabs>
        <w:spacing w:before="0" w:after="0" w:line="240" w:lineRule="auto"/>
        <w:ind w:left="343" w:right="0" w:hanging="244"/>
        <w:jc w:val="left"/>
      </w:pPr>
      <w:r>
        <w:fldChar w:fldCharType="begin"/>
      </w:r>
      <w:r>
        <w:instrText xml:space="preserve"> HYPERLINK \l "_bookmark46" </w:instrText>
      </w:r>
      <w:r>
        <w:fldChar w:fldCharType="separate"/>
      </w:r>
      <w:r>
        <w:t>学科专业</w:t>
      </w:r>
      <w:r>
        <w:tab/>
      </w:r>
      <w:r>
        <w:t>46</w:t>
      </w:r>
      <w:r>
        <w:fldChar w:fldCharType="end"/>
      </w:r>
    </w:p>
    <w:p>
      <w:pPr>
        <w:pStyle w:val="9"/>
        <w:spacing w:before="1"/>
        <w:rPr>
          <w:b/>
        </w:rPr>
      </w:pPr>
    </w:p>
    <w:p>
      <w:pPr>
        <w:tabs>
          <w:tab w:val="left" w:leader="dot" w:pos="9188"/>
        </w:tabs>
        <w:spacing w:before="0"/>
        <w:ind w:left="100" w:right="0" w:firstLine="0"/>
        <w:jc w:val="left"/>
        <w:rPr>
          <w:b/>
          <w:sz w:val="20"/>
        </w:rPr>
      </w:pPr>
      <w:r>
        <w:fldChar w:fldCharType="begin"/>
      </w:r>
      <w:r>
        <w:instrText xml:space="preserve"> HYPERLINK \l "_bookmark47" </w:instrText>
      </w:r>
      <w:r>
        <w:fldChar w:fldCharType="separate"/>
      </w:r>
      <w:r>
        <w:rPr>
          <w:b/>
          <w:sz w:val="20"/>
        </w:rPr>
        <w:t>表</w:t>
      </w:r>
      <w:r>
        <w:rPr>
          <w:b/>
          <w:spacing w:val="-50"/>
          <w:sz w:val="20"/>
        </w:rPr>
        <w:t xml:space="preserve"> </w:t>
      </w:r>
      <w:r>
        <w:rPr>
          <w:rFonts w:ascii="Times New Roman" w:eastAsia="Times New Roman"/>
          <w:b/>
          <w:sz w:val="20"/>
        </w:rPr>
        <w:t>4-1-1</w:t>
      </w:r>
      <w:r>
        <w:rPr>
          <w:rFonts w:ascii="Times New Roman" w:eastAsia="Times New Roman"/>
          <w:b/>
          <w:spacing w:val="-1"/>
          <w:sz w:val="20"/>
        </w:rPr>
        <w:t xml:space="preserve"> </w:t>
      </w:r>
      <w:r>
        <w:rPr>
          <w:b/>
          <w:sz w:val="20"/>
        </w:rPr>
        <w:t>学科建设（时点）</w:t>
      </w:r>
      <w:r>
        <w:rPr>
          <w:b/>
          <w:sz w:val="20"/>
        </w:rPr>
        <w:tab/>
      </w:r>
      <w:r>
        <w:rPr>
          <w:b/>
          <w:sz w:val="20"/>
        </w:rPr>
        <w:t>46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"_bookmark48" </w:instrText>
      </w:r>
      <w:r>
        <w:fldChar w:fldCharType="separate"/>
      </w:r>
      <w:r>
        <w:rPr>
          <w:b/>
          <w:sz w:val="20"/>
        </w:rPr>
        <w:t>表</w:t>
      </w:r>
      <w:r>
        <w:rPr>
          <w:b/>
          <w:spacing w:val="-51"/>
          <w:sz w:val="20"/>
        </w:rPr>
        <w:t xml:space="preserve"> </w:t>
      </w:r>
      <w:r>
        <w:rPr>
          <w:rFonts w:ascii="Times New Roman" w:eastAsia="Times New Roman"/>
          <w:b/>
          <w:sz w:val="20"/>
        </w:rPr>
        <w:t>4-1-2</w:t>
      </w:r>
      <w:r>
        <w:rPr>
          <w:rFonts w:ascii="Times New Roman" w:eastAsia="Times New Roman"/>
          <w:b/>
          <w:spacing w:val="-1"/>
          <w:sz w:val="20"/>
        </w:rPr>
        <w:t xml:space="preserve"> </w:t>
      </w:r>
      <w:r>
        <w:rPr>
          <w:b/>
          <w:sz w:val="20"/>
        </w:rPr>
        <w:t>博士后流动站（时点）</w:t>
      </w:r>
      <w:r>
        <w:rPr>
          <w:b/>
          <w:sz w:val="20"/>
        </w:rPr>
        <w:tab/>
      </w:r>
      <w:r>
        <w:rPr>
          <w:b/>
          <w:sz w:val="20"/>
        </w:rPr>
        <w:t>46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"_bookmark49" </w:instrText>
      </w:r>
      <w:r>
        <w:fldChar w:fldCharType="separate"/>
      </w:r>
      <w:r>
        <w:rPr>
          <w:b/>
          <w:sz w:val="20"/>
        </w:rPr>
        <w:t>表</w:t>
      </w:r>
      <w:r>
        <w:rPr>
          <w:b/>
          <w:spacing w:val="-51"/>
          <w:sz w:val="20"/>
        </w:rPr>
        <w:t xml:space="preserve"> </w:t>
      </w:r>
      <w:r>
        <w:rPr>
          <w:rFonts w:ascii="Times New Roman" w:eastAsia="Times New Roman"/>
          <w:b/>
          <w:sz w:val="20"/>
        </w:rPr>
        <w:t>4-1-3</w:t>
      </w:r>
      <w:r>
        <w:rPr>
          <w:rFonts w:ascii="Times New Roman" w:eastAsia="Times New Roman"/>
          <w:b/>
          <w:spacing w:val="-2"/>
          <w:sz w:val="20"/>
        </w:rPr>
        <w:t xml:space="preserve"> </w:t>
      </w:r>
      <w:r>
        <w:rPr>
          <w:b/>
          <w:sz w:val="20"/>
        </w:rPr>
        <w:t>博士点、硕士点（时</w:t>
      </w:r>
      <w:r>
        <w:rPr>
          <w:b/>
          <w:spacing w:val="4"/>
          <w:sz w:val="20"/>
        </w:rPr>
        <w:t>点</w:t>
      </w:r>
      <w:r>
        <w:rPr>
          <w:b/>
          <w:sz w:val="20"/>
        </w:rPr>
        <w:t>）</w:t>
      </w:r>
      <w:r>
        <w:rPr>
          <w:b/>
          <w:sz w:val="20"/>
        </w:rPr>
        <w:tab/>
      </w:r>
      <w:r>
        <w:rPr>
          <w:b/>
          <w:sz w:val="20"/>
        </w:rPr>
        <w:t>47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"_bookmark50" </w:instrText>
      </w:r>
      <w:r>
        <w:fldChar w:fldCharType="separate"/>
      </w:r>
      <w:r>
        <w:rPr>
          <w:b/>
          <w:sz w:val="20"/>
        </w:rPr>
        <w:t>表</w:t>
      </w:r>
      <w:r>
        <w:rPr>
          <w:b/>
          <w:spacing w:val="-51"/>
          <w:sz w:val="20"/>
        </w:rPr>
        <w:t xml:space="preserve"> </w:t>
      </w:r>
      <w:r>
        <w:rPr>
          <w:rFonts w:ascii="Times New Roman" w:eastAsia="Times New Roman"/>
          <w:b/>
          <w:sz w:val="20"/>
        </w:rPr>
        <w:t>4-1-4</w:t>
      </w:r>
      <w:r>
        <w:rPr>
          <w:rFonts w:ascii="Times New Roman" w:eastAsia="Times New Roman"/>
          <w:b/>
          <w:spacing w:val="-1"/>
          <w:sz w:val="20"/>
        </w:rPr>
        <w:t xml:space="preserve"> </w:t>
      </w:r>
      <w:r>
        <w:rPr>
          <w:b/>
          <w:sz w:val="20"/>
        </w:rPr>
        <w:t>重点（一流）学科（时点）</w:t>
      </w:r>
      <w:r>
        <w:rPr>
          <w:b/>
          <w:sz w:val="20"/>
        </w:rPr>
        <w:tab/>
      </w:r>
      <w:r>
        <w:rPr>
          <w:b/>
          <w:sz w:val="20"/>
        </w:rPr>
        <w:t>48</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"_bookmark51" </w:instrText>
      </w:r>
      <w:r>
        <w:fldChar w:fldCharType="separate"/>
      </w:r>
      <w:r>
        <w:rPr>
          <w:b/>
          <w:sz w:val="20"/>
        </w:rPr>
        <w:t>表</w:t>
      </w:r>
      <w:r>
        <w:rPr>
          <w:b/>
          <w:spacing w:val="-50"/>
          <w:sz w:val="20"/>
        </w:rPr>
        <w:t xml:space="preserve"> </w:t>
      </w:r>
      <w:r>
        <w:rPr>
          <w:rFonts w:ascii="Times New Roman" w:eastAsia="Times New Roman"/>
          <w:b/>
          <w:sz w:val="20"/>
        </w:rPr>
        <w:t>4-2</w:t>
      </w:r>
      <w:r>
        <w:rPr>
          <w:rFonts w:ascii="Times New Roman" w:eastAsia="Times New Roman"/>
          <w:b/>
          <w:spacing w:val="-2"/>
          <w:sz w:val="20"/>
        </w:rPr>
        <w:t xml:space="preserve"> </w:t>
      </w:r>
      <w:r>
        <w:rPr>
          <w:b/>
          <w:sz w:val="20"/>
        </w:rPr>
        <w:t>专业培养计划表（时点）</w:t>
      </w:r>
      <w:r>
        <w:rPr>
          <w:b/>
          <w:sz w:val="20"/>
        </w:rPr>
        <w:tab/>
      </w:r>
      <w:r>
        <w:rPr>
          <w:b/>
          <w:sz w:val="20"/>
        </w:rPr>
        <w:t>49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"_bookmark52" </w:instrText>
      </w:r>
      <w:r>
        <w:fldChar w:fldCharType="separate"/>
      </w:r>
      <w:r>
        <w:rPr>
          <w:b/>
          <w:sz w:val="20"/>
        </w:rPr>
        <w:t>表</w:t>
      </w:r>
      <w:r>
        <w:rPr>
          <w:b/>
          <w:spacing w:val="-51"/>
          <w:sz w:val="20"/>
        </w:rPr>
        <w:t xml:space="preserve"> </w:t>
      </w:r>
      <w:r>
        <w:rPr>
          <w:b/>
          <w:sz w:val="20"/>
        </w:rPr>
        <w:t>4-3</w:t>
      </w:r>
      <w:r>
        <w:rPr>
          <w:b/>
          <w:spacing w:val="-51"/>
          <w:sz w:val="20"/>
        </w:rPr>
        <w:t xml:space="preserve"> </w:t>
      </w:r>
      <w:r>
        <w:rPr>
          <w:b/>
          <w:sz w:val="20"/>
        </w:rPr>
        <w:t>优势（一流）专业情况（时点）</w:t>
      </w:r>
      <w:r>
        <w:rPr>
          <w:b/>
          <w:sz w:val="20"/>
        </w:rPr>
        <w:tab/>
      </w:r>
      <w:r>
        <w:rPr>
          <w:b/>
          <w:sz w:val="20"/>
        </w:rPr>
        <w:t>50</w:t>
      </w:r>
      <w:r>
        <w:rPr>
          <w:b/>
          <w:sz w:val="20"/>
        </w:rPr>
        <w:fldChar w:fldCharType="end"/>
      </w:r>
    </w:p>
    <w:p>
      <w:pPr>
        <w:pStyle w:val="9"/>
        <w:spacing w:before="6"/>
        <w:rPr>
          <w:b/>
          <w:sz w:val="30"/>
        </w:rPr>
      </w:pPr>
    </w:p>
    <w:p>
      <w:pPr>
        <w:pStyle w:val="7"/>
        <w:numPr>
          <w:ilvl w:val="0"/>
          <w:numId w:val="1"/>
        </w:numPr>
        <w:tabs>
          <w:tab w:val="left" w:pos="344"/>
          <w:tab w:val="left" w:leader="dot" w:pos="9065"/>
        </w:tabs>
        <w:spacing w:before="0" w:after="0" w:line="240" w:lineRule="auto"/>
        <w:ind w:left="343" w:right="0" w:hanging="244"/>
        <w:jc w:val="left"/>
      </w:pPr>
      <w:r>
        <w:fldChar w:fldCharType="begin"/>
      </w:r>
      <w:r>
        <w:instrText xml:space="preserve"> HYPERLINK \l "_bookmark53" </w:instrText>
      </w:r>
      <w:r>
        <w:fldChar w:fldCharType="separate"/>
      </w:r>
      <w:r>
        <w:t>人才培养</w:t>
      </w:r>
      <w:r>
        <w:tab/>
      </w:r>
      <w:r>
        <w:t>52</w:t>
      </w:r>
      <w:r>
        <w:fldChar w:fldCharType="end"/>
      </w:r>
    </w:p>
    <w:p>
      <w:pPr>
        <w:pStyle w:val="9"/>
        <w:spacing w:before="1"/>
        <w:rPr>
          <w:b/>
        </w:rPr>
      </w:pPr>
    </w:p>
    <w:p>
      <w:pPr>
        <w:tabs>
          <w:tab w:val="left" w:leader="dot" w:pos="9188"/>
        </w:tabs>
        <w:spacing w:before="0"/>
        <w:ind w:left="100" w:right="0" w:firstLine="0"/>
        <w:jc w:val="left"/>
        <w:rPr>
          <w:b/>
          <w:sz w:val="20"/>
        </w:rPr>
      </w:pPr>
      <w:r>
        <w:fldChar w:fldCharType="begin"/>
      </w:r>
      <w:r>
        <w:instrText xml:space="preserve"> HYPERLINK \l "_bookmark54" </w:instrText>
      </w:r>
      <w:r>
        <w:fldChar w:fldCharType="separate"/>
      </w:r>
      <w:r>
        <w:rPr>
          <w:b/>
          <w:sz w:val="20"/>
        </w:rPr>
        <w:t>表</w:t>
      </w:r>
      <w:r>
        <w:rPr>
          <w:b/>
          <w:spacing w:val="-50"/>
          <w:sz w:val="20"/>
        </w:rPr>
        <w:t xml:space="preserve"> </w:t>
      </w:r>
      <w:r>
        <w:rPr>
          <w:rFonts w:ascii="Times New Roman" w:eastAsia="Times New Roman"/>
          <w:b/>
          <w:sz w:val="20"/>
        </w:rPr>
        <w:t>5-1-1</w:t>
      </w:r>
      <w:r>
        <w:rPr>
          <w:rFonts w:ascii="Times New Roman" w:eastAsia="Times New Roman"/>
          <w:b/>
          <w:spacing w:val="-1"/>
          <w:sz w:val="20"/>
        </w:rPr>
        <w:t xml:space="preserve"> </w:t>
      </w:r>
      <w:r>
        <w:rPr>
          <w:b/>
          <w:sz w:val="20"/>
        </w:rPr>
        <w:t>开课情况（学年）</w:t>
      </w:r>
      <w:r>
        <w:rPr>
          <w:b/>
          <w:sz w:val="20"/>
        </w:rPr>
        <w:tab/>
      </w:r>
      <w:r>
        <w:rPr>
          <w:b/>
          <w:sz w:val="20"/>
        </w:rPr>
        <w:t>52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"_bookmark55" </w:instrText>
      </w:r>
      <w:r>
        <w:fldChar w:fldCharType="separate"/>
      </w:r>
      <w:r>
        <w:rPr>
          <w:b/>
          <w:sz w:val="20"/>
        </w:rPr>
        <w:t>表</w:t>
      </w:r>
      <w:r>
        <w:rPr>
          <w:b/>
          <w:spacing w:val="-50"/>
          <w:sz w:val="20"/>
        </w:rPr>
        <w:t xml:space="preserve"> </w:t>
      </w:r>
      <w:r>
        <w:rPr>
          <w:rFonts w:ascii="Times New Roman" w:eastAsia="Times New Roman"/>
          <w:b/>
          <w:sz w:val="20"/>
        </w:rPr>
        <w:t>5-1-2</w:t>
      </w:r>
      <w:r>
        <w:rPr>
          <w:rFonts w:ascii="Times New Roman" w:eastAsia="Times New Roman"/>
          <w:b/>
          <w:spacing w:val="-1"/>
          <w:sz w:val="20"/>
        </w:rPr>
        <w:t xml:space="preserve"> </w:t>
      </w:r>
      <w:r>
        <w:rPr>
          <w:b/>
          <w:sz w:val="20"/>
        </w:rPr>
        <w:t>专业课教学实施情况（学年）</w:t>
      </w:r>
      <w:r>
        <w:rPr>
          <w:b/>
          <w:sz w:val="20"/>
        </w:rPr>
        <w:tab/>
      </w:r>
      <w:r>
        <w:rPr>
          <w:b/>
          <w:sz w:val="20"/>
        </w:rPr>
        <w:t>54</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"_bookmark56" </w:instrText>
      </w:r>
      <w:r>
        <w:fldChar w:fldCharType="separate"/>
      </w:r>
      <w:r>
        <w:rPr>
          <w:b/>
          <w:sz w:val="20"/>
        </w:rPr>
        <w:t>表</w:t>
      </w:r>
      <w:r>
        <w:rPr>
          <w:b/>
          <w:spacing w:val="-51"/>
          <w:sz w:val="20"/>
        </w:rPr>
        <w:t xml:space="preserve"> </w:t>
      </w:r>
      <w:r>
        <w:rPr>
          <w:rFonts w:ascii="Times New Roman" w:eastAsia="Times New Roman"/>
          <w:b/>
          <w:sz w:val="20"/>
        </w:rPr>
        <w:t>5-1-3</w:t>
      </w:r>
      <w:r>
        <w:rPr>
          <w:rFonts w:ascii="Times New Roman" w:eastAsia="Times New Roman"/>
          <w:b/>
          <w:spacing w:val="-1"/>
          <w:sz w:val="20"/>
        </w:rPr>
        <w:t xml:space="preserve"> </w:t>
      </w:r>
      <w:r>
        <w:rPr>
          <w:b/>
          <w:sz w:val="20"/>
        </w:rPr>
        <w:t>专业核心课程情况（学年）</w:t>
      </w:r>
      <w:r>
        <w:rPr>
          <w:b/>
          <w:sz w:val="20"/>
        </w:rPr>
        <w:tab/>
      </w:r>
      <w:r>
        <w:rPr>
          <w:b/>
          <w:sz w:val="20"/>
        </w:rPr>
        <w:t>55</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"_bookmark57" </w:instrText>
      </w:r>
      <w:r>
        <w:fldChar w:fldCharType="separate"/>
      </w:r>
      <w:r>
        <w:rPr>
          <w:b/>
          <w:sz w:val="20"/>
        </w:rPr>
        <w:t>表</w:t>
      </w:r>
      <w:r>
        <w:rPr>
          <w:b/>
          <w:spacing w:val="-51"/>
          <w:sz w:val="20"/>
        </w:rPr>
        <w:t xml:space="preserve"> </w:t>
      </w:r>
      <w:r>
        <w:rPr>
          <w:rFonts w:ascii="Times New Roman" w:eastAsia="Times New Roman"/>
          <w:b/>
          <w:sz w:val="20"/>
        </w:rPr>
        <w:t>5-1-4</w:t>
      </w:r>
      <w:r>
        <w:rPr>
          <w:rFonts w:ascii="Times New Roman" w:eastAsia="Times New Roman"/>
          <w:b/>
          <w:spacing w:val="-1"/>
          <w:sz w:val="20"/>
        </w:rPr>
        <w:t xml:space="preserve"> </w:t>
      </w:r>
      <w:r>
        <w:rPr>
          <w:b/>
          <w:sz w:val="20"/>
        </w:rPr>
        <w:t>分专业（大类）专业实验课情况（学年）</w:t>
      </w:r>
      <w:r>
        <w:rPr>
          <w:b/>
          <w:sz w:val="20"/>
        </w:rPr>
        <w:tab/>
      </w:r>
      <w:r>
        <w:rPr>
          <w:b/>
          <w:sz w:val="20"/>
        </w:rPr>
        <w:t>56</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"_bookmark58" </w:instrText>
      </w:r>
      <w:r>
        <w:fldChar w:fldCharType="separate"/>
      </w:r>
      <w:r>
        <w:rPr>
          <w:b/>
          <w:sz w:val="20"/>
        </w:rPr>
        <w:t>表</w:t>
      </w:r>
      <w:r>
        <w:rPr>
          <w:b/>
          <w:spacing w:val="-51"/>
          <w:sz w:val="20"/>
        </w:rPr>
        <w:t xml:space="preserve"> </w:t>
      </w:r>
      <w:r>
        <w:rPr>
          <w:rFonts w:ascii="Times New Roman" w:eastAsia="Times New Roman"/>
          <w:b/>
          <w:sz w:val="20"/>
        </w:rPr>
        <w:t>5-1-5</w:t>
      </w:r>
      <w:r>
        <w:rPr>
          <w:rFonts w:ascii="Times New Roman" w:eastAsia="Times New Roman"/>
          <w:b/>
          <w:spacing w:val="-1"/>
          <w:sz w:val="20"/>
        </w:rPr>
        <w:t xml:space="preserve"> </w:t>
      </w:r>
      <w:r>
        <w:rPr>
          <w:b/>
          <w:sz w:val="20"/>
        </w:rPr>
        <w:t>有关课程情况表（学年）</w:t>
      </w:r>
      <w:r>
        <w:rPr>
          <w:b/>
          <w:sz w:val="20"/>
        </w:rPr>
        <w:tab/>
      </w:r>
      <w:r>
        <w:rPr>
          <w:b/>
          <w:sz w:val="20"/>
        </w:rPr>
        <w:t>57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"_bookmark59" </w:instrText>
      </w:r>
      <w:r>
        <w:fldChar w:fldCharType="separate"/>
      </w:r>
      <w:r>
        <w:rPr>
          <w:b/>
          <w:sz w:val="20"/>
        </w:rPr>
        <w:t>表</w:t>
      </w:r>
      <w:r>
        <w:rPr>
          <w:b/>
          <w:spacing w:val="-51"/>
          <w:sz w:val="20"/>
        </w:rPr>
        <w:t xml:space="preserve"> </w:t>
      </w:r>
      <w:r>
        <w:rPr>
          <w:rFonts w:ascii="Times New Roman" w:eastAsia="Times New Roman"/>
          <w:b/>
          <w:sz w:val="20"/>
        </w:rPr>
        <w:t>5-2-1</w:t>
      </w:r>
      <w:r>
        <w:rPr>
          <w:rFonts w:ascii="Times New Roman" w:eastAsia="Times New Roman"/>
          <w:b/>
          <w:spacing w:val="-1"/>
          <w:sz w:val="20"/>
        </w:rPr>
        <w:t xml:space="preserve"> </w:t>
      </w:r>
      <w:r>
        <w:rPr>
          <w:b/>
          <w:sz w:val="20"/>
        </w:rPr>
        <w:t>分专业毕业综合训练情况（学年）</w:t>
      </w:r>
      <w:r>
        <w:rPr>
          <w:b/>
          <w:sz w:val="20"/>
        </w:rPr>
        <w:tab/>
      </w:r>
      <w:r>
        <w:rPr>
          <w:b/>
          <w:sz w:val="20"/>
        </w:rPr>
        <w:t>58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"_bookmark60" </w:instrText>
      </w:r>
      <w:r>
        <w:fldChar w:fldCharType="separate"/>
      </w:r>
      <w:r>
        <w:rPr>
          <w:b/>
          <w:sz w:val="20"/>
        </w:rPr>
        <w:t>表</w:t>
      </w:r>
      <w:r>
        <w:rPr>
          <w:b/>
          <w:spacing w:val="-52"/>
          <w:sz w:val="20"/>
        </w:rPr>
        <w:t xml:space="preserve"> </w:t>
      </w:r>
      <w:r>
        <w:rPr>
          <w:rFonts w:ascii="Times New Roman" w:eastAsia="Times New Roman"/>
          <w:b/>
          <w:sz w:val="20"/>
        </w:rPr>
        <w:t>5-2-2</w:t>
      </w:r>
      <w:r>
        <w:rPr>
          <w:rFonts w:ascii="Times New Roman" w:eastAsia="Times New Roman"/>
          <w:b/>
          <w:spacing w:val="-2"/>
          <w:sz w:val="20"/>
        </w:rPr>
        <w:t xml:space="preserve"> </w:t>
      </w:r>
      <w:r>
        <w:rPr>
          <w:b/>
          <w:sz w:val="20"/>
        </w:rPr>
        <w:t>分专业教师指导学生毕业综合训练情况（非医学类专业填报）（学年）</w:t>
      </w:r>
      <w:r>
        <w:rPr>
          <w:b/>
          <w:sz w:val="20"/>
        </w:rPr>
        <w:tab/>
      </w:r>
      <w:r>
        <w:rPr>
          <w:b/>
          <w:sz w:val="20"/>
        </w:rPr>
        <w:t>58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"_bookmark61" </w:instrText>
      </w:r>
      <w:r>
        <w:fldChar w:fldCharType="separate"/>
      </w:r>
      <w:r>
        <w:rPr>
          <w:b/>
          <w:sz w:val="20"/>
        </w:rPr>
        <w:t>表</w:t>
      </w:r>
      <w:r>
        <w:rPr>
          <w:b/>
          <w:spacing w:val="-50"/>
          <w:sz w:val="20"/>
        </w:rPr>
        <w:t xml:space="preserve"> </w:t>
      </w:r>
      <w:r>
        <w:rPr>
          <w:rFonts w:ascii="Times New Roman" w:eastAsia="Times New Roman"/>
          <w:b/>
          <w:sz w:val="20"/>
        </w:rPr>
        <w:t>5-3</w:t>
      </w:r>
      <w:r>
        <w:rPr>
          <w:rFonts w:ascii="Times New Roman" w:eastAsia="Times New Roman"/>
          <w:b/>
          <w:spacing w:val="-2"/>
          <w:sz w:val="20"/>
        </w:rPr>
        <w:t xml:space="preserve"> </w:t>
      </w:r>
      <w:r>
        <w:rPr>
          <w:b/>
          <w:sz w:val="20"/>
        </w:rPr>
        <w:t>本科教学信息化（学年）</w:t>
      </w:r>
      <w:r>
        <w:rPr>
          <w:b/>
          <w:sz w:val="20"/>
        </w:rPr>
        <w:tab/>
      </w:r>
      <w:r>
        <w:rPr>
          <w:b/>
          <w:sz w:val="20"/>
        </w:rPr>
        <w:t>59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"_bookmark62" </w:instrText>
      </w:r>
      <w:r>
        <w:fldChar w:fldCharType="separate"/>
      </w:r>
      <w:r>
        <w:rPr>
          <w:b/>
          <w:sz w:val="20"/>
        </w:rPr>
        <w:t>表</w:t>
      </w:r>
      <w:r>
        <w:rPr>
          <w:b/>
          <w:spacing w:val="-51"/>
          <w:sz w:val="20"/>
        </w:rPr>
        <w:t xml:space="preserve"> </w:t>
      </w:r>
      <w:r>
        <w:rPr>
          <w:b/>
          <w:sz w:val="20"/>
        </w:rPr>
        <w:t>5-4-1</w:t>
      </w:r>
      <w:r>
        <w:rPr>
          <w:b/>
          <w:spacing w:val="-52"/>
          <w:sz w:val="20"/>
        </w:rPr>
        <w:t xml:space="preserve"> </w:t>
      </w:r>
      <w:r>
        <w:rPr>
          <w:b/>
          <w:sz w:val="20"/>
        </w:rPr>
        <w:t>创新创业教育情况（时点、学年、自然年）</w:t>
      </w:r>
      <w:r>
        <w:rPr>
          <w:b/>
          <w:sz w:val="20"/>
        </w:rPr>
        <w:tab/>
      </w:r>
      <w:r>
        <w:rPr>
          <w:b/>
          <w:sz w:val="20"/>
        </w:rPr>
        <w:t>60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"_bookmark63" </w:instrText>
      </w:r>
      <w:r>
        <w:fldChar w:fldCharType="separate"/>
      </w:r>
      <w:r>
        <w:rPr>
          <w:b/>
          <w:sz w:val="20"/>
        </w:rPr>
        <w:t>表</w:t>
      </w:r>
      <w:r>
        <w:rPr>
          <w:b/>
          <w:spacing w:val="-51"/>
          <w:sz w:val="20"/>
        </w:rPr>
        <w:t xml:space="preserve"> </w:t>
      </w:r>
      <w:r>
        <w:rPr>
          <w:b/>
          <w:sz w:val="20"/>
        </w:rPr>
        <w:t>5-4-2</w:t>
      </w:r>
      <w:r>
        <w:rPr>
          <w:b/>
          <w:spacing w:val="-52"/>
          <w:sz w:val="20"/>
        </w:rPr>
        <w:t xml:space="preserve"> </w:t>
      </w:r>
      <w:r>
        <w:rPr>
          <w:b/>
          <w:sz w:val="20"/>
        </w:rPr>
        <w:t>高校创新创业教育实践基地（平台）（时点、自然年）</w:t>
      </w:r>
      <w:r>
        <w:rPr>
          <w:b/>
          <w:sz w:val="20"/>
        </w:rPr>
        <w:tab/>
      </w:r>
      <w:r>
        <w:rPr>
          <w:b/>
          <w:sz w:val="20"/>
        </w:rPr>
        <w:t>61</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"_bookmark64" </w:instrText>
      </w:r>
      <w:r>
        <w:fldChar w:fldCharType="separate"/>
      </w:r>
      <w:r>
        <w:rPr>
          <w:b/>
          <w:sz w:val="20"/>
        </w:rPr>
        <w:t>表</w:t>
      </w:r>
      <w:r>
        <w:rPr>
          <w:b/>
          <w:spacing w:val="-51"/>
          <w:sz w:val="20"/>
        </w:rPr>
        <w:t xml:space="preserve"> </w:t>
      </w:r>
      <w:r>
        <w:rPr>
          <w:b/>
          <w:sz w:val="20"/>
        </w:rPr>
        <w:t>5-4-3</w:t>
      </w:r>
      <w:r>
        <w:rPr>
          <w:b/>
          <w:spacing w:val="-52"/>
          <w:sz w:val="20"/>
        </w:rPr>
        <w:t xml:space="preserve"> </w:t>
      </w:r>
      <w:r>
        <w:rPr>
          <w:b/>
          <w:sz w:val="20"/>
        </w:rPr>
        <w:t>创新创业制度建设</w:t>
      </w:r>
      <w:r>
        <w:rPr>
          <w:b/>
          <w:spacing w:val="3"/>
          <w:sz w:val="20"/>
        </w:rPr>
        <w:t>(</w:t>
      </w:r>
      <w:r>
        <w:rPr>
          <w:b/>
          <w:sz w:val="20"/>
        </w:rPr>
        <w:t>时点)</w:t>
      </w:r>
      <w:r>
        <w:rPr>
          <w:b/>
          <w:sz w:val="20"/>
        </w:rPr>
        <w:tab/>
      </w:r>
      <w:r>
        <w:rPr>
          <w:b/>
          <w:sz w:val="20"/>
        </w:rPr>
        <w:t>62</w:t>
      </w:r>
      <w:r>
        <w:rPr>
          <w:b/>
          <w:sz w:val="20"/>
        </w:rPr>
        <w:fldChar w:fldCharType="end"/>
      </w:r>
    </w:p>
    <w:p>
      <w:pPr>
        <w:pStyle w:val="9"/>
        <w:rPr>
          <w:b/>
          <w:sz w:val="20"/>
        </w:rPr>
      </w:pPr>
    </w:p>
    <w:p>
      <w:pPr>
        <w:pStyle w:val="7"/>
        <w:numPr>
          <w:ilvl w:val="0"/>
          <w:numId w:val="1"/>
        </w:numPr>
        <w:tabs>
          <w:tab w:val="left" w:pos="344"/>
          <w:tab w:val="left" w:leader="dot" w:pos="9065"/>
        </w:tabs>
        <w:spacing w:before="134" w:after="0" w:line="240" w:lineRule="auto"/>
        <w:ind w:left="343" w:right="0" w:hanging="244"/>
        <w:jc w:val="left"/>
      </w:pPr>
      <w:r>
        <w:fldChar w:fldCharType="begin"/>
      </w:r>
      <w:r>
        <w:instrText xml:space="preserve"> HYPERLINK \l "_bookmark65" </w:instrText>
      </w:r>
      <w:r>
        <w:fldChar w:fldCharType="separate"/>
      </w:r>
      <w:r>
        <w:t>学生信息</w:t>
      </w:r>
      <w:r>
        <w:tab/>
      </w:r>
      <w:r>
        <w:t>64</w:t>
      </w:r>
      <w:r>
        <w:fldChar w:fldCharType="end"/>
      </w:r>
    </w:p>
    <w:p>
      <w:pPr>
        <w:pStyle w:val="9"/>
        <w:spacing w:before="1"/>
        <w:rPr>
          <w:b/>
        </w:rPr>
      </w:pPr>
    </w:p>
    <w:p>
      <w:pPr>
        <w:tabs>
          <w:tab w:val="left" w:leader="dot" w:pos="9188"/>
        </w:tabs>
        <w:spacing w:before="0"/>
        <w:ind w:left="100" w:right="0" w:firstLine="0"/>
        <w:jc w:val="left"/>
        <w:rPr>
          <w:b/>
          <w:sz w:val="20"/>
        </w:rPr>
      </w:pPr>
      <w:r>
        <w:fldChar w:fldCharType="begin"/>
      </w:r>
      <w:r>
        <w:instrText xml:space="preserve"> HYPERLINK \l "_bookmark66" </w:instrText>
      </w:r>
      <w:r>
        <w:fldChar w:fldCharType="separate"/>
      </w:r>
      <w:r>
        <w:rPr>
          <w:b/>
          <w:sz w:val="20"/>
        </w:rPr>
        <w:t>表</w:t>
      </w:r>
      <w:r>
        <w:rPr>
          <w:b/>
          <w:spacing w:val="-50"/>
          <w:sz w:val="20"/>
        </w:rPr>
        <w:t xml:space="preserve"> </w:t>
      </w:r>
      <w:r>
        <w:rPr>
          <w:rFonts w:ascii="Times New Roman" w:eastAsia="Times New Roman"/>
          <w:b/>
          <w:sz w:val="20"/>
        </w:rPr>
        <w:t>6-1</w:t>
      </w:r>
      <w:r>
        <w:rPr>
          <w:rFonts w:ascii="Times New Roman" w:eastAsia="Times New Roman"/>
          <w:b/>
          <w:spacing w:val="-1"/>
          <w:sz w:val="20"/>
        </w:rPr>
        <w:t xml:space="preserve"> </w:t>
      </w:r>
      <w:r>
        <w:rPr>
          <w:b/>
          <w:sz w:val="20"/>
        </w:rPr>
        <w:t>学生数量基本情况（时点）</w:t>
      </w:r>
      <w:r>
        <w:rPr>
          <w:b/>
          <w:sz w:val="20"/>
        </w:rPr>
        <w:tab/>
      </w:r>
      <w:r>
        <w:rPr>
          <w:b/>
          <w:sz w:val="20"/>
        </w:rPr>
        <w:t>64</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"_bookmark67" </w:instrText>
      </w:r>
      <w:r>
        <w:fldChar w:fldCharType="separate"/>
      </w:r>
      <w:r>
        <w:rPr>
          <w:b/>
          <w:sz w:val="20"/>
        </w:rPr>
        <w:t>表</w:t>
      </w:r>
      <w:r>
        <w:rPr>
          <w:b/>
          <w:spacing w:val="-51"/>
          <w:sz w:val="20"/>
        </w:rPr>
        <w:t xml:space="preserve"> </w:t>
      </w:r>
      <w:r>
        <w:rPr>
          <w:rFonts w:ascii="Times New Roman" w:eastAsia="Times New Roman"/>
          <w:b/>
          <w:sz w:val="20"/>
        </w:rPr>
        <w:t>6-2-1</w:t>
      </w:r>
      <w:r>
        <w:rPr>
          <w:rFonts w:ascii="Times New Roman" w:eastAsia="Times New Roman"/>
          <w:b/>
          <w:spacing w:val="-1"/>
          <w:sz w:val="20"/>
        </w:rPr>
        <w:t xml:space="preserve"> </w:t>
      </w:r>
      <w:r>
        <w:rPr>
          <w:b/>
          <w:sz w:val="20"/>
        </w:rPr>
        <w:t>本科生转专业情况（</w:t>
      </w:r>
      <w:r>
        <w:rPr>
          <w:b/>
          <w:spacing w:val="4"/>
          <w:sz w:val="20"/>
        </w:rPr>
        <w:t>学</w:t>
      </w:r>
      <w:r>
        <w:rPr>
          <w:b/>
          <w:sz w:val="20"/>
        </w:rPr>
        <w:t>年）</w:t>
      </w:r>
      <w:r>
        <w:rPr>
          <w:b/>
          <w:sz w:val="20"/>
        </w:rPr>
        <w:tab/>
      </w:r>
      <w:r>
        <w:rPr>
          <w:b/>
          <w:sz w:val="20"/>
        </w:rPr>
        <w:t>67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"_bookmark68" </w:instrText>
      </w:r>
      <w:r>
        <w:fldChar w:fldCharType="separate"/>
      </w:r>
      <w:r>
        <w:rPr>
          <w:b/>
          <w:sz w:val="20"/>
        </w:rPr>
        <w:t>表</w:t>
      </w:r>
      <w:r>
        <w:rPr>
          <w:b/>
          <w:spacing w:val="-51"/>
          <w:sz w:val="20"/>
        </w:rPr>
        <w:t xml:space="preserve"> </w:t>
      </w:r>
      <w:r>
        <w:rPr>
          <w:rFonts w:ascii="Times New Roman" w:eastAsia="Times New Roman"/>
          <w:b/>
          <w:sz w:val="20"/>
        </w:rPr>
        <w:t>6-2-2</w:t>
      </w:r>
      <w:r>
        <w:rPr>
          <w:rFonts w:ascii="Times New Roman" w:eastAsia="Times New Roman"/>
          <w:b/>
          <w:spacing w:val="-1"/>
          <w:sz w:val="20"/>
        </w:rPr>
        <w:t xml:space="preserve"> </w:t>
      </w:r>
      <w:r>
        <w:rPr>
          <w:b/>
          <w:sz w:val="20"/>
        </w:rPr>
        <w:t>本科生辅修、双学位情况（学年）</w:t>
      </w:r>
      <w:r>
        <w:rPr>
          <w:b/>
          <w:sz w:val="20"/>
        </w:rPr>
        <w:tab/>
      </w:r>
      <w:r>
        <w:rPr>
          <w:b/>
          <w:sz w:val="20"/>
        </w:rPr>
        <w:t>68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"_bookmark69" </w:instrText>
      </w:r>
      <w:r>
        <w:fldChar w:fldCharType="separate"/>
      </w:r>
      <w:r>
        <w:rPr>
          <w:b/>
          <w:sz w:val="20"/>
        </w:rPr>
        <w:t>表</w:t>
      </w:r>
      <w:r>
        <w:rPr>
          <w:b/>
          <w:spacing w:val="-51"/>
          <w:sz w:val="20"/>
        </w:rPr>
        <w:t xml:space="preserve"> </w:t>
      </w:r>
      <w:r>
        <w:rPr>
          <w:rFonts w:ascii="Times New Roman" w:eastAsia="Times New Roman"/>
          <w:b/>
          <w:sz w:val="20"/>
        </w:rPr>
        <w:t>6-3-1</w:t>
      </w:r>
      <w:r>
        <w:rPr>
          <w:rFonts w:ascii="Times New Roman" w:eastAsia="Times New Roman"/>
          <w:b/>
          <w:spacing w:val="-2"/>
          <w:sz w:val="20"/>
        </w:rPr>
        <w:t xml:space="preserve"> </w:t>
      </w:r>
      <w:r>
        <w:rPr>
          <w:b/>
          <w:sz w:val="20"/>
        </w:rPr>
        <w:t>近一级本科生招生类别情况（时点）</w:t>
      </w:r>
      <w:r>
        <w:rPr>
          <w:b/>
          <w:sz w:val="20"/>
        </w:rPr>
        <w:tab/>
      </w:r>
      <w:r>
        <w:rPr>
          <w:b/>
          <w:sz w:val="20"/>
        </w:rPr>
        <w:t>68</w:t>
      </w:r>
      <w:r>
        <w:rPr>
          <w:b/>
          <w:sz w:val="20"/>
        </w:rPr>
        <w:fldChar w:fldCharType="end"/>
      </w:r>
    </w:p>
    <w:p>
      <w:pPr>
        <w:spacing w:after="0"/>
        <w:jc w:val="left"/>
        <w:rPr>
          <w:sz w:val="20"/>
        </w:rPr>
        <w:sectPr>
          <w:pgSz w:w="11910" w:h="16840"/>
          <w:pgMar w:top="1580" w:right="1040" w:bottom="280" w:left="1340" w:header="720" w:footer="720" w:gutter="0"/>
        </w:sectPr>
      </w:pPr>
    </w:p>
    <w:p>
      <w:pPr>
        <w:pStyle w:val="9"/>
        <w:spacing w:before="11"/>
        <w:rPr>
          <w:b/>
          <w:sz w:val="11"/>
        </w:rPr>
      </w:pPr>
    </w:p>
    <w:p>
      <w:pPr>
        <w:tabs>
          <w:tab w:val="left" w:leader="dot" w:pos="9188"/>
        </w:tabs>
        <w:spacing w:before="78"/>
        <w:ind w:left="100" w:right="0" w:firstLine="0"/>
        <w:jc w:val="left"/>
        <w:rPr>
          <w:b/>
          <w:sz w:val="20"/>
        </w:rPr>
      </w:pPr>
      <w:r>
        <w:fldChar w:fldCharType="begin"/>
      </w:r>
      <w:r>
        <w:instrText xml:space="preserve"> HYPERLINK \l "_bookmark70" </w:instrText>
      </w:r>
      <w:r>
        <w:fldChar w:fldCharType="separate"/>
      </w:r>
      <w:r>
        <w:rPr>
          <w:b/>
          <w:sz w:val="20"/>
        </w:rPr>
        <w:t>表</w:t>
      </w:r>
      <w:r>
        <w:rPr>
          <w:b/>
          <w:spacing w:val="-51"/>
          <w:sz w:val="20"/>
        </w:rPr>
        <w:t xml:space="preserve"> </w:t>
      </w:r>
      <w:r>
        <w:rPr>
          <w:rFonts w:ascii="Times New Roman" w:eastAsia="Times New Roman"/>
          <w:b/>
          <w:sz w:val="20"/>
        </w:rPr>
        <w:t>6-3-2</w:t>
      </w:r>
      <w:r>
        <w:rPr>
          <w:rFonts w:ascii="Times New Roman" w:eastAsia="Times New Roman"/>
          <w:b/>
          <w:spacing w:val="-1"/>
          <w:sz w:val="20"/>
        </w:rPr>
        <w:t xml:space="preserve"> </w:t>
      </w:r>
      <w:r>
        <w:rPr>
          <w:b/>
          <w:sz w:val="20"/>
        </w:rPr>
        <w:t>本科生（境外）情况（时点）</w:t>
      </w:r>
      <w:r>
        <w:rPr>
          <w:b/>
          <w:sz w:val="20"/>
        </w:rPr>
        <w:tab/>
      </w:r>
      <w:r>
        <w:rPr>
          <w:b/>
          <w:sz w:val="20"/>
        </w:rPr>
        <w:t>69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"_bookmark71" </w:instrText>
      </w:r>
      <w:r>
        <w:fldChar w:fldCharType="separate"/>
      </w:r>
      <w:r>
        <w:rPr>
          <w:b/>
          <w:sz w:val="20"/>
        </w:rPr>
        <w:t>表</w:t>
      </w:r>
      <w:r>
        <w:rPr>
          <w:b/>
          <w:spacing w:val="-51"/>
          <w:sz w:val="20"/>
        </w:rPr>
        <w:t xml:space="preserve"> </w:t>
      </w:r>
      <w:r>
        <w:rPr>
          <w:rFonts w:ascii="Times New Roman" w:eastAsia="Times New Roman"/>
          <w:b/>
          <w:sz w:val="20"/>
        </w:rPr>
        <w:t>6-3-3</w:t>
      </w:r>
      <w:r>
        <w:rPr>
          <w:rFonts w:ascii="Times New Roman" w:eastAsia="Times New Roman"/>
          <w:b/>
          <w:spacing w:val="-1"/>
          <w:sz w:val="20"/>
        </w:rPr>
        <w:t xml:space="preserve"> </w:t>
      </w:r>
      <w:r>
        <w:rPr>
          <w:b/>
          <w:sz w:val="20"/>
        </w:rPr>
        <w:t>近一级本科生录取标准及人数（时点）</w:t>
      </w:r>
      <w:r>
        <w:rPr>
          <w:b/>
          <w:sz w:val="20"/>
        </w:rPr>
        <w:tab/>
      </w:r>
      <w:r>
        <w:rPr>
          <w:b/>
          <w:sz w:val="20"/>
        </w:rPr>
        <w:t>70</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"_bookmark72" </w:instrText>
      </w:r>
      <w:r>
        <w:fldChar w:fldCharType="separate"/>
      </w:r>
      <w:r>
        <w:rPr>
          <w:b/>
          <w:sz w:val="20"/>
        </w:rPr>
        <w:t>表</w:t>
      </w:r>
      <w:r>
        <w:rPr>
          <w:b/>
          <w:spacing w:val="-51"/>
          <w:sz w:val="20"/>
        </w:rPr>
        <w:t xml:space="preserve"> </w:t>
      </w:r>
      <w:r>
        <w:rPr>
          <w:rFonts w:ascii="Times New Roman" w:eastAsia="Times New Roman"/>
          <w:b/>
          <w:sz w:val="20"/>
        </w:rPr>
        <w:t>6-3-4</w:t>
      </w:r>
      <w:r>
        <w:rPr>
          <w:rFonts w:ascii="Times New Roman" w:eastAsia="Times New Roman"/>
          <w:b/>
          <w:spacing w:val="-2"/>
          <w:sz w:val="20"/>
        </w:rPr>
        <w:t xml:space="preserve"> </w:t>
      </w:r>
      <w:r>
        <w:rPr>
          <w:b/>
          <w:sz w:val="20"/>
        </w:rPr>
        <w:t>近一级各专业（大类）招生报到情况（时点）</w:t>
      </w:r>
      <w:r>
        <w:rPr>
          <w:b/>
          <w:sz w:val="20"/>
        </w:rPr>
        <w:tab/>
      </w:r>
      <w:r>
        <w:rPr>
          <w:b/>
          <w:sz w:val="20"/>
        </w:rPr>
        <w:t>71</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"_bookmark73" </w:instrText>
      </w:r>
      <w:r>
        <w:fldChar w:fldCharType="separate"/>
      </w:r>
      <w:r>
        <w:rPr>
          <w:b/>
          <w:sz w:val="20"/>
        </w:rPr>
        <w:t>表</w:t>
      </w:r>
      <w:r>
        <w:rPr>
          <w:b/>
          <w:spacing w:val="-50"/>
          <w:sz w:val="20"/>
        </w:rPr>
        <w:t xml:space="preserve"> </w:t>
      </w:r>
      <w:r>
        <w:rPr>
          <w:rFonts w:ascii="Times New Roman" w:eastAsia="Times New Roman"/>
          <w:b/>
          <w:sz w:val="20"/>
        </w:rPr>
        <w:t>6-4</w:t>
      </w:r>
      <w:r>
        <w:rPr>
          <w:rFonts w:ascii="Times New Roman" w:eastAsia="Times New Roman"/>
          <w:b/>
          <w:spacing w:val="-2"/>
          <w:sz w:val="20"/>
        </w:rPr>
        <w:t xml:space="preserve"> </w:t>
      </w:r>
      <w:r>
        <w:rPr>
          <w:b/>
          <w:sz w:val="20"/>
        </w:rPr>
        <w:t>本科生奖贷补（自然年）</w:t>
      </w:r>
      <w:r>
        <w:rPr>
          <w:b/>
          <w:sz w:val="20"/>
        </w:rPr>
        <w:tab/>
      </w:r>
      <w:r>
        <w:rPr>
          <w:b/>
          <w:sz w:val="20"/>
        </w:rPr>
        <w:t>72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"_bookmark74" </w:instrText>
      </w:r>
      <w:r>
        <w:fldChar w:fldCharType="separate"/>
      </w:r>
      <w:r>
        <w:rPr>
          <w:b/>
          <w:sz w:val="20"/>
        </w:rPr>
        <w:t>表</w:t>
      </w:r>
      <w:r>
        <w:rPr>
          <w:b/>
          <w:spacing w:val="-51"/>
          <w:sz w:val="20"/>
        </w:rPr>
        <w:t xml:space="preserve"> </w:t>
      </w:r>
      <w:r>
        <w:rPr>
          <w:rFonts w:ascii="Times New Roman" w:eastAsia="Times New Roman"/>
          <w:b/>
          <w:sz w:val="20"/>
        </w:rPr>
        <w:t>6-5-1</w:t>
      </w:r>
      <w:r>
        <w:rPr>
          <w:rFonts w:ascii="Times New Roman" w:eastAsia="Times New Roman"/>
          <w:b/>
          <w:spacing w:val="-1"/>
          <w:sz w:val="20"/>
        </w:rPr>
        <w:t xml:space="preserve"> </w:t>
      </w:r>
      <w:r>
        <w:rPr>
          <w:b/>
          <w:sz w:val="20"/>
        </w:rPr>
        <w:t>应届本科毕业生就业情况（学年）</w:t>
      </w:r>
      <w:r>
        <w:rPr>
          <w:b/>
          <w:sz w:val="20"/>
        </w:rPr>
        <w:tab/>
      </w:r>
      <w:r>
        <w:rPr>
          <w:b/>
          <w:sz w:val="20"/>
        </w:rPr>
        <w:t>73</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"_bookmark75" </w:instrText>
      </w:r>
      <w:r>
        <w:fldChar w:fldCharType="separate"/>
      </w:r>
      <w:r>
        <w:rPr>
          <w:b/>
          <w:sz w:val="20"/>
        </w:rPr>
        <w:t>表</w:t>
      </w:r>
      <w:r>
        <w:rPr>
          <w:b/>
          <w:spacing w:val="-52"/>
          <w:sz w:val="20"/>
        </w:rPr>
        <w:t xml:space="preserve"> </w:t>
      </w:r>
      <w:r>
        <w:rPr>
          <w:rFonts w:ascii="Times New Roman" w:eastAsia="Times New Roman"/>
          <w:b/>
          <w:sz w:val="20"/>
        </w:rPr>
        <w:t>6-5-2</w:t>
      </w:r>
      <w:r>
        <w:rPr>
          <w:rFonts w:ascii="Times New Roman" w:eastAsia="Times New Roman"/>
          <w:b/>
          <w:spacing w:val="-2"/>
          <w:sz w:val="20"/>
        </w:rPr>
        <w:t xml:space="preserve"> </w:t>
      </w:r>
      <w:r>
        <w:rPr>
          <w:b/>
          <w:sz w:val="20"/>
        </w:rPr>
        <w:t>应届本科毕</w:t>
      </w:r>
      <w:r>
        <w:rPr>
          <w:b/>
          <w:spacing w:val="3"/>
          <w:sz w:val="20"/>
        </w:rPr>
        <w:t>业</w:t>
      </w:r>
      <w:r>
        <w:rPr>
          <w:b/>
          <w:sz w:val="20"/>
        </w:rPr>
        <w:t>生分专业毕业就业情况（学年）</w:t>
      </w:r>
      <w:r>
        <w:rPr>
          <w:b/>
          <w:sz w:val="20"/>
        </w:rPr>
        <w:tab/>
      </w:r>
      <w:r>
        <w:rPr>
          <w:b/>
          <w:sz w:val="20"/>
        </w:rPr>
        <w:t>75</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"_bookmark76" </w:instrText>
      </w:r>
      <w:r>
        <w:fldChar w:fldCharType="separate"/>
      </w:r>
      <w:r>
        <w:rPr>
          <w:b/>
          <w:sz w:val="20"/>
        </w:rPr>
        <w:t>表</w:t>
      </w:r>
      <w:r>
        <w:rPr>
          <w:b/>
          <w:spacing w:val="-50"/>
          <w:sz w:val="20"/>
        </w:rPr>
        <w:t xml:space="preserve"> </w:t>
      </w:r>
      <w:r>
        <w:rPr>
          <w:rFonts w:ascii="Times New Roman" w:eastAsia="Times New Roman"/>
          <w:b/>
          <w:sz w:val="20"/>
        </w:rPr>
        <w:t>6-6</w:t>
      </w:r>
      <w:r>
        <w:rPr>
          <w:rFonts w:ascii="Times New Roman" w:eastAsia="Times New Roman"/>
          <w:b/>
          <w:spacing w:val="-2"/>
          <w:sz w:val="20"/>
        </w:rPr>
        <w:t xml:space="preserve"> </w:t>
      </w:r>
      <w:r>
        <w:rPr>
          <w:b/>
          <w:sz w:val="20"/>
        </w:rPr>
        <w:t>本科生学习成效（学年）</w:t>
      </w:r>
      <w:r>
        <w:rPr>
          <w:b/>
          <w:sz w:val="20"/>
        </w:rPr>
        <w:tab/>
      </w:r>
      <w:r>
        <w:rPr>
          <w:b/>
          <w:sz w:val="20"/>
        </w:rPr>
        <w:t>76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"_bookmark77" </w:instrText>
      </w:r>
      <w:r>
        <w:fldChar w:fldCharType="separate"/>
      </w:r>
      <w:r>
        <w:rPr>
          <w:b/>
          <w:sz w:val="20"/>
        </w:rPr>
        <w:t>表</w:t>
      </w:r>
      <w:r>
        <w:rPr>
          <w:b/>
          <w:spacing w:val="-51"/>
          <w:sz w:val="20"/>
        </w:rPr>
        <w:t xml:space="preserve"> </w:t>
      </w:r>
      <w:r>
        <w:rPr>
          <w:rFonts w:ascii="Times New Roman" w:eastAsia="Times New Roman"/>
          <w:b/>
          <w:sz w:val="20"/>
        </w:rPr>
        <w:t>6-6-1</w:t>
      </w:r>
      <w:r>
        <w:rPr>
          <w:rFonts w:ascii="Times New Roman" w:eastAsia="Times New Roman"/>
          <w:b/>
          <w:spacing w:val="-2"/>
          <w:sz w:val="20"/>
        </w:rPr>
        <w:t xml:space="preserve"> </w:t>
      </w:r>
      <w:r>
        <w:rPr>
          <w:b/>
          <w:sz w:val="20"/>
        </w:rPr>
        <w:t>学生参加大学生创新创业训练计划情况（学年）</w:t>
      </w:r>
      <w:r>
        <w:rPr>
          <w:b/>
          <w:sz w:val="20"/>
        </w:rPr>
        <w:tab/>
      </w:r>
      <w:r>
        <w:rPr>
          <w:b/>
          <w:sz w:val="20"/>
        </w:rPr>
        <w:t>77</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"_bookmark78" </w:instrText>
      </w:r>
      <w:r>
        <w:fldChar w:fldCharType="separate"/>
      </w:r>
      <w:r>
        <w:rPr>
          <w:b/>
          <w:sz w:val="20"/>
        </w:rPr>
        <w:t>表</w:t>
      </w:r>
      <w:r>
        <w:rPr>
          <w:b/>
          <w:spacing w:val="-51"/>
          <w:sz w:val="20"/>
        </w:rPr>
        <w:t xml:space="preserve"> </w:t>
      </w:r>
      <w:r>
        <w:rPr>
          <w:rFonts w:ascii="Times New Roman" w:eastAsia="Times New Roman"/>
          <w:b/>
          <w:sz w:val="20"/>
        </w:rPr>
        <w:t>6-6-2</w:t>
      </w:r>
      <w:r>
        <w:rPr>
          <w:rFonts w:ascii="Times New Roman" w:eastAsia="Times New Roman"/>
          <w:b/>
          <w:spacing w:val="-2"/>
          <w:sz w:val="20"/>
        </w:rPr>
        <w:t xml:space="preserve"> </w:t>
      </w:r>
      <w:r>
        <w:rPr>
          <w:b/>
          <w:sz w:val="20"/>
        </w:rPr>
        <w:t>学生参与教师科研项目情况（学年）</w:t>
      </w:r>
      <w:r>
        <w:rPr>
          <w:b/>
          <w:sz w:val="20"/>
        </w:rPr>
        <w:tab/>
      </w:r>
      <w:r>
        <w:rPr>
          <w:b/>
          <w:sz w:val="20"/>
        </w:rPr>
        <w:t>78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"_bookmark79" </w:instrText>
      </w:r>
      <w:r>
        <w:fldChar w:fldCharType="separate"/>
      </w:r>
      <w:r>
        <w:rPr>
          <w:b/>
          <w:sz w:val="20"/>
        </w:rPr>
        <w:t>表</w:t>
      </w:r>
      <w:r>
        <w:rPr>
          <w:b/>
          <w:spacing w:val="-51"/>
          <w:sz w:val="20"/>
        </w:rPr>
        <w:t xml:space="preserve"> </w:t>
      </w:r>
      <w:r>
        <w:rPr>
          <w:rFonts w:ascii="Times New Roman" w:eastAsia="Times New Roman"/>
          <w:b/>
          <w:sz w:val="20"/>
        </w:rPr>
        <w:t>6-6-3</w:t>
      </w:r>
      <w:r>
        <w:rPr>
          <w:rFonts w:ascii="Times New Roman" w:eastAsia="Times New Roman"/>
          <w:b/>
          <w:spacing w:val="-2"/>
          <w:sz w:val="20"/>
        </w:rPr>
        <w:t xml:space="preserve"> </w:t>
      </w:r>
      <w:r>
        <w:rPr>
          <w:b/>
          <w:sz w:val="20"/>
        </w:rPr>
        <w:t>学生获省级及以上各类竞赛奖励情况（学年）</w:t>
      </w:r>
      <w:r>
        <w:rPr>
          <w:b/>
          <w:sz w:val="20"/>
        </w:rPr>
        <w:tab/>
      </w:r>
      <w:r>
        <w:rPr>
          <w:b/>
          <w:sz w:val="20"/>
        </w:rPr>
        <w:t>78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"_bookmark80" </w:instrText>
      </w:r>
      <w:r>
        <w:fldChar w:fldCharType="separate"/>
      </w:r>
      <w:r>
        <w:rPr>
          <w:b/>
          <w:sz w:val="20"/>
        </w:rPr>
        <w:t>表</w:t>
      </w:r>
      <w:r>
        <w:rPr>
          <w:b/>
          <w:spacing w:val="-51"/>
          <w:sz w:val="20"/>
        </w:rPr>
        <w:t xml:space="preserve"> </w:t>
      </w:r>
      <w:r>
        <w:rPr>
          <w:rFonts w:ascii="Times New Roman" w:eastAsia="Times New Roman"/>
          <w:b/>
          <w:sz w:val="20"/>
        </w:rPr>
        <w:t>6-6-4</w:t>
      </w:r>
      <w:r>
        <w:rPr>
          <w:rFonts w:ascii="Times New Roman" w:eastAsia="Times New Roman"/>
          <w:b/>
          <w:spacing w:val="-2"/>
          <w:sz w:val="20"/>
        </w:rPr>
        <w:t xml:space="preserve"> </w:t>
      </w:r>
      <w:r>
        <w:rPr>
          <w:b/>
          <w:sz w:val="20"/>
        </w:rPr>
        <w:t>学生获专业比赛奖励情况（艺术类专业用）（学年）</w:t>
      </w:r>
      <w:r>
        <w:rPr>
          <w:b/>
          <w:sz w:val="20"/>
        </w:rPr>
        <w:tab/>
      </w:r>
      <w:r>
        <w:rPr>
          <w:b/>
          <w:sz w:val="20"/>
        </w:rPr>
        <w:t>79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"_bookmark81" </w:instrText>
      </w:r>
      <w:r>
        <w:fldChar w:fldCharType="separate"/>
      </w:r>
      <w:r>
        <w:rPr>
          <w:b/>
          <w:sz w:val="20"/>
        </w:rPr>
        <w:t>表</w:t>
      </w:r>
      <w:r>
        <w:rPr>
          <w:b/>
          <w:spacing w:val="-51"/>
          <w:sz w:val="20"/>
        </w:rPr>
        <w:t xml:space="preserve"> </w:t>
      </w:r>
      <w:r>
        <w:rPr>
          <w:rFonts w:ascii="Times New Roman" w:eastAsia="Times New Roman"/>
          <w:b/>
          <w:sz w:val="20"/>
        </w:rPr>
        <w:t>6-6-5</w:t>
      </w:r>
      <w:r>
        <w:rPr>
          <w:rFonts w:ascii="Times New Roman" w:eastAsia="Times New Roman"/>
          <w:b/>
          <w:spacing w:val="-2"/>
          <w:sz w:val="20"/>
        </w:rPr>
        <w:t xml:space="preserve"> </w:t>
      </w:r>
      <w:r>
        <w:rPr>
          <w:b/>
          <w:sz w:val="20"/>
        </w:rPr>
        <w:t>学生获专业比赛奖励情况（体育类专业用）（学年）</w:t>
      </w:r>
      <w:r>
        <w:rPr>
          <w:b/>
          <w:sz w:val="20"/>
        </w:rPr>
        <w:tab/>
      </w:r>
      <w:r>
        <w:rPr>
          <w:b/>
          <w:sz w:val="20"/>
        </w:rPr>
        <w:t>80</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"_bookmark82" </w:instrText>
      </w:r>
      <w:r>
        <w:fldChar w:fldCharType="separate"/>
      </w:r>
      <w:r>
        <w:rPr>
          <w:b/>
          <w:sz w:val="20"/>
        </w:rPr>
        <w:t>表</w:t>
      </w:r>
      <w:r>
        <w:rPr>
          <w:b/>
          <w:spacing w:val="-51"/>
          <w:sz w:val="20"/>
        </w:rPr>
        <w:t xml:space="preserve"> </w:t>
      </w:r>
      <w:r>
        <w:rPr>
          <w:rFonts w:ascii="Times New Roman" w:eastAsia="Times New Roman"/>
          <w:b/>
          <w:sz w:val="20"/>
        </w:rPr>
        <w:t>6-6-6</w:t>
      </w:r>
      <w:r>
        <w:rPr>
          <w:rFonts w:ascii="Times New Roman" w:eastAsia="Times New Roman"/>
          <w:b/>
          <w:spacing w:val="-1"/>
          <w:sz w:val="20"/>
        </w:rPr>
        <w:t xml:space="preserve"> </w:t>
      </w:r>
      <w:r>
        <w:rPr>
          <w:b/>
          <w:sz w:val="20"/>
        </w:rPr>
        <w:t>学生发表学术论文情况（学年）</w:t>
      </w:r>
      <w:r>
        <w:rPr>
          <w:b/>
          <w:sz w:val="20"/>
        </w:rPr>
        <w:tab/>
      </w:r>
      <w:r>
        <w:rPr>
          <w:b/>
          <w:sz w:val="20"/>
        </w:rPr>
        <w:t>80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"_bookmark83" </w:instrText>
      </w:r>
      <w:r>
        <w:fldChar w:fldCharType="separate"/>
      </w:r>
      <w:r>
        <w:rPr>
          <w:b/>
          <w:sz w:val="20"/>
        </w:rPr>
        <w:t>表</w:t>
      </w:r>
      <w:r>
        <w:rPr>
          <w:b/>
          <w:spacing w:val="-52"/>
          <w:sz w:val="20"/>
        </w:rPr>
        <w:t xml:space="preserve"> </w:t>
      </w:r>
      <w:r>
        <w:rPr>
          <w:rFonts w:ascii="Times New Roman" w:eastAsia="Times New Roman"/>
          <w:b/>
          <w:sz w:val="20"/>
        </w:rPr>
        <w:t>6-6-7</w:t>
      </w:r>
      <w:r>
        <w:rPr>
          <w:rFonts w:ascii="Times New Roman" w:eastAsia="Times New Roman"/>
          <w:b/>
          <w:spacing w:val="-2"/>
          <w:sz w:val="20"/>
        </w:rPr>
        <w:t xml:space="preserve"> </w:t>
      </w:r>
      <w:r>
        <w:rPr>
          <w:b/>
          <w:sz w:val="20"/>
        </w:rPr>
        <w:t>学生创作、表演的代表性作品（除美术学类专业外的其他艺术类专业用）（学年）</w:t>
      </w:r>
      <w:r>
        <w:rPr>
          <w:b/>
          <w:sz w:val="20"/>
        </w:rPr>
        <w:tab/>
      </w:r>
      <w:r>
        <w:rPr>
          <w:b/>
          <w:sz w:val="20"/>
        </w:rPr>
        <w:t>81</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"_bookmark84" </w:instrText>
      </w:r>
      <w:r>
        <w:fldChar w:fldCharType="separate"/>
      </w:r>
      <w:r>
        <w:rPr>
          <w:b/>
          <w:sz w:val="20"/>
        </w:rPr>
        <w:t>表</w:t>
      </w:r>
      <w:r>
        <w:rPr>
          <w:b/>
          <w:spacing w:val="-51"/>
          <w:sz w:val="20"/>
        </w:rPr>
        <w:t xml:space="preserve"> </w:t>
      </w:r>
      <w:r>
        <w:rPr>
          <w:rFonts w:ascii="Times New Roman" w:eastAsia="Times New Roman"/>
          <w:b/>
          <w:sz w:val="20"/>
        </w:rPr>
        <w:t>6-6-8</w:t>
      </w:r>
      <w:r>
        <w:rPr>
          <w:rFonts w:ascii="Times New Roman" w:eastAsia="Times New Roman"/>
          <w:b/>
          <w:spacing w:val="-1"/>
          <w:sz w:val="20"/>
        </w:rPr>
        <w:t xml:space="preserve"> </w:t>
      </w:r>
      <w:r>
        <w:rPr>
          <w:b/>
          <w:sz w:val="20"/>
        </w:rPr>
        <w:t>学生专利（著作权）授权情况（学年）</w:t>
      </w:r>
      <w:r>
        <w:rPr>
          <w:b/>
          <w:sz w:val="20"/>
        </w:rPr>
        <w:tab/>
      </w:r>
      <w:r>
        <w:rPr>
          <w:b/>
          <w:sz w:val="20"/>
        </w:rPr>
        <w:t>82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"_bookmark85" </w:instrText>
      </w:r>
      <w:r>
        <w:fldChar w:fldCharType="separate"/>
      </w:r>
      <w:r>
        <w:rPr>
          <w:b/>
          <w:sz w:val="20"/>
        </w:rPr>
        <w:t>表</w:t>
      </w:r>
      <w:r>
        <w:rPr>
          <w:b/>
          <w:spacing w:val="-51"/>
          <w:sz w:val="20"/>
        </w:rPr>
        <w:t xml:space="preserve"> </w:t>
      </w:r>
      <w:r>
        <w:rPr>
          <w:rFonts w:ascii="Times New Roman" w:eastAsia="Times New Roman"/>
          <w:b/>
          <w:sz w:val="20"/>
        </w:rPr>
        <w:t>6-6-9</w:t>
      </w:r>
      <w:r>
        <w:rPr>
          <w:rFonts w:ascii="Times New Roman" w:eastAsia="Times New Roman"/>
          <w:b/>
          <w:spacing w:val="-1"/>
          <w:sz w:val="20"/>
        </w:rPr>
        <w:t xml:space="preserve"> </w:t>
      </w:r>
      <w:r>
        <w:rPr>
          <w:b/>
          <w:sz w:val="20"/>
        </w:rPr>
        <w:t>学生体质合格率（学年）</w:t>
      </w:r>
      <w:r>
        <w:rPr>
          <w:b/>
          <w:sz w:val="20"/>
        </w:rPr>
        <w:tab/>
      </w:r>
      <w:r>
        <w:rPr>
          <w:b/>
          <w:sz w:val="20"/>
        </w:rPr>
        <w:t>82</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"_bookmark86" </w:instrText>
      </w:r>
      <w:r>
        <w:fldChar w:fldCharType="separate"/>
      </w:r>
      <w:r>
        <w:rPr>
          <w:b/>
          <w:sz w:val="20"/>
        </w:rPr>
        <w:t>表</w:t>
      </w:r>
      <w:r>
        <w:rPr>
          <w:b/>
          <w:spacing w:val="-50"/>
          <w:sz w:val="20"/>
        </w:rPr>
        <w:t xml:space="preserve"> </w:t>
      </w:r>
      <w:r>
        <w:rPr>
          <w:rFonts w:ascii="Times New Roman" w:eastAsia="Times New Roman"/>
          <w:b/>
          <w:sz w:val="20"/>
        </w:rPr>
        <w:t>6-7</w:t>
      </w:r>
      <w:r>
        <w:rPr>
          <w:rFonts w:ascii="Times New Roman" w:eastAsia="Times New Roman"/>
          <w:b/>
          <w:spacing w:val="-2"/>
          <w:sz w:val="20"/>
        </w:rPr>
        <w:t xml:space="preserve"> </w:t>
      </w:r>
      <w:r>
        <w:rPr>
          <w:b/>
          <w:sz w:val="20"/>
        </w:rPr>
        <w:t>本科生交流情况（学年）</w:t>
      </w:r>
      <w:r>
        <w:rPr>
          <w:b/>
          <w:sz w:val="20"/>
        </w:rPr>
        <w:tab/>
      </w:r>
      <w:r>
        <w:rPr>
          <w:b/>
          <w:sz w:val="20"/>
        </w:rPr>
        <w:t>83</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"_bookmark87" </w:instrText>
      </w:r>
      <w:r>
        <w:fldChar w:fldCharType="separate"/>
      </w:r>
      <w:r>
        <w:rPr>
          <w:b/>
          <w:sz w:val="20"/>
        </w:rPr>
        <w:t>表</w:t>
      </w:r>
      <w:r>
        <w:rPr>
          <w:b/>
          <w:spacing w:val="-49"/>
          <w:sz w:val="20"/>
        </w:rPr>
        <w:t xml:space="preserve"> </w:t>
      </w:r>
      <w:r>
        <w:rPr>
          <w:rFonts w:ascii="Times New Roman" w:eastAsia="Times New Roman"/>
          <w:b/>
          <w:sz w:val="20"/>
        </w:rPr>
        <w:t>6-8</w:t>
      </w:r>
      <w:r>
        <w:rPr>
          <w:rFonts w:ascii="Times New Roman" w:eastAsia="Times New Roman"/>
          <w:b/>
          <w:spacing w:val="-2"/>
          <w:sz w:val="20"/>
        </w:rPr>
        <w:t xml:space="preserve"> </w:t>
      </w:r>
      <w:r>
        <w:rPr>
          <w:b/>
          <w:sz w:val="20"/>
        </w:rPr>
        <w:t>学生社团（学年）</w:t>
      </w:r>
      <w:r>
        <w:rPr>
          <w:b/>
          <w:sz w:val="20"/>
        </w:rPr>
        <w:tab/>
      </w:r>
      <w:r>
        <w:rPr>
          <w:b/>
          <w:sz w:val="20"/>
        </w:rPr>
        <w:t>83</w:t>
      </w:r>
      <w:r>
        <w:rPr>
          <w:b/>
          <w:sz w:val="20"/>
        </w:rPr>
        <w:fldChar w:fldCharType="end"/>
      </w:r>
    </w:p>
    <w:p>
      <w:pPr>
        <w:pStyle w:val="9"/>
        <w:spacing w:before="6"/>
        <w:rPr>
          <w:b/>
          <w:sz w:val="30"/>
        </w:rPr>
      </w:pPr>
    </w:p>
    <w:p>
      <w:pPr>
        <w:pStyle w:val="7"/>
        <w:numPr>
          <w:ilvl w:val="0"/>
          <w:numId w:val="1"/>
        </w:numPr>
        <w:tabs>
          <w:tab w:val="left" w:pos="344"/>
          <w:tab w:val="left" w:leader="dot" w:pos="9065"/>
        </w:tabs>
        <w:spacing w:before="0" w:after="0" w:line="240" w:lineRule="auto"/>
        <w:ind w:left="343" w:right="0" w:hanging="244"/>
        <w:jc w:val="left"/>
      </w:pPr>
      <w:r>
        <w:fldChar w:fldCharType="begin"/>
      </w:r>
      <w:r>
        <w:instrText xml:space="preserve"> HYPERLINK \l "_bookmark88" </w:instrText>
      </w:r>
      <w:r>
        <w:fldChar w:fldCharType="separate"/>
      </w:r>
      <w:r>
        <w:t>教学管理与质量监控</w:t>
      </w:r>
      <w:r>
        <w:tab/>
      </w:r>
      <w:r>
        <w:t>85</w:t>
      </w:r>
      <w:r>
        <w:fldChar w:fldCharType="end"/>
      </w:r>
    </w:p>
    <w:p>
      <w:pPr>
        <w:pStyle w:val="9"/>
        <w:spacing w:before="1"/>
        <w:rPr>
          <w:b/>
        </w:rPr>
      </w:pPr>
    </w:p>
    <w:p>
      <w:pPr>
        <w:tabs>
          <w:tab w:val="left" w:leader="dot" w:pos="9188"/>
        </w:tabs>
        <w:spacing w:before="0"/>
        <w:ind w:left="100" w:right="0" w:firstLine="0"/>
        <w:jc w:val="left"/>
        <w:rPr>
          <w:b/>
          <w:sz w:val="20"/>
        </w:rPr>
      </w:pPr>
      <w:r>
        <w:fldChar w:fldCharType="begin"/>
      </w:r>
      <w:r>
        <w:instrText xml:space="preserve"> HYPERLINK \l "_bookmark89" </w:instrText>
      </w:r>
      <w:r>
        <w:fldChar w:fldCharType="separate"/>
      </w:r>
      <w:r>
        <w:rPr>
          <w:b/>
          <w:sz w:val="20"/>
        </w:rPr>
        <w:t>表</w:t>
      </w:r>
      <w:r>
        <w:rPr>
          <w:b/>
          <w:spacing w:val="-49"/>
          <w:sz w:val="20"/>
        </w:rPr>
        <w:t xml:space="preserve"> </w:t>
      </w:r>
      <w:r>
        <w:rPr>
          <w:rFonts w:ascii="Times New Roman" w:eastAsia="Times New Roman"/>
          <w:b/>
          <w:sz w:val="20"/>
        </w:rPr>
        <w:t>7-1</w:t>
      </w:r>
      <w:r>
        <w:rPr>
          <w:rFonts w:ascii="Times New Roman" w:eastAsia="Times New Roman"/>
          <w:b/>
          <w:spacing w:val="-2"/>
          <w:sz w:val="20"/>
        </w:rPr>
        <w:t xml:space="preserve"> </w:t>
      </w:r>
      <w:r>
        <w:rPr>
          <w:b/>
          <w:sz w:val="20"/>
        </w:rPr>
        <w:t>教学质量评估统计表（学年）</w:t>
      </w:r>
      <w:r>
        <w:rPr>
          <w:b/>
          <w:sz w:val="20"/>
        </w:rPr>
        <w:tab/>
      </w:r>
      <w:r>
        <w:rPr>
          <w:b/>
          <w:sz w:val="20"/>
        </w:rPr>
        <w:t>85</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"_bookmark90" </w:instrText>
      </w:r>
      <w:r>
        <w:fldChar w:fldCharType="separate"/>
      </w:r>
      <w:r>
        <w:rPr>
          <w:b/>
          <w:sz w:val="20"/>
        </w:rPr>
        <w:t>表</w:t>
      </w:r>
      <w:r>
        <w:rPr>
          <w:b/>
          <w:spacing w:val="-51"/>
          <w:sz w:val="20"/>
        </w:rPr>
        <w:t xml:space="preserve"> </w:t>
      </w:r>
      <w:r>
        <w:rPr>
          <w:rFonts w:ascii="Times New Roman" w:eastAsia="Times New Roman"/>
          <w:b/>
          <w:sz w:val="20"/>
        </w:rPr>
        <w:t>7-2-1</w:t>
      </w:r>
      <w:r>
        <w:rPr>
          <w:rFonts w:ascii="Times New Roman" w:eastAsia="Times New Roman"/>
          <w:b/>
          <w:spacing w:val="-2"/>
          <w:sz w:val="20"/>
        </w:rPr>
        <w:t xml:space="preserve"> </w:t>
      </w:r>
      <w:r>
        <w:rPr>
          <w:b/>
          <w:sz w:val="20"/>
        </w:rPr>
        <w:t>教育教学研究与改革项目（自然年）</w:t>
      </w:r>
      <w:r>
        <w:rPr>
          <w:b/>
          <w:sz w:val="20"/>
        </w:rPr>
        <w:tab/>
      </w:r>
      <w:r>
        <w:rPr>
          <w:b/>
          <w:sz w:val="20"/>
        </w:rPr>
        <w:t>85</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"_bookmark91" </w:instrText>
      </w:r>
      <w:r>
        <w:fldChar w:fldCharType="separate"/>
      </w:r>
      <w:r>
        <w:rPr>
          <w:b/>
          <w:sz w:val="20"/>
        </w:rPr>
        <w:t>表</w:t>
      </w:r>
      <w:r>
        <w:rPr>
          <w:b/>
          <w:spacing w:val="-51"/>
          <w:sz w:val="20"/>
        </w:rPr>
        <w:t xml:space="preserve"> </w:t>
      </w:r>
      <w:r>
        <w:rPr>
          <w:rFonts w:ascii="Times New Roman" w:eastAsia="Times New Roman"/>
          <w:b/>
          <w:sz w:val="20"/>
        </w:rPr>
        <w:t>7-2-2</w:t>
      </w:r>
      <w:r>
        <w:rPr>
          <w:rFonts w:ascii="Times New Roman" w:eastAsia="Times New Roman"/>
          <w:b/>
          <w:spacing w:val="-1"/>
          <w:sz w:val="20"/>
        </w:rPr>
        <w:t xml:space="preserve"> </w:t>
      </w:r>
      <w:r>
        <w:rPr>
          <w:b/>
          <w:sz w:val="20"/>
        </w:rPr>
        <w:t>教学成果奖（近一届）</w:t>
      </w:r>
      <w:r>
        <w:rPr>
          <w:b/>
          <w:sz w:val="20"/>
        </w:rPr>
        <w:tab/>
      </w:r>
      <w:r>
        <w:rPr>
          <w:b/>
          <w:sz w:val="20"/>
        </w:rPr>
        <w:t>86</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"_bookmark92" </w:instrText>
      </w:r>
      <w:r>
        <w:fldChar w:fldCharType="separate"/>
      </w:r>
      <w:r>
        <w:rPr>
          <w:b/>
          <w:sz w:val="20"/>
        </w:rPr>
        <w:t>表</w:t>
      </w:r>
      <w:r>
        <w:rPr>
          <w:b/>
          <w:spacing w:val="-51"/>
          <w:sz w:val="20"/>
        </w:rPr>
        <w:t xml:space="preserve"> </w:t>
      </w:r>
      <w:r>
        <w:rPr>
          <w:rFonts w:ascii="Times New Roman" w:eastAsia="Times New Roman"/>
          <w:b/>
          <w:sz w:val="20"/>
        </w:rPr>
        <w:t>7-2-3</w:t>
      </w:r>
      <w:r>
        <w:rPr>
          <w:rFonts w:ascii="Times New Roman" w:eastAsia="Times New Roman"/>
          <w:b/>
          <w:spacing w:val="-2"/>
          <w:sz w:val="20"/>
        </w:rPr>
        <w:t xml:space="preserve"> </w:t>
      </w:r>
      <w:r>
        <w:rPr>
          <w:b/>
          <w:sz w:val="20"/>
        </w:rPr>
        <w:t>省级及以上本科教学工程项目情况（自然年）</w:t>
      </w:r>
      <w:r>
        <w:rPr>
          <w:b/>
          <w:sz w:val="20"/>
        </w:rPr>
        <w:tab/>
      </w:r>
      <w:r>
        <w:rPr>
          <w:b/>
          <w:sz w:val="20"/>
        </w:rPr>
        <w:t>87</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"_bookmark93" </w:instrText>
      </w:r>
      <w:r>
        <w:fldChar w:fldCharType="separate"/>
      </w:r>
      <w:r>
        <w:rPr>
          <w:b/>
          <w:sz w:val="20"/>
        </w:rPr>
        <w:t>表</w:t>
      </w:r>
      <w:r>
        <w:rPr>
          <w:b/>
          <w:spacing w:val="-50"/>
          <w:sz w:val="20"/>
        </w:rPr>
        <w:t xml:space="preserve"> </w:t>
      </w:r>
      <w:r>
        <w:rPr>
          <w:rFonts w:ascii="Times New Roman" w:eastAsia="Times New Roman"/>
          <w:b/>
          <w:sz w:val="20"/>
        </w:rPr>
        <w:t>7-3</w:t>
      </w:r>
      <w:r>
        <w:rPr>
          <w:rFonts w:ascii="Times New Roman" w:eastAsia="Times New Roman"/>
          <w:b/>
          <w:spacing w:val="-1"/>
          <w:sz w:val="20"/>
        </w:rPr>
        <w:t xml:space="preserve"> </w:t>
      </w:r>
      <w:r>
        <w:rPr>
          <w:b/>
          <w:sz w:val="20"/>
        </w:rPr>
        <w:t>本科教学质量报告（学年）</w:t>
      </w:r>
      <w:r>
        <w:rPr>
          <w:b/>
          <w:sz w:val="20"/>
        </w:rPr>
        <w:tab/>
      </w:r>
      <w:r>
        <w:rPr>
          <w:b/>
          <w:sz w:val="20"/>
        </w:rPr>
        <w:t>88</w:t>
      </w:r>
      <w:r>
        <w:rPr>
          <w:b/>
          <w:sz w:val="20"/>
        </w:rPr>
        <w:fldChar w:fldCharType="end"/>
      </w:r>
    </w:p>
    <w:p>
      <w:pPr>
        <w:pStyle w:val="9"/>
        <w:spacing w:before="6"/>
        <w:rPr>
          <w:b/>
          <w:sz w:val="30"/>
        </w:rPr>
      </w:pPr>
    </w:p>
    <w:p>
      <w:pPr>
        <w:pStyle w:val="7"/>
        <w:tabs>
          <w:tab w:val="left" w:leader="dot" w:pos="9065"/>
        </w:tabs>
      </w:pPr>
      <w:r>
        <w:fldChar w:fldCharType="begin"/>
      </w:r>
      <w:r>
        <w:instrText xml:space="preserve"> HYPERLINK \l "_bookmark94" </w:instrText>
      </w:r>
      <w:r>
        <w:fldChar w:fldCharType="separate"/>
      </w:r>
      <w:r>
        <w:t>SF.师范类专业情况补充表（凡开办师范类专业的本科高校必须填报）</w:t>
      </w:r>
      <w:r>
        <w:tab/>
      </w:r>
      <w:r>
        <w:t>89</w:t>
      </w:r>
      <w:r>
        <w:fldChar w:fldCharType="end"/>
      </w:r>
    </w:p>
    <w:p>
      <w:pPr>
        <w:pStyle w:val="9"/>
        <w:spacing w:before="1"/>
        <w:rPr>
          <w:b/>
        </w:rPr>
      </w:pPr>
    </w:p>
    <w:p>
      <w:pPr>
        <w:tabs>
          <w:tab w:val="left" w:leader="dot" w:pos="9188"/>
        </w:tabs>
        <w:spacing w:before="0"/>
        <w:ind w:left="100" w:right="0" w:firstLine="0"/>
        <w:jc w:val="left"/>
        <w:rPr>
          <w:b/>
          <w:sz w:val="20"/>
        </w:rPr>
      </w:pPr>
      <w:r>
        <w:fldChar w:fldCharType="begin"/>
      </w:r>
      <w:r>
        <w:instrText xml:space="preserve"> HYPERLINK \l "_bookmark95" </w:instrText>
      </w:r>
      <w:r>
        <w:fldChar w:fldCharType="separate"/>
      </w:r>
      <w:r>
        <w:rPr>
          <w:b/>
          <w:sz w:val="20"/>
        </w:rPr>
        <w:t>表</w:t>
      </w:r>
      <w:r>
        <w:rPr>
          <w:b/>
          <w:spacing w:val="-50"/>
          <w:sz w:val="20"/>
        </w:rPr>
        <w:t xml:space="preserve"> </w:t>
      </w:r>
      <w:r>
        <w:rPr>
          <w:b/>
          <w:sz w:val="20"/>
        </w:rPr>
        <w:t>SF-1：学生发展成长指导教师情况（学年）</w:t>
      </w:r>
      <w:r>
        <w:rPr>
          <w:b/>
          <w:sz w:val="20"/>
        </w:rPr>
        <w:tab/>
      </w:r>
      <w:r>
        <w:rPr>
          <w:b/>
          <w:sz w:val="20"/>
        </w:rPr>
        <w:t>89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"_bookmark96" </w:instrText>
      </w:r>
      <w:r>
        <w:fldChar w:fldCharType="separate"/>
      </w:r>
      <w:r>
        <w:rPr>
          <w:b/>
          <w:sz w:val="20"/>
        </w:rPr>
        <w:t>表</w:t>
      </w:r>
      <w:r>
        <w:rPr>
          <w:b/>
          <w:spacing w:val="-51"/>
          <w:sz w:val="20"/>
        </w:rPr>
        <w:t xml:space="preserve"> </w:t>
      </w:r>
      <w:r>
        <w:rPr>
          <w:b/>
          <w:sz w:val="20"/>
        </w:rPr>
        <w:t>SF-2：教师教育类研究与改革项目情况（自然年）</w:t>
      </w:r>
      <w:r>
        <w:rPr>
          <w:b/>
          <w:sz w:val="20"/>
        </w:rPr>
        <w:tab/>
      </w:r>
      <w:r>
        <w:rPr>
          <w:b/>
          <w:sz w:val="20"/>
        </w:rPr>
        <w:t>89</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"_bookmark97" </w:instrText>
      </w:r>
      <w:r>
        <w:fldChar w:fldCharType="separate"/>
      </w:r>
      <w:r>
        <w:rPr>
          <w:b/>
          <w:sz w:val="20"/>
        </w:rPr>
        <w:t>表</w:t>
      </w:r>
      <w:r>
        <w:rPr>
          <w:b/>
          <w:spacing w:val="-51"/>
          <w:sz w:val="20"/>
        </w:rPr>
        <w:t xml:space="preserve"> </w:t>
      </w:r>
      <w:r>
        <w:rPr>
          <w:b/>
          <w:sz w:val="20"/>
        </w:rPr>
        <w:t>SF-3：教师主持基础教育领域横向研究项目情况（自然年）</w:t>
      </w:r>
      <w:r>
        <w:rPr>
          <w:b/>
          <w:sz w:val="20"/>
        </w:rPr>
        <w:tab/>
      </w:r>
      <w:r>
        <w:rPr>
          <w:b/>
          <w:sz w:val="20"/>
        </w:rPr>
        <w:t>90</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"_bookmark98" </w:instrText>
      </w:r>
      <w:r>
        <w:fldChar w:fldCharType="separate"/>
      </w:r>
      <w:r>
        <w:rPr>
          <w:b/>
          <w:sz w:val="20"/>
        </w:rPr>
        <w:t>表</w:t>
      </w:r>
      <w:r>
        <w:rPr>
          <w:b/>
          <w:spacing w:val="-51"/>
          <w:sz w:val="20"/>
        </w:rPr>
        <w:t xml:space="preserve"> </w:t>
      </w:r>
      <w:r>
        <w:rPr>
          <w:b/>
          <w:sz w:val="20"/>
        </w:rPr>
        <w:t>SF-4：教师主编基础教育课程教材情况（自然年）</w:t>
      </w:r>
      <w:r>
        <w:rPr>
          <w:b/>
          <w:sz w:val="20"/>
        </w:rPr>
        <w:tab/>
      </w:r>
      <w:r>
        <w:rPr>
          <w:b/>
          <w:sz w:val="20"/>
        </w:rPr>
        <w:t>91</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"_bookmark99" </w:instrText>
      </w:r>
      <w:r>
        <w:fldChar w:fldCharType="separate"/>
      </w:r>
      <w:r>
        <w:rPr>
          <w:b/>
          <w:sz w:val="20"/>
        </w:rPr>
        <w:t>表</w:t>
      </w:r>
      <w:r>
        <w:rPr>
          <w:b/>
          <w:spacing w:val="-50"/>
          <w:sz w:val="20"/>
        </w:rPr>
        <w:t xml:space="preserve"> </w:t>
      </w:r>
      <w:r>
        <w:rPr>
          <w:b/>
          <w:sz w:val="20"/>
        </w:rPr>
        <w:t>SF-5：教师基础教育服务经历（学年）</w:t>
      </w:r>
      <w:r>
        <w:rPr>
          <w:b/>
          <w:sz w:val="20"/>
        </w:rPr>
        <w:tab/>
      </w:r>
      <w:r>
        <w:rPr>
          <w:b/>
          <w:sz w:val="20"/>
        </w:rPr>
        <w:t>92</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"_bookmark100" </w:instrText>
      </w:r>
      <w:r>
        <w:fldChar w:fldCharType="separate"/>
      </w:r>
      <w:r>
        <w:rPr>
          <w:b/>
          <w:sz w:val="20"/>
        </w:rPr>
        <w:t>表</w:t>
      </w:r>
      <w:r>
        <w:rPr>
          <w:b/>
          <w:spacing w:val="-50"/>
          <w:sz w:val="20"/>
        </w:rPr>
        <w:t xml:space="preserve"> </w:t>
      </w:r>
      <w:r>
        <w:rPr>
          <w:b/>
          <w:sz w:val="20"/>
        </w:rPr>
        <w:t>SF-6：师范类专业办学基本条件（自然年）</w:t>
      </w:r>
      <w:r>
        <w:rPr>
          <w:b/>
          <w:sz w:val="20"/>
        </w:rPr>
        <w:tab/>
      </w:r>
      <w:r>
        <w:rPr>
          <w:b/>
          <w:sz w:val="20"/>
        </w:rPr>
        <w:t>92</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"_bookmark101" </w:instrText>
      </w:r>
      <w:r>
        <w:fldChar w:fldCharType="separate"/>
      </w:r>
      <w:r>
        <w:rPr>
          <w:b/>
          <w:sz w:val="20"/>
        </w:rPr>
        <w:t>表</w:t>
      </w:r>
      <w:r>
        <w:rPr>
          <w:b/>
          <w:spacing w:val="-51"/>
          <w:sz w:val="20"/>
        </w:rPr>
        <w:t xml:space="preserve"> </w:t>
      </w:r>
      <w:r>
        <w:rPr>
          <w:b/>
          <w:sz w:val="20"/>
        </w:rPr>
        <w:t>SF-7：师范类</w:t>
      </w:r>
      <w:r>
        <w:rPr>
          <w:b/>
          <w:spacing w:val="3"/>
          <w:sz w:val="20"/>
        </w:rPr>
        <w:t>专</w:t>
      </w:r>
      <w:r>
        <w:rPr>
          <w:b/>
          <w:sz w:val="20"/>
        </w:rPr>
        <w:t>业教学设施（时点）</w:t>
      </w:r>
      <w:r>
        <w:rPr>
          <w:b/>
          <w:sz w:val="20"/>
        </w:rPr>
        <w:tab/>
      </w:r>
      <w:r>
        <w:rPr>
          <w:b/>
          <w:sz w:val="20"/>
        </w:rPr>
        <w:t>94</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"_bookmark102" </w:instrText>
      </w:r>
      <w:r>
        <w:fldChar w:fldCharType="separate"/>
      </w:r>
      <w:r>
        <w:rPr>
          <w:b/>
          <w:sz w:val="20"/>
        </w:rPr>
        <w:t>表</w:t>
      </w:r>
      <w:r>
        <w:rPr>
          <w:b/>
          <w:spacing w:val="-50"/>
          <w:sz w:val="20"/>
        </w:rPr>
        <w:t xml:space="preserve"> </w:t>
      </w:r>
      <w:r>
        <w:rPr>
          <w:b/>
          <w:sz w:val="20"/>
        </w:rPr>
        <w:t>SF-8：师范类专业培养情况（时点、学年）</w:t>
      </w:r>
      <w:r>
        <w:rPr>
          <w:b/>
          <w:sz w:val="20"/>
        </w:rPr>
        <w:tab/>
      </w:r>
      <w:r>
        <w:rPr>
          <w:b/>
          <w:sz w:val="20"/>
        </w:rPr>
        <w:t>95</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"_bookmark103" </w:instrText>
      </w:r>
      <w:r>
        <w:fldChar w:fldCharType="separate"/>
      </w:r>
      <w:r>
        <w:rPr>
          <w:b/>
          <w:sz w:val="20"/>
        </w:rPr>
        <w:t>表</w:t>
      </w:r>
      <w:r>
        <w:rPr>
          <w:b/>
          <w:spacing w:val="-50"/>
          <w:sz w:val="20"/>
        </w:rPr>
        <w:t xml:space="preserve"> </w:t>
      </w:r>
      <w:r>
        <w:rPr>
          <w:b/>
          <w:sz w:val="20"/>
        </w:rPr>
        <w:t>SF-9：教师教育课程情况表（学年）</w:t>
      </w:r>
      <w:r>
        <w:rPr>
          <w:b/>
          <w:sz w:val="20"/>
        </w:rPr>
        <w:tab/>
      </w:r>
      <w:r>
        <w:rPr>
          <w:b/>
          <w:sz w:val="20"/>
        </w:rPr>
        <w:t>97</w:t>
      </w:r>
      <w:r>
        <w:rPr>
          <w:b/>
          <w:sz w:val="20"/>
        </w:rPr>
        <w:fldChar w:fldCharType="end"/>
      </w:r>
    </w:p>
    <w:p>
      <w:pPr>
        <w:tabs>
          <w:tab w:val="left" w:leader="dot" w:pos="9188"/>
        </w:tabs>
        <w:spacing w:before="55"/>
        <w:ind w:left="100" w:right="0" w:firstLine="0"/>
        <w:jc w:val="left"/>
        <w:rPr>
          <w:b/>
          <w:sz w:val="20"/>
        </w:rPr>
      </w:pPr>
      <w:r>
        <w:fldChar w:fldCharType="begin"/>
      </w:r>
      <w:r>
        <w:instrText xml:space="preserve"> HYPERLINK \l "_bookmark104" </w:instrText>
      </w:r>
      <w:r>
        <w:fldChar w:fldCharType="separate"/>
      </w:r>
      <w:r>
        <w:rPr>
          <w:b/>
          <w:sz w:val="20"/>
        </w:rPr>
        <w:t>表</w:t>
      </w:r>
      <w:r>
        <w:rPr>
          <w:b/>
          <w:spacing w:val="-49"/>
          <w:sz w:val="20"/>
        </w:rPr>
        <w:t xml:space="preserve"> </w:t>
      </w:r>
      <w:r>
        <w:rPr>
          <w:b/>
          <w:sz w:val="20"/>
        </w:rPr>
        <w:t>SF-10：师范技能类课程（学年）</w:t>
      </w:r>
      <w:r>
        <w:rPr>
          <w:b/>
          <w:sz w:val="20"/>
        </w:rPr>
        <w:tab/>
      </w:r>
      <w:r>
        <w:rPr>
          <w:b/>
          <w:sz w:val="20"/>
        </w:rPr>
        <w:t>98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"_bookmark105" </w:instrText>
      </w:r>
      <w:r>
        <w:fldChar w:fldCharType="separate"/>
      </w:r>
      <w:r>
        <w:rPr>
          <w:b/>
          <w:sz w:val="20"/>
        </w:rPr>
        <w:t>表</w:t>
      </w:r>
      <w:r>
        <w:rPr>
          <w:b/>
          <w:spacing w:val="-50"/>
          <w:sz w:val="20"/>
        </w:rPr>
        <w:t xml:space="preserve"> </w:t>
      </w:r>
      <w:r>
        <w:rPr>
          <w:b/>
          <w:sz w:val="20"/>
        </w:rPr>
        <w:t>SF-11：教育实践情况（学年）</w:t>
      </w:r>
      <w:r>
        <w:rPr>
          <w:b/>
          <w:sz w:val="20"/>
        </w:rPr>
        <w:tab/>
      </w:r>
      <w:r>
        <w:rPr>
          <w:b/>
          <w:sz w:val="20"/>
        </w:rPr>
        <w:t>98</w:t>
      </w:r>
      <w:r>
        <w:rPr>
          <w:b/>
          <w:sz w:val="20"/>
        </w:rPr>
        <w:fldChar w:fldCharType="end"/>
      </w:r>
    </w:p>
    <w:p>
      <w:pPr>
        <w:tabs>
          <w:tab w:val="left" w:leader="dot" w:pos="9188"/>
        </w:tabs>
        <w:spacing w:before="56"/>
        <w:ind w:left="100" w:right="0" w:firstLine="0"/>
        <w:jc w:val="left"/>
        <w:rPr>
          <w:b/>
          <w:sz w:val="20"/>
        </w:rPr>
      </w:pPr>
      <w:r>
        <w:fldChar w:fldCharType="begin"/>
      </w:r>
      <w:r>
        <w:instrText xml:space="preserve"> HYPERLINK \l "_bookmark106" </w:instrText>
      </w:r>
      <w:r>
        <w:fldChar w:fldCharType="separate"/>
      </w:r>
      <w:r>
        <w:rPr>
          <w:b/>
          <w:sz w:val="20"/>
        </w:rPr>
        <w:t>表</w:t>
      </w:r>
      <w:r>
        <w:rPr>
          <w:b/>
          <w:spacing w:val="-51"/>
          <w:sz w:val="20"/>
        </w:rPr>
        <w:t xml:space="preserve"> </w:t>
      </w:r>
      <w:r>
        <w:rPr>
          <w:b/>
          <w:sz w:val="20"/>
        </w:rPr>
        <w:t>SF-12：师范类专业非本科学生数量基本情况（时点）</w:t>
      </w:r>
      <w:r>
        <w:rPr>
          <w:b/>
          <w:sz w:val="20"/>
        </w:rPr>
        <w:tab/>
      </w:r>
      <w:r>
        <w:rPr>
          <w:b/>
          <w:sz w:val="20"/>
        </w:rPr>
        <w:t>99</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"_bookmark107" </w:instrText>
      </w:r>
      <w:r>
        <w:fldChar w:fldCharType="separate"/>
      </w:r>
      <w:r>
        <w:rPr>
          <w:b/>
          <w:sz w:val="20"/>
        </w:rPr>
        <w:t>表</w:t>
      </w:r>
      <w:r>
        <w:rPr>
          <w:b/>
          <w:spacing w:val="-50"/>
          <w:sz w:val="20"/>
        </w:rPr>
        <w:t xml:space="preserve"> </w:t>
      </w:r>
      <w:r>
        <w:rPr>
          <w:b/>
          <w:sz w:val="20"/>
        </w:rPr>
        <w:t>SF-13：师范技能竞赛奖励情况（学年）</w:t>
      </w:r>
      <w:r>
        <w:rPr>
          <w:b/>
          <w:sz w:val="20"/>
        </w:rPr>
        <w:tab/>
      </w:r>
      <w:r>
        <w:rPr>
          <w:b/>
          <w:sz w:val="20"/>
        </w:rPr>
        <w:t>101</w:t>
      </w:r>
      <w:r>
        <w:rPr>
          <w:b/>
          <w:sz w:val="20"/>
        </w:rPr>
        <w:fldChar w:fldCharType="end"/>
      </w:r>
    </w:p>
    <w:p>
      <w:pPr>
        <w:spacing w:after="0"/>
        <w:jc w:val="left"/>
        <w:rPr>
          <w:sz w:val="20"/>
        </w:rPr>
        <w:sectPr>
          <w:pgSz w:w="11910" w:h="16840"/>
          <w:pgMar w:top="1580" w:right="1040" w:bottom="280" w:left="1340" w:header="720" w:footer="720" w:gutter="0"/>
        </w:sectPr>
      </w:pPr>
    </w:p>
    <w:p>
      <w:pPr>
        <w:pStyle w:val="9"/>
        <w:spacing w:before="5"/>
        <w:rPr>
          <w:b/>
          <w:sz w:val="12"/>
        </w:rPr>
      </w:pPr>
    </w:p>
    <w:p>
      <w:pPr>
        <w:tabs>
          <w:tab w:val="left" w:leader="dot" w:pos="9085"/>
        </w:tabs>
        <w:spacing w:before="71"/>
        <w:ind w:left="100" w:right="0" w:firstLine="0"/>
        <w:jc w:val="left"/>
        <w:rPr>
          <w:b/>
          <w:sz w:val="20"/>
        </w:rPr>
      </w:pPr>
      <w:r>
        <w:fldChar w:fldCharType="begin"/>
      </w:r>
      <w:r>
        <w:instrText xml:space="preserve"> HYPERLINK \l "_bookmark108" </w:instrText>
      </w:r>
      <w:r>
        <w:fldChar w:fldCharType="separate"/>
      </w:r>
      <w:r>
        <w:rPr>
          <w:b/>
          <w:sz w:val="20"/>
        </w:rPr>
        <w:t>表</w:t>
      </w:r>
      <w:r>
        <w:rPr>
          <w:b/>
          <w:spacing w:val="-51"/>
          <w:sz w:val="20"/>
        </w:rPr>
        <w:t xml:space="preserve"> </w:t>
      </w:r>
      <w:r>
        <w:rPr>
          <w:b/>
          <w:sz w:val="20"/>
        </w:rPr>
        <w:t>SF-14：师范类专业应届毕业生情况（学年）</w:t>
      </w:r>
      <w:r>
        <w:rPr>
          <w:b/>
          <w:sz w:val="20"/>
        </w:rPr>
        <w:tab/>
      </w:r>
      <w:r>
        <w:rPr>
          <w:b/>
          <w:sz w:val="20"/>
        </w:rPr>
        <w:t>102</w:t>
      </w:r>
      <w:r>
        <w:rPr>
          <w:b/>
          <w:sz w:val="20"/>
        </w:rPr>
        <w:fldChar w:fldCharType="end"/>
      </w:r>
    </w:p>
    <w:p>
      <w:pPr>
        <w:pStyle w:val="9"/>
        <w:spacing w:before="6"/>
        <w:rPr>
          <w:b/>
          <w:sz w:val="30"/>
        </w:rPr>
      </w:pPr>
    </w:p>
    <w:p>
      <w:pPr>
        <w:pStyle w:val="7"/>
        <w:tabs>
          <w:tab w:val="left" w:leader="dot" w:pos="8943"/>
        </w:tabs>
      </w:pPr>
      <w:r>
        <w:fldChar w:fldCharType="begin"/>
      </w:r>
      <w:r>
        <w:instrText xml:space="preserve"> HYPERLINK \l "_bookmark109" </w:instrText>
      </w:r>
      <w:r>
        <w:fldChar w:fldCharType="separate"/>
      </w:r>
      <w:r>
        <w:t>LC.临床医学专业情况补充表（凡开办临床医学专业的本科高校必须填报）</w:t>
      </w:r>
      <w:r>
        <w:tab/>
      </w:r>
      <w:r>
        <w:t>103</w:t>
      </w:r>
      <w:r>
        <w:fldChar w:fldCharType="end"/>
      </w:r>
    </w:p>
    <w:p>
      <w:pPr>
        <w:pStyle w:val="9"/>
        <w:spacing w:before="1"/>
        <w:rPr>
          <w:b/>
        </w:rPr>
      </w:pPr>
    </w:p>
    <w:p>
      <w:pPr>
        <w:tabs>
          <w:tab w:val="left" w:leader="dot" w:pos="9085"/>
        </w:tabs>
        <w:spacing w:before="0"/>
        <w:ind w:left="100" w:right="0" w:firstLine="0"/>
        <w:jc w:val="left"/>
        <w:rPr>
          <w:b/>
          <w:sz w:val="20"/>
        </w:rPr>
      </w:pPr>
      <w:r>
        <w:fldChar w:fldCharType="begin"/>
      </w:r>
      <w:r>
        <w:instrText xml:space="preserve"> HYPERLINK \l "_bookmark110" </w:instrText>
      </w:r>
      <w:r>
        <w:fldChar w:fldCharType="separate"/>
      </w:r>
      <w:r>
        <w:rPr>
          <w:b/>
          <w:sz w:val="20"/>
        </w:rPr>
        <w:t>表</w:t>
      </w:r>
      <w:r>
        <w:rPr>
          <w:b/>
          <w:spacing w:val="-51"/>
          <w:sz w:val="20"/>
        </w:rPr>
        <w:t xml:space="preserve"> </w:t>
      </w:r>
      <w:r>
        <w:rPr>
          <w:b/>
          <w:sz w:val="20"/>
        </w:rPr>
        <w:t>LC-1：生物医学（基础医学）实验室情况（时点）</w:t>
      </w:r>
      <w:r>
        <w:rPr>
          <w:b/>
          <w:sz w:val="20"/>
        </w:rPr>
        <w:tab/>
      </w:r>
      <w:r>
        <w:rPr>
          <w:b/>
          <w:sz w:val="20"/>
        </w:rPr>
        <w:t>103</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"_bookmark111" </w:instrText>
      </w:r>
      <w:r>
        <w:fldChar w:fldCharType="separate"/>
      </w:r>
      <w:r>
        <w:rPr>
          <w:b/>
          <w:sz w:val="20"/>
        </w:rPr>
        <w:t>表</w:t>
      </w:r>
      <w:r>
        <w:rPr>
          <w:b/>
          <w:spacing w:val="-50"/>
          <w:sz w:val="20"/>
        </w:rPr>
        <w:t xml:space="preserve"> </w:t>
      </w:r>
      <w:r>
        <w:rPr>
          <w:b/>
          <w:sz w:val="20"/>
        </w:rPr>
        <w:t>LC-2：生物医学（基础医学）实验室技术人员情况（时点）</w:t>
      </w:r>
      <w:r>
        <w:rPr>
          <w:b/>
          <w:sz w:val="20"/>
        </w:rPr>
        <w:tab/>
      </w:r>
      <w:r>
        <w:rPr>
          <w:b/>
          <w:sz w:val="20"/>
        </w:rPr>
        <w:t>103</w:t>
      </w:r>
      <w:r>
        <w:rPr>
          <w:b/>
          <w:sz w:val="20"/>
        </w:rPr>
        <w:fldChar w:fldCharType="end"/>
      </w:r>
    </w:p>
    <w:p>
      <w:pPr>
        <w:tabs>
          <w:tab w:val="left" w:leader="dot" w:pos="9085"/>
        </w:tabs>
        <w:spacing w:before="55"/>
        <w:ind w:left="100" w:right="0" w:firstLine="0"/>
        <w:jc w:val="left"/>
        <w:rPr>
          <w:b/>
          <w:sz w:val="20"/>
        </w:rPr>
      </w:pPr>
      <w:r>
        <w:fldChar w:fldCharType="begin"/>
      </w:r>
      <w:r>
        <w:instrText xml:space="preserve"> HYPERLINK \l "_bookmark112" </w:instrText>
      </w:r>
      <w:r>
        <w:fldChar w:fldCharType="separate"/>
      </w:r>
      <w:r>
        <w:rPr>
          <w:b/>
          <w:sz w:val="20"/>
        </w:rPr>
        <w:t>表</w:t>
      </w:r>
      <w:r>
        <w:rPr>
          <w:b/>
          <w:spacing w:val="-50"/>
          <w:sz w:val="20"/>
        </w:rPr>
        <w:t xml:space="preserve"> </w:t>
      </w:r>
      <w:r>
        <w:rPr>
          <w:b/>
          <w:sz w:val="20"/>
        </w:rPr>
        <w:t>LC-3：解剖课尸体量（局部解剖）（学年）</w:t>
      </w:r>
      <w:r>
        <w:rPr>
          <w:b/>
          <w:sz w:val="20"/>
        </w:rPr>
        <w:tab/>
      </w:r>
      <w:r>
        <w:rPr>
          <w:b/>
          <w:sz w:val="20"/>
        </w:rPr>
        <w:t>104</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"_bookmark113" </w:instrText>
      </w:r>
      <w:r>
        <w:fldChar w:fldCharType="separate"/>
      </w:r>
      <w:r>
        <w:rPr>
          <w:b/>
          <w:sz w:val="20"/>
        </w:rPr>
        <w:t>表</w:t>
      </w:r>
      <w:r>
        <w:rPr>
          <w:b/>
          <w:spacing w:val="-50"/>
          <w:sz w:val="20"/>
        </w:rPr>
        <w:t xml:space="preserve"> </w:t>
      </w:r>
      <w:r>
        <w:rPr>
          <w:b/>
          <w:sz w:val="20"/>
        </w:rPr>
        <w:t>LC-4：社区卫生服务中心情况（时点）</w:t>
      </w:r>
      <w:r>
        <w:rPr>
          <w:b/>
          <w:sz w:val="20"/>
        </w:rPr>
        <w:tab/>
      </w:r>
      <w:r>
        <w:rPr>
          <w:b/>
          <w:sz w:val="20"/>
        </w:rPr>
        <w:t>104</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"_bookmark114" </w:instrText>
      </w:r>
      <w:r>
        <w:fldChar w:fldCharType="separate"/>
      </w:r>
      <w:r>
        <w:rPr>
          <w:b/>
          <w:sz w:val="20"/>
        </w:rPr>
        <w:t>表</w:t>
      </w:r>
      <w:r>
        <w:rPr>
          <w:b/>
          <w:spacing w:val="-50"/>
          <w:sz w:val="20"/>
        </w:rPr>
        <w:t xml:space="preserve"> </w:t>
      </w:r>
      <w:r>
        <w:rPr>
          <w:b/>
          <w:sz w:val="20"/>
        </w:rPr>
        <w:t>LC-5：临床教学基地实习阶段情况（学年）</w:t>
      </w:r>
      <w:r>
        <w:rPr>
          <w:b/>
          <w:sz w:val="20"/>
        </w:rPr>
        <w:tab/>
      </w:r>
      <w:r>
        <w:rPr>
          <w:b/>
          <w:sz w:val="20"/>
        </w:rPr>
        <w:t>105</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"_bookmark115" </w:instrText>
      </w:r>
      <w:r>
        <w:fldChar w:fldCharType="separate"/>
      </w:r>
      <w:r>
        <w:rPr>
          <w:b/>
          <w:sz w:val="20"/>
        </w:rPr>
        <w:t>表</w:t>
      </w:r>
      <w:r>
        <w:rPr>
          <w:b/>
          <w:spacing w:val="-51"/>
          <w:sz w:val="20"/>
        </w:rPr>
        <w:t xml:space="preserve"> </w:t>
      </w:r>
      <w:r>
        <w:rPr>
          <w:b/>
          <w:sz w:val="20"/>
        </w:rPr>
        <w:t>LC-6：临床教学基地模拟教学资源情况（学年）</w:t>
      </w:r>
      <w:r>
        <w:rPr>
          <w:b/>
          <w:sz w:val="20"/>
        </w:rPr>
        <w:tab/>
      </w:r>
      <w:r>
        <w:rPr>
          <w:b/>
          <w:sz w:val="20"/>
        </w:rPr>
        <w:t>106</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"_bookmark116" </w:instrText>
      </w:r>
      <w:r>
        <w:fldChar w:fldCharType="separate"/>
      </w:r>
      <w:r>
        <w:rPr>
          <w:b/>
          <w:sz w:val="20"/>
        </w:rPr>
        <w:t>表</w:t>
      </w:r>
      <w:r>
        <w:rPr>
          <w:b/>
          <w:spacing w:val="-51"/>
          <w:sz w:val="20"/>
        </w:rPr>
        <w:t xml:space="preserve"> </w:t>
      </w:r>
      <w:r>
        <w:rPr>
          <w:b/>
          <w:sz w:val="20"/>
        </w:rPr>
        <w:t>LC-7：临床教学基地模拟教学资源设备值（自然年）</w:t>
      </w:r>
      <w:r>
        <w:rPr>
          <w:b/>
          <w:sz w:val="20"/>
        </w:rPr>
        <w:tab/>
      </w:r>
      <w:r>
        <w:rPr>
          <w:b/>
          <w:sz w:val="20"/>
        </w:rPr>
        <w:t>106</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"_bookmark117" </w:instrText>
      </w:r>
      <w:r>
        <w:fldChar w:fldCharType="separate"/>
      </w:r>
      <w:r>
        <w:rPr>
          <w:b/>
          <w:sz w:val="20"/>
        </w:rPr>
        <w:t>表</w:t>
      </w:r>
      <w:r>
        <w:rPr>
          <w:b/>
          <w:spacing w:val="-51"/>
          <w:sz w:val="20"/>
        </w:rPr>
        <w:t xml:space="preserve"> </w:t>
      </w:r>
      <w:r>
        <w:rPr>
          <w:b/>
          <w:sz w:val="20"/>
        </w:rPr>
        <w:t>LC-8：临床教学基地服务支持资源情况（时点）</w:t>
      </w:r>
      <w:r>
        <w:rPr>
          <w:b/>
          <w:sz w:val="20"/>
        </w:rPr>
        <w:tab/>
      </w:r>
      <w:r>
        <w:rPr>
          <w:b/>
          <w:sz w:val="20"/>
        </w:rPr>
        <w:t>107</w:t>
      </w:r>
      <w:r>
        <w:rPr>
          <w:b/>
          <w:sz w:val="20"/>
        </w:rPr>
        <w:fldChar w:fldCharType="end"/>
      </w:r>
    </w:p>
    <w:p>
      <w:pPr>
        <w:tabs>
          <w:tab w:val="left" w:leader="dot" w:pos="9085"/>
        </w:tabs>
        <w:spacing w:before="55"/>
        <w:ind w:left="100" w:right="0" w:firstLine="0"/>
        <w:jc w:val="left"/>
        <w:rPr>
          <w:b/>
          <w:sz w:val="20"/>
        </w:rPr>
      </w:pPr>
      <w:r>
        <w:fldChar w:fldCharType="begin"/>
      </w:r>
      <w:r>
        <w:instrText xml:space="preserve"> HYPERLINK \l "_bookmark118" </w:instrText>
      </w:r>
      <w:r>
        <w:fldChar w:fldCharType="separate"/>
      </w:r>
      <w:r>
        <w:rPr>
          <w:b/>
          <w:sz w:val="20"/>
        </w:rPr>
        <w:t>表</w:t>
      </w:r>
      <w:r>
        <w:rPr>
          <w:b/>
          <w:spacing w:val="-52"/>
          <w:sz w:val="20"/>
        </w:rPr>
        <w:t xml:space="preserve"> </w:t>
      </w:r>
      <w:r>
        <w:rPr>
          <w:b/>
          <w:sz w:val="20"/>
        </w:rPr>
        <w:t>LC-9-1：临床医学专业主要课程（学科为基础的课程体系）（学年）</w:t>
      </w:r>
      <w:r>
        <w:rPr>
          <w:b/>
          <w:sz w:val="20"/>
        </w:rPr>
        <w:tab/>
      </w:r>
      <w:r>
        <w:rPr>
          <w:b/>
          <w:sz w:val="20"/>
        </w:rPr>
        <w:t>107</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"_bookmark119" </w:instrText>
      </w:r>
      <w:r>
        <w:fldChar w:fldCharType="separate"/>
      </w:r>
      <w:r>
        <w:rPr>
          <w:b/>
          <w:sz w:val="20"/>
        </w:rPr>
        <w:t>表</w:t>
      </w:r>
      <w:r>
        <w:rPr>
          <w:b/>
          <w:spacing w:val="-51"/>
          <w:sz w:val="20"/>
        </w:rPr>
        <w:t xml:space="preserve"> </w:t>
      </w:r>
      <w:r>
        <w:rPr>
          <w:b/>
          <w:sz w:val="20"/>
        </w:rPr>
        <w:t>LC-9-2：临床医学专业主要课程（系统整合为基础）（学年）</w:t>
      </w:r>
      <w:r>
        <w:rPr>
          <w:b/>
          <w:sz w:val="20"/>
        </w:rPr>
        <w:tab/>
      </w:r>
      <w:r>
        <w:rPr>
          <w:b/>
          <w:sz w:val="20"/>
        </w:rPr>
        <w:t>108</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"_bookmark120" </w:instrText>
      </w:r>
      <w:r>
        <w:fldChar w:fldCharType="separate"/>
      </w:r>
      <w:r>
        <w:rPr>
          <w:b/>
          <w:sz w:val="20"/>
        </w:rPr>
        <w:t>表</w:t>
      </w:r>
      <w:r>
        <w:rPr>
          <w:b/>
          <w:spacing w:val="-50"/>
          <w:sz w:val="20"/>
        </w:rPr>
        <w:t xml:space="preserve"> </w:t>
      </w:r>
      <w:r>
        <w:rPr>
          <w:b/>
          <w:sz w:val="20"/>
        </w:rPr>
        <w:t>LC-10：临床医学专业课程情况（学年）</w:t>
      </w:r>
      <w:r>
        <w:rPr>
          <w:b/>
          <w:sz w:val="20"/>
        </w:rPr>
        <w:tab/>
      </w:r>
      <w:r>
        <w:rPr>
          <w:b/>
          <w:sz w:val="20"/>
        </w:rPr>
        <w:t>109</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"_bookmark121" </w:instrText>
      </w:r>
      <w:r>
        <w:fldChar w:fldCharType="separate"/>
      </w:r>
      <w:r>
        <w:rPr>
          <w:b/>
          <w:sz w:val="20"/>
        </w:rPr>
        <w:t>表</w:t>
      </w:r>
      <w:r>
        <w:rPr>
          <w:b/>
          <w:spacing w:val="-50"/>
          <w:sz w:val="20"/>
        </w:rPr>
        <w:t xml:space="preserve"> </w:t>
      </w:r>
      <w:r>
        <w:rPr>
          <w:b/>
          <w:sz w:val="20"/>
        </w:rPr>
        <w:t>LC-11：临床医学专业实习情况（学年）</w:t>
      </w:r>
      <w:r>
        <w:rPr>
          <w:b/>
          <w:sz w:val="20"/>
        </w:rPr>
        <w:tab/>
      </w:r>
      <w:r>
        <w:rPr>
          <w:b/>
          <w:sz w:val="20"/>
        </w:rPr>
        <w:t>110</w:t>
      </w:r>
      <w:r>
        <w:rPr>
          <w:b/>
          <w:sz w:val="20"/>
        </w:rPr>
        <w:fldChar w:fldCharType="end"/>
      </w:r>
    </w:p>
    <w:p>
      <w:pPr>
        <w:pStyle w:val="9"/>
        <w:spacing w:before="5"/>
        <w:rPr>
          <w:b/>
          <w:sz w:val="30"/>
        </w:rPr>
      </w:pPr>
    </w:p>
    <w:p>
      <w:pPr>
        <w:pStyle w:val="7"/>
        <w:tabs>
          <w:tab w:val="left" w:leader="dot" w:pos="8943"/>
        </w:tabs>
      </w:pPr>
      <w:r>
        <w:fldChar w:fldCharType="begin"/>
      </w:r>
      <w:r>
        <w:instrText xml:space="preserve"> HYPERLINK \l "_bookmark122" </w:instrText>
      </w:r>
      <w:r>
        <w:fldChar w:fldCharType="separate"/>
      </w:r>
      <w:r>
        <w:t>GK.工科类专业情况补充表（凡开办工科专业的本科高校必须填报）</w:t>
      </w:r>
      <w:r>
        <w:tab/>
      </w:r>
      <w:r>
        <w:t>111</w:t>
      </w:r>
      <w:r>
        <w:fldChar w:fldCharType="end"/>
      </w:r>
    </w:p>
    <w:p>
      <w:pPr>
        <w:pStyle w:val="9"/>
        <w:spacing w:before="1"/>
        <w:rPr>
          <w:b/>
        </w:rPr>
      </w:pPr>
    </w:p>
    <w:p>
      <w:pPr>
        <w:tabs>
          <w:tab w:val="left" w:leader="dot" w:pos="9085"/>
        </w:tabs>
        <w:spacing w:before="0"/>
        <w:ind w:left="100" w:right="0" w:firstLine="0"/>
        <w:jc w:val="left"/>
        <w:rPr>
          <w:b/>
          <w:sz w:val="20"/>
        </w:rPr>
      </w:pPr>
      <w:r>
        <w:fldChar w:fldCharType="begin"/>
      </w:r>
      <w:r>
        <w:instrText xml:space="preserve"> HYPERLINK \l "_bookmark123" </w:instrText>
      </w:r>
      <w:r>
        <w:fldChar w:fldCharType="separate"/>
      </w:r>
      <w:r>
        <w:rPr>
          <w:b/>
          <w:sz w:val="20"/>
        </w:rPr>
        <w:t>表</w:t>
      </w:r>
      <w:r>
        <w:rPr>
          <w:b/>
          <w:spacing w:val="-50"/>
          <w:sz w:val="20"/>
        </w:rPr>
        <w:t xml:space="preserve"> </w:t>
      </w:r>
      <w:r>
        <w:rPr>
          <w:b/>
          <w:sz w:val="20"/>
        </w:rPr>
        <w:t>GK-1</w:t>
      </w:r>
      <w:r>
        <w:rPr>
          <w:b/>
          <w:spacing w:val="-3"/>
          <w:sz w:val="20"/>
        </w:rPr>
        <w:t xml:space="preserve"> </w:t>
      </w:r>
      <w:r>
        <w:rPr>
          <w:b/>
          <w:sz w:val="20"/>
        </w:rPr>
        <w:t>工科类专业毕业设</w:t>
      </w:r>
      <w:r>
        <w:rPr>
          <w:b/>
          <w:spacing w:val="4"/>
          <w:sz w:val="20"/>
        </w:rPr>
        <w:t>计</w:t>
      </w:r>
      <w:r>
        <w:rPr>
          <w:b/>
          <w:sz w:val="20"/>
        </w:rPr>
        <w:t>/论文情况表（学年）</w:t>
      </w:r>
      <w:r>
        <w:rPr>
          <w:b/>
          <w:sz w:val="20"/>
        </w:rPr>
        <w:tab/>
      </w:r>
      <w:r>
        <w:rPr>
          <w:b/>
          <w:sz w:val="20"/>
        </w:rPr>
        <w:t>111</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"_bookmark124" </w:instrText>
      </w:r>
      <w:r>
        <w:fldChar w:fldCharType="separate"/>
      </w:r>
      <w:r>
        <w:rPr>
          <w:b/>
          <w:sz w:val="20"/>
        </w:rPr>
        <w:t>表</w:t>
      </w:r>
      <w:r>
        <w:rPr>
          <w:b/>
          <w:spacing w:val="-50"/>
          <w:sz w:val="20"/>
        </w:rPr>
        <w:t xml:space="preserve"> </w:t>
      </w:r>
      <w:r>
        <w:rPr>
          <w:b/>
          <w:sz w:val="20"/>
        </w:rPr>
        <w:t>GK-2</w:t>
      </w:r>
      <w:r>
        <w:rPr>
          <w:b/>
          <w:spacing w:val="-52"/>
          <w:sz w:val="20"/>
        </w:rPr>
        <w:t xml:space="preserve"> </w:t>
      </w:r>
      <w:r>
        <w:rPr>
          <w:b/>
          <w:sz w:val="20"/>
        </w:rPr>
        <w:t>工科类专业课程情况表（学年）</w:t>
      </w:r>
      <w:r>
        <w:rPr>
          <w:b/>
          <w:sz w:val="20"/>
        </w:rPr>
        <w:tab/>
      </w:r>
      <w:r>
        <w:rPr>
          <w:b/>
          <w:sz w:val="20"/>
        </w:rPr>
        <w:t>112</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"_bookmark125" </w:instrText>
      </w:r>
      <w:r>
        <w:fldChar w:fldCharType="separate"/>
      </w:r>
      <w:r>
        <w:rPr>
          <w:b/>
          <w:sz w:val="20"/>
        </w:rPr>
        <w:t>表</w:t>
      </w:r>
      <w:r>
        <w:rPr>
          <w:b/>
          <w:spacing w:val="-50"/>
          <w:sz w:val="20"/>
        </w:rPr>
        <w:t xml:space="preserve"> </w:t>
      </w:r>
      <w:r>
        <w:rPr>
          <w:b/>
          <w:sz w:val="20"/>
        </w:rPr>
        <w:t>GK-3</w:t>
      </w:r>
      <w:r>
        <w:rPr>
          <w:b/>
          <w:spacing w:val="-52"/>
          <w:sz w:val="20"/>
        </w:rPr>
        <w:t xml:space="preserve"> </w:t>
      </w:r>
      <w:r>
        <w:rPr>
          <w:b/>
          <w:sz w:val="20"/>
        </w:rPr>
        <w:t>工科类专业经费情况表（自然年）</w:t>
      </w:r>
      <w:r>
        <w:rPr>
          <w:b/>
          <w:sz w:val="20"/>
        </w:rPr>
        <w:tab/>
      </w:r>
      <w:r>
        <w:rPr>
          <w:b/>
          <w:sz w:val="20"/>
        </w:rPr>
        <w:t>112</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"_bookmark126" </w:instrText>
      </w:r>
      <w:r>
        <w:fldChar w:fldCharType="separate"/>
      </w:r>
      <w:r>
        <w:rPr>
          <w:b/>
          <w:sz w:val="20"/>
        </w:rPr>
        <w:t>表</w:t>
      </w:r>
      <w:r>
        <w:rPr>
          <w:b/>
          <w:spacing w:val="-50"/>
          <w:sz w:val="20"/>
        </w:rPr>
        <w:t xml:space="preserve"> </w:t>
      </w:r>
      <w:r>
        <w:rPr>
          <w:b/>
          <w:sz w:val="20"/>
        </w:rPr>
        <w:t>GK-4</w:t>
      </w:r>
      <w:r>
        <w:rPr>
          <w:b/>
          <w:spacing w:val="-52"/>
          <w:sz w:val="20"/>
        </w:rPr>
        <w:t xml:space="preserve"> </w:t>
      </w:r>
      <w:r>
        <w:rPr>
          <w:b/>
          <w:sz w:val="20"/>
        </w:rPr>
        <w:t>工科专业本科教学实验室有关情况表（学年）</w:t>
      </w:r>
      <w:r>
        <w:rPr>
          <w:b/>
          <w:sz w:val="20"/>
        </w:rPr>
        <w:tab/>
      </w:r>
      <w:r>
        <w:rPr>
          <w:b/>
          <w:sz w:val="20"/>
        </w:rPr>
        <w:t>113</w:t>
      </w:r>
      <w:r>
        <w:rPr>
          <w:b/>
          <w:sz w:val="20"/>
        </w:rPr>
        <w:fldChar w:fldCharType="end"/>
      </w:r>
    </w:p>
    <w:p>
      <w:pPr>
        <w:pStyle w:val="9"/>
        <w:spacing w:before="6"/>
        <w:rPr>
          <w:b/>
          <w:sz w:val="30"/>
        </w:rPr>
      </w:pPr>
    </w:p>
    <w:p>
      <w:pPr>
        <w:pStyle w:val="7"/>
        <w:tabs>
          <w:tab w:val="left" w:leader="dot" w:pos="8943"/>
        </w:tabs>
      </w:pPr>
      <w:r>
        <w:fldChar w:fldCharType="begin"/>
      </w:r>
      <w:r>
        <w:instrText xml:space="preserve"> HYPERLINK \l "_bookmark127" </w:instrText>
      </w:r>
      <w:r>
        <w:fldChar w:fldCharType="separate"/>
      </w:r>
      <w:r>
        <w:t>第二部分：高等教育质量监测国家数据平台采集系统用户</w:t>
      </w:r>
      <w:r>
        <w:rPr>
          <w:spacing w:val="5"/>
        </w:rPr>
        <w:t>操</w:t>
      </w:r>
      <w:r>
        <w:t>作指南</w:t>
      </w:r>
      <w:r>
        <w:tab/>
      </w:r>
      <w:r>
        <w:t>115</w:t>
      </w:r>
      <w:r>
        <w:fldChar w:fldCharType="end"/>
      </w:r>
    </w:p>
    <w:p>
      <w:pPr>
        <w:tabs>
          <w:tab w:val="left" w:leader="dot" w:pos="8943"/>
        </w:tabs>
        <w:spacing w:before="4"/>
        <w:ind w:left="100" w:right="0" w:firstLine="0"/>
        <w:jc w:val="left"/>
        <w:rPr>
          <w:b/>
          <w:sz w:val="24"/>
        </w:rPr>
      </w:pPr>
      <w:r>
        <w:fldChar w:fldCharType="begin"/>
      </w:r>
      <w:r>
        <w:instrText xml:space="preserve"> HYPERLINK \l "_bookmark128" </w:instrText>
      </w:r>
      <w:r>
        <w:fldChar w:fldCharType="separate"/>
      </w:r>
      <w:r>
        <w:rPr>
          <w:b/>
          <w:sz w:val="24"/>
        </w:rPr>
        <w:t>1.系统概述</w:t>
      </w:r>
      <w:r>
        <w:rPr>
          <w:b/>
          <w:sz w:val="24"/>
        </w:rPr>
        <w:tab/>
      </w:r>
      <w:r>
        <w:rPr>
          <w:b/>
          <w:sz w:val="24"/>
        </w:rPr>
        <w:t>116</w:t>
      </w:r>
      <w:r>
        <w:rPr>
          <w:b/>
          <w:sz w:val="24"/>
        </w:rPr>
        <w:fldChar w:fldCharType="end"/>
      </w:r>
    </w:p>
    <w:p>
      <w:pPr>
        <w:pStyle w:val="9"/>
        <w:spacing w:before="1"/>
        <w:rPr>
          <w:b/>
        </w:rPr>
      </w:pPr>
    </w:p>
    <w:p>
      <w:pPr>
        <w:pStyle w:val="16"/>
        <w:numPr>
          <w:ilvl w:val="1"/>
          <w:numId w:val="2"/>
        </w:numPr>
        <w:tabs>
          <w:tab w:val="left" w:pos="454"/>
          <w:tab w:val="left" w:leader="dot" w:pos="9085"/>
        </w:tabs>
        <w:spacing w:before="0" w:after="0" w:line="240" w:lineRule="auto"/>
        <w:ind w:left="453" w:right="0" w:hanging="354"/>
        <w:jc w:val="left"/>
        <w:rPr>
          <w:b/>
          <w:sz w:val="20"/>
        </w:rPr>
      </w:pPr>
      <w:r>
        <w:fldChar w:fldCharType="begin"/>
      </w:r>
      <w:r>
        <w:instrText xml:space="preserve"> HYPERLINK \l "_bookmark129" </w:instrText>
      </w:r>
      <w:r>
        <w:fldChar w:fldCharType="separate"/>
      </w:r>
      <w:r>
        <w:rPr>
          <w:b/>
          <w:sz w:val="20"/>
        </w:rPr>
        <w:t>系统操作流程</w:t>
      </w:r>
      <w:r>
        <w:rPr>
          <w:b/>
          <w:sz w:val="20"/>
        </w:rPr>
        <w:tab/>
      </w:r>
      <w:r>
        <w:rPr>
          <w:b/>
          <w:sz w:val="20"/>
        </w:rPr>
        <w:t>116</w:t>
      </w:r>
      <w:r>
        <w:rPr>
          <w:b/>
          <w:sz w:val="20"/>
        </w:rPr>
        <w:fldChar w:fldCharType="end"/>
      </w:r>
    </w:p>
    <w:p>
      <w:pPr>
        <w:pStyle w:val="16"/>
        <w:numPr>
          <w:ilvl w:val="1"/>
          <w:numId w:val="2"/>
        </w:numPr>
        <w:tabs>
          <w:tab w:val="left" w:pos="454"/>
          <w:tab w:val="left" w:leader="dot" w:pos="9085"/>
        </w:tabs>
        <w:spacing w:before="56" w:after="0" w:line="240" w:lineRule="auto"/>
        <w:ind w:left="453" w:right="0" w:hanging="354"/>
        <w:jc w:val="left"/>
        <w:rPr>
          <w:b/>
          <w:sz w:val="20"/>
        </w:rPr>
      </w:pPr>
      <w:r>
        <w:fldChar w:fldCharType="begin"/>
      </w:r>
      <w:r>
        <w:instrText xml:space="preserve"> HYPERLINK \l "_bookmark130" </w:instrText>
      </w:r>
      <w:r>
        <w:fldChar w:fldCharType="separate"/>
      </w:r>
      <w:r>
        <w:rPr>
          <w:b/>
          <w:sz w:val="20"/>
        </w:rPr>
        <w:t>数据录入流程</w:t>
      </w:r>
      <w:r>
        <w:rPr>
          <w:b/>
          <w:sz w:val="20"/>
        </w:rPr>
        <w:tab/>
      </w:r>
      <w:r>
        <w:rPr>
          <w:b/>
          <w:sz w:val="20"/>
        </w:rPr>
        <w:t>118</w:t>
      </w:r>
      <w:r>
        <w:rPr>
          <w:b/>
          <w:sz w:val="20"/>
        </w:rPr>
        <w:fldChar w:fldCharType="end"/>
      </w:r>
    </w:p>
    <w:p>
      <w:pPr>
        <w:pStyle w:val="9"/>
        <w:spacing w:before="6"/>
        <w:rPr>
          <w:b/>
          <w:sz w:val="30"/>
        </w:rPr>
      </w:pPr>
    </w:p>
    <w:p>
      <w:pPr>
        <w:pStyle w:val="7"/>
        <w:tabs>
          <w:tab w:val="left" w:leader="dot" w:pos="8943"/>
        </w:tabs>
      </w:pPr>
      <w:r>
        <w:fldChar w:fldCharType="begin"/>
      </w:r>
      <w:r>
        <w:instrText xml:space="preserve"> HYPERLINK \l "_bookmark131" </w:instrText>
      </w:r>
      <w:r>
        <w:fldChar w:fldCharType="separate"/>
      </w:r>
      <w:r>
        <w:t>2.系统管理</w:t>
      </w:r>
      <w:r>
        <w:tab/>
      </w:r>
      <w:r>
        <w:t>119</w:t>
      </w:r>
      <w:r>
        <w:fldChar w:fldCharType="end"/>
      </w:r>
    </w:p>
    <w:p>
      <w:pPr>
        <w:pStyle w:val="9"/>
        <w:spacing w:before="1"/>
        <w:rPr>
          <w:b/>
        </w:rPr>
      </w:pPr>
    </w:p>
    <w:p>
      <w:pPr>
        <w:tabs>
          <w:tab w:val="left" w:leader="dot" w:pos="9085"/>
        </w:tabs>
        <w:spacing w:before="1"/>
        <w:ind w:left="100" w:right="0" w:firstLine="0"/>
        <w:jc w:val="left"/>
        <w:rPr>
          <w:b/>
          <w:sz w:val="20"/>
        </w:rPr>
      </w:pPr>
      <w:r>
        <w:fldChar w:fldCharType="begin"/>
      </w:r>
      <w:r>
        <w:instrText xml:space="preserve"> HYPERLINK \l "_bookmark132" </w:instrText>
      </w:r>
      <w:r>
        <w:fldChar w:fldCharType="separate"/>
      </w:r>
      <w:r>
        <w:rPr>
          <w:rFonts w:ascii="Times New Roman" w:eastAsia="Times New Roman"/>
          <w:b/>
          <w:sz w:val="20"/>
        </w:rPr>
        <w:t xml:space="preserve">2.1 </w:t>
      </w:r>
      <w:r>
        <w:rPr>
          <w:rFonts w:ascii="Times New Roman" w:eastAsia="Times New Roman"/>
          <w:b/>
          <w:spacing w:val="1"/>
          <w:sz w:val="20"/>
        </w:rPr>
        <w:t xml:space="preserve"> </w:t>
      </w:r>
      <w:r>
        <w:rPr>
          <w:b/>
          <w:sz w:val="20"/>
        </w:rPr>
        <w:t>系统登陆</w:t>
      </w:r>
      <w:r>
        <w:rPr>
          <w:b/>
          <w:sz w:val="20"/>
        </w:rPr>
        <w:tab/>
      </w:r>
      <w:r>
        <w:rPr>
          <w:b/>
          <w:sz w:val="20"/>
        </w:rPr>
        <w:t>119</w:t>
      </w:r>
      <w:r>
        <w:rPr>
          <w:b/>
          <w:sz w:val="20"/>
        </w:rPr>
        <w:fldChar w:fldCharType="end"/>
      </w:r>
    </w:p>
    <w:p>
      <w:pPr>
        <w:tabs>
          <w:tab w:val="left" w:leader="dot" w:pos="9085"/>
        </w:tabs>
        <w:spacing w:before="55"/>
        <w:ind w:left="100" w:right="0" w:firstLine="0"/>
        <w:jc w:val="left"/>
        <w:rPr>
          <w:b/>
          <w:sz w:val="20"/>
        </w:rPr>
      </w:pPr>
      <w:r>
        <w:fldChar w:fldCharType="begin"/>
      </w:r>
      <w:r>
        <w:instrText xml:space="preserve"> HYPERLINK \l "_bookmark133" </w:instrText>
      </w:r>
      <w:r>
        <w:fldChar w:fldCharType="separate"/>
      </w:r>
      <w:r>
        <w:rPr>
          <w:rFonts w:ascii="Times New Roman" w:eastAsia="Times New Roman"/>
          <w:b/>
          <w:sz w:val="20"/>
        </w:rPr>
        <w:t>2.2</w:t>
      </w:r>
      <w:r>
        <w:rPr>
          <w:rFonts w:ascii="Times New Roman" w:eastAsia="Times New Roman"/>
          <w:b/>
          <w:spacing w:val="1"/>
          <w:sz w:val="20"/>
        </w:rPr>
        <w:t xml:space="preserve"> </w:t>
      </w:r>
      <w:r>
        <w:rPr>
          <w:b/>
          <w:sz w:val="20"/>
        </w:rPr>
        <w:t>用户管理</w:t>
      </w:r>
      <w:r>
        <w:rPr>
          <w:b/>
          <w:sz w:val="20"/>
        </w:rPr>
        <w:tab/>
      </w:r>
      <w:r>
        <w:rPr>
          <w:b/>
          <w:sz w:val="20"/>
        </w:rPr>
        <w:t>120</w:t>
      </w:r>
      <w:r>
        <w:rPr>
          <w:b/>
          <w:sz w:val="20"/>
        </w:rPr>
        <w:fldChar w:fldCharType="end"/>
      </w:r>
    </w:p>
    <w:p>
      <w:pPr>
        <w:spacing w:after="0"/>
        <w:jc w:val="left"/>
        <w:rPr>
          <w:sz w:val="20"/>
        </w:rPr>
        <w:sectPr>
          <w:pgSz w:w="11910" w:h="16840"/>
          <w:pgMar w:top="1580" w:right="1040" w:bottom="2060" w:left="1340" w:header="720" w:footer="720" w:gutter="0"/>
        </w:sectPr>
      </w:pPr>
    </w:p>
    <w:sdt>
      <w:sdtPr>
        <w:id w:val="0"/>
        <w:docPartObj>
          <w:docPartGallery w:val="Table of Contents"/>
          <w:docPartUnique/>
        </w:docPartObj>
      </w:sdtPr>
      <w:sdtContent>
        <w:p>
          <w:pPr>
            <w:pStyle w:val="10"/>
            <w:numPr>
              <w:ilvl w:val="2"/>
              <w:numId w:val="3"/>
            </w:numPr>
            <w:tabs>
              <w:tab w:val="left" w:pos="916"/>
              <w:tab w:val="left" w:pos="917"/>
              <w:tab w:val="right" w:leader="dot" w:pos="9116"/>
            </w:tabs>
            <w:spacing w:before="56" w:after="0" w:line="240" w:lineRule="auto"/>
            <w:ind w:left="916" w:right="0" w:hanging="606"/>
            <w:jc w:val="left"/>
            <w:rPr>
              <w:rFonts w:ascii="Calibri" w:eastAsia="Calibri"/>
            </w:rPr>
          </w:pPr>
          <w:r>
            <w:fldChar w:fldCharType="begin"/>
          </w:r>
          <w:r>
            <w:instrText xml:space="preserve"> HYPERLINK \l "_bookmark134" </w:instrText>
          </w:r>
          <w:r>
            <w:fldChar w:fldCharType="separate"/>
          </w:r>
          <w:r>
            <w:t>新建校级用户</w:t>
          </w:r>
          <w:r>
            <w:tab/>
          </w:r>
          <w:r>
            <w:rPr>
              <w:rFonts w:ascii="Calibri" w:eastAsia="Calibri"/>
            </w:rPr>
            <w:t>120</w:t>
          </w:r>
          <w:r>
            <w:rPr>
              <w:rFonts w:ascii="Calibri" w:eastAsia="Calibri"/>
            </w:rPr>
            <w:fldChar w:fldCharType="end"/>
          </w:r>
        </w:p>
        <w:p>
          <w:pPr>
            <w:pStyle w:val="10"/>
            <w:numPr>
              <w:ilvl w:val="2"/>
              <w:numId w:val="3"/>
            </w:numPr>
            <w:tabs>
              <w:tab w:val="left" w:pos="916"/>
              <w:tab w:val="left" w:pos="917"/>
              <w:tab w:val="right" w:leader="dot" w:pos="9116"/>
            </w:tabs>
            <w:spacing w:before="56" w:after="0" w:line="240" w:lineRule="auto"/>
            <w:ind w:left="916" w:right="0" w:hanging="606"/>
            <w:jc w:val="left"/>
            <w:rPr>
              <w:rFonts w:ascii="Calibri" w:eastAsia="Calibri"/>
            </w:rPr>
          </w:pPr>
          <w:r>
            <w:fldChar w:fldCharType="begin"/>
          </w:r>
          <w:r>
            <w:instrText xml:space="preserve"> HYPERLINK \l "_bookmark135" </w:instrText>
          </w:r>
          <w:r>
            <w:fldChar w:fldCharType="separate"/>
          </w:r>
          <w:r>
            <w:t>修改用户</w:t>
          </w:r>
          <w:r>
            <w:tab/>
          </w:r>
          <w:r>
            <w:rPr>
              <w:rFonts w:ascii="Calibri" w:eastAsia="Calibri"/>
            </w:rPr>
            <w:t>121</w:t>
          </w:r>
          <w:r>
            <w:rPr>
              <w:rFonts w:ascii="Calibri" w:eastAsia="Calibri"/>
            </w:rPr>
            <w:fldChar w:fldCharType="end"/>
          </w:r>
        </w:p>
        <w:p>
          <w:pPr>
            <w:pStyle w:val="10"/>
            <w:tabs>
              <w:tab w:val="left" w:pos="916"/>
              <w:tab w:val="right" w:leader="dot" w:pos="9116"/>
            </w:tabs>
            <w:ind w:left="311" w:firstLine="0"/>
            <w:rPr>
              <w:rFonts w:ascii="Calibri" w:eastAsia="Calibri"/>
            </w:rPr>
          </w:pPr>
          <w:r>
            <w:fldChar w:fldCharType="begin"/>
          </w:r>
          <w:r>
            <w:instrText xml:space="preserve"> HYPERLINK \l "_bookmark136" </w:instrText>
          </w:r>
          <w:r>
            <w:fldChar w:fldCharType="separate"/>
          </w:r>
          <w:r>
            <w:rPr>
              <w:rFonts w:ascii="Calibri" w:eastAsia="Calibri"/>
            </w:rPr>
            <w:t>2.2.2</w:t>
          </w:r>
          <w:r>
            <w:rPr>
              <w:rFonts w:ascii="Calibri" w:eastAsia="Calibri"/>
            </w:rPr>
            <w:tab/>
          </w:r>
          <w:r>
            <w:t>用户授权表</w:t>
          </w:r>
          <w:r>
            <w:tab/>
          </w:r>
          <w:r>
            <w:rPr>
              <w:rFonts w:ascii="Calibri" w:eastAsia="Calibri"/>
            </w:rPr>
            <w:t>122</w:t>
          </w:r>
          <w:r>
            <w:rPr>
              <w:rFonts w:ascii="Calibri" w:eastAsia="Calibri"/>
            </w:rPr>
            <w:fldChar w:fldCharType="end"/>
          </w:r>
        </w:p>
        <w:p>
          <w:pPr>
            <w:pStyle w:val="10"/>
            <w:tabs>
              <w:tab w:val="right" w:leader="dot" w:pos="9116"/>
            </w:tabs>
            <w:spacing w:before="55"/>
            <w:ind w:left="311" w:firstLine="0"/>
            <w:rPr>
              <w:rFonts w:ascii="Calibri" w:eastAsia="Calibri"/>
            </w:rPr>
          </w:pPr>
          <w:r>
            <w:fldChar w:fldCharType="begin"/>
          </w:r>
          <w:r>
            <w:instrText xml:space="preserve"> HYPERLINK \l "_bookmark137" </w:instrText>
          </w:r>
          <w:r>
            <w:fldChar w:fldCharType="separate"/>
          </w:r>
          <w:r>
            <w:rPr>
              <w:rFonts w:ascii="Calibri" w:eastAsia="Calibri"/>
            </w:rPr>
            <w:t xml:space="preserve">2.2.2 </w:t>
          </w:r>
          <w:r>
            <w:rPr>
              <w:rFonts w:ascii="Calibri" w:eastAsia="Calibri"/>
              <w:spacing w:val="8"/>
            </w:rPr>
            <w:t xml:space="preserve"> </w:t>
          </w:r>
          <w:r>
            <w:t>复制用户授权体系</w:t>
          </w:r>
          <w:r>
            <w:tab/>
          </w:r>
          <w:r>
            <w:rPr>
              <w:rFonts w:ascii="Calibri" w:eastAsia="Calibri"/>
            </w:rPr>
            <w:t>123</w:t>
          </w:r>
          <w:r>
            <w:rPr>
              <w:rFonts w:ascii="Calibri" w:eastAsia="Calibri"/>
            </w:rPr>
            <w:fldChar w:fldCharType="end"/>
          </w:r>
        </w:p>
        <w:p>
          <w:pPr>
            <w:pStyle w:val="11"/>
            <w:tabs>
              <w:tab w:val="left" w:leader="dot" w:pos="8943"/>
            </w:tabs>
          </w:pPr>
          <w:r>
            <w:fldChar w:fldCharType="begin"/>
          </w:r>
          <w:r>
            <w:instrText xml:space="preserve"> HYPERLINK \l "_bookmark138" </w:instrText>
          </w:r>
          <w:r>
            <w:fldChar w:fldCharType="separate"/>
          </w:r>
          <w:r>
            <w:t>3.数据填报</w:t>
          </w:r>
          <w:r>
            <w:tab/>
          </w:r>
          <w:r>
            <w:t>124</w:t>
          </w:r>
          <w:r>
            <w:fldChar w:fldCharType="end"/>
          </w:r>
        </w:p>
        <w:p>
          <w:pPr>
            <w:pStyle w:val="12"/>
            <w:tabs>
              <w:tab w:val="left" w:leader="dot" w:pos="9085"/>
            </w:tabs>
            <w:spacing w:after="20"/>
          </w:pPr>
          <w:r>
            <w:fldChar w:fldCharType="begin"/>
          </w:r>
          <w:r>
            <w:instrText xml:space="preserve"> HYPERLINK \l "_bookmark139" </w:instrText>
          </w:r>
          <w:r>
            <w:fldChar w:fldCharType="separate"/>
          </w:r>
          <w:r>
            <w:rPr>
              <w:rFonts w:ascii="Times New Roman" w:eastAsia="Times New Roman"/>
            </w:rPr>
            <w:t xml:space="preserve">3.1 </w:t>
          </w:r>
          <w:r>
            <w:rPr>
              <w:rFonts w:ascii="Times New Roman" w:eastAsia="Times New Roman"/>
              <w:spacing w:val="1"/>
            </w:rPr>
            <w:t xml:space="preserve"> </w:t>
          </w:r>
          <w:r>
            <w:t>表单类型</w:t>
          </w:r>
          <w:r>
            <w:tab/>
          </w:r>
          <w:r>
            <w:t>125</w:t>
          </w:r>
          <w:r>
            <w:fldChar w:fldCharType="end"/>
          </w:r>
        </w:p>
        <w:p>
          <w:pPr>
            <w:pStyle w:val="10"/>
            <w:numPr>
              <w:ilvl w:val="2"/>
              <w:numId w:val="4"/>
            </w:numPr>
            <w:tabs>
              <w:tab w:val="left" w:pos="816"/>
              <w:tab w:val="right" w:leader="dot" w:pos="9116"/>
            </w:tabs>
            <w:spacing w:before="230" w:after="0" w:line="240" w:lineRule="auto"/>
            <w:ind w:left="815" w:right="0" w:hanging="505"/>
            <w:jc w:val="left"/>
            <w:rPr>
              <w:rFonts w:ascii="Calibri" w:eastAsia="Calibri"/>
            </w:rPr>
          </w:pPr>
          <w:r>
            <w:fldChar w:fldCharType="begin"/>
          </w:r>
          <w:r>
            <w:instrText xml:space="preserve"> HYPERLINK \l "_bookmark140" </w:instrText>
          </w:r>
          <w:r>
            <w:fldChar w:fldCharType="separate"/>
          </w:r>
          <w:r>
            <w:t>固定表单</w:t>
          </w:r>
          <w:r>
            <w:tab/>
          </w:r>
          <w:r>
            <w:rPr>
              <w:rFonts w:ascii="Calibri" w:eastAsia="Calibri"/>
            </w:rPr>
            <w:t>125</w:t>
          </w:r>
          <w:r>
            <w:rPr>
              <w:rFonts w:ascii="Calibri" w:eastAsia="Calibri"/>
            </w:rPr>
            <w:fldChar w:fldCharType="end"/>
          </w:r>
        </w:p>
        <w:p>
          <w:pPr>
            <w:pStyle w:val="10"/>
            <w:numPr>
              <w:ilvl w:val="2"/>
              <w:numId w:val="4"/>
            </w:numPr>
            <w:tabs>
              <w:tab w:val="left" w:pos="816"/>
              <w:tab w:val="right" w:leader="dot" w:pos="9116"/>
            </w:tabs>
            <w:spacing w:before="55" w:after="0" w:line="240" w:lineRule="auto"/>
            <w:ind w:left="815" w:right="0" w:hanging="505"/>
            <w:jc w:val="left"/>
            <w:rPr>
              <w:rFonts w:ascii="Calibri" w:eastAsia="Calibri"/>
            </w:rPr>
          </w:pPr>
          <w:r>
            <w:fldChar w:fldCharType="begin"/>
          </w:r>
          <w:r>
            <w:instrText xml:space="preserve"> HYPERLINK \l "_bookmark141" </w:instrText>
          </w:r>
          <w:r>
            <w:fldChar w:fldCharType="separate"/>
          </w:r>
          <w:r>
            <w:t>浮动表单</w:t>
          </w:r>
          <w:r>
            <w:tab/>
          </w:r>
          <w:r>
            <w:rPr>
              <w:rFonts w:ascii="Calibri" w:eastAsia="Calibri"/>
            </w:rPr>
            <w:t>125</w:t>
          </w:r>
          <w:r>
            <w:rPr>
              <w:rFonts w:ascii="Calibri" w:eastAsia="Calibri"/>
            </w:rPr>
            <w:fldChar w:fldCharType="end"/>
          </w:r>
        </w:p>
        <w:p>
          <w:pPr>
            <w:pStyle w:val="12"/>
            <w:tabs>
              <w:tab w:val="left" w:leader="dot" w:pos="9085"/>
            </w:tabs>
            <w:spacing w:before="296"/>
          </w:pPr>
          <w:r>
            <w:fldChar w:fldCharType="begin"/>
          </w:r>
          <w:r>
            <w:instrText xml:space="preserve"> HYPERLINK \l "_bookmark142" </w:instrText>
          </w:r>
          <w:r>
            <w:fldChar w:fldCharType="separate"/>
          </w:r>
          <w:r>
            <w:rPr>
              <w:rFonts w:ascii="Times New Roman" w:eastAsia="Times New Roman"/>
            </w:rPr>
            <w:t xml:space="preserve">3.2 </w:t>
          </w:r>
          <w:r>
            <w:rPr>
              <w:rFonts w:ascii="Times New Roman" w:eastAsia="Times New Roman"/>
              <w:spacing w:val="1"/>
            </w:rPr>
            <w:t xml:space="preserve"> </w:t>
          </w:r>
          <w:r>
            <w:t>录入方式</w:t>
          </w:r>
          <w:r>
            <w:tab/>
          </w:r>
          <w:r>
            <w:t>126</w:t>
          </w:r>
          <w:r>
            <w:fldChar w:fldCharType="end"/>
          </w:r>
        </w:p>
        <w:p>
          <w:pPr>
            <w:pStyle w:val="10"/>
            <w:numPr>
              <w:ilvl w:val="2"/>
              <w:numId w:val="5"/>
            </w:numPr>
            <w:tabs>
              <w:tab w:val="left" w:pos="816"/>
              <w:tab w:val="right" w:leader="dot" w:pos="9116"/>
            </w:tabs>
            <w:spacing w:before="56" w:after="0" w:line="240" w:lineRule="auto"/>
            <w:ind w:left="815" w:right="0" w:hanging="505"/>
            <w:jc w:val="left"/>
            <w:rPr>
              <w:rFonts w:ascii="Calibri" w:eastAsia="Calibri"/>
            </w:rPr>
          </w:pPr>
          <w:r>
            <w:fldChar w:fldCharType="begin"/>
          </w:r>
          <w:r>
            <w:instrText xml:space="preserve"> HYPERLINK \l "_bookmark143" </w:instrText>
          </w:r>
          <w:r>
            <w:fldChar w:fldCharType="separate"/>
          </w:r>
          <w:r>
            <w:t>文本数字</w:t>
          </w:r>
          <w:r>
            <w:tab/>
          </w:r>
          <w:r>
            <w:rPr>
              <w:rFonts w:ascii="Calibri" w:eastAsia="Calibri"/>
            </w:rPr>
            <w:t>126</w:t>
          </w:r>
          <w:r>
            <w:rPr>
              <w:rFonts w:ascii="Calibri" w:eastAsia="Calibri"/>
            </w:rPr>
            <w:fldChar w:fldCharType="end"/>
          </w:r>
        </w:p>
        <w:p>
          <w:pPr>
            <w:pStyle w:val="10"/>
            <w:numPr>
              <w:ilvl w:val="2"/>
              <w:numId w:val="5"/>
            </w:numPr>
            <w:tabs>
              <w:tab w:val="left" w:pos="816"/>
              <w:tab w:val="right" w:leader="dot" w:pos="9116"/>
            </w:tabs>
            <w:spacing w:before="56" w:after="0" w:line="240" w:lineRule="auto"/>
            <w:ind w:left="815" w:right="0" w:hanging="505"/>
            <w:jc w:val="left"/>
            <w:rPr>
              <w:rFonts w:ascii="Calibri" w:eastAsia="Calibri"/>
            </w:rPr>
          </w:pPr>
          <w:r>
            <w:fldChar w:fldCharType="begin"/>
          </w:r>
          <w:r>
            <w:instrText xml:space="preserve"> HYPERLINK \l "_bookmark144" </w:instrText>
          </w:r>
          <w:r>
            <w:fldChar w:fldCharType="separate"/>
          </w:r>
          <w:r>
            <w:t>日期选择</w:t>
          </w:r>
          <w:r>
            <w:tab/>
          </w:r>
          <w:r>
            <w:rPr>
              <w:rFonts w:ascii="Calibri" w:eastAsia="Calibri"/>
            </w:rPr>
            <w:t>127</w:t>
          </w:r>
          <w:r>
            <w:rPr>
              <w:rFonts w:ascii="Calibri" w:eastAsia="Calibri"/>
            </w:rPr>
            <w:fldChar w:fldCharType="end"/>
          </w:r>
        </w:p>
        <w:p>
          <w:pPr>
            <w:pStyle w:val="10"/>
            <w:numPr>
              <w:ilvl w:val="2"/>
              <w:numId w:val="5"/>
            </w:numPr>
            <w:tabs>
              <w:tab w:val="left" w:pos="816"/>
              <w:tab w:val="right" w:leader="dot" w:pos="9116"/>
            </w:tabs>
            <w:spacing w:before="55" w:after="0" w:line="240" w:lineRule="auto"/>
            <w:ind w:left="815" w:right="0" w:hanging="505"/>
            <w:jc w:val="left"/>
            <w:rPr>
              <w:rFonts w:ascii="Calibri" w:eastAsia="Calibri"/>
            </w:rPr>
          </w:pPr>
          <w:r>
            <w:fldChar w:fldCharType="begin"/>
          </w:r>
          <w:r>
            <w:instrText xml:space="preserve"> HYPERLINK \l "_bookmark145" </w:instrText>
          </w:r>
          <w:r>
            <w:fldChar w:fldCharType="separate"/>
          </w:r>
          <w:r>
            <w:t>下拉列表</w:t>
          </w:r>
          <w:r>
            <w:tab/>
          </w:r>
          <w:r>
            <w:rPr>
              <w:rFonts w:ascii="Calibri" w:eastAsia="Calibri"/>
            </w:rPr>
            <w:t>127</w:t>
          </w:r>
          <w:r>
            <w:rPr>
              <w:rFonts w:ascii="Calibri" w:eastAsia="Calibri"/>
            </w:rPr>
            <w:fldChar w:fldCharType="end"/>
          </w:r>
        </w:p>
        <w:p>
          <w:pPr>
            <w:pStyle w:val="10"/>
            <w:numPr>
              <w:ilvl w:val="2"/>
              <w:numId w:val="5"/>
            </w:numPr>
            <w:tabs>
              <w:tab w:val="left" w:pos="816"/>
              <w:tab w:val="right" w:leader="dot" w:pos="9116"/>
            </w:tabs>
            <w:spacing w:before="56" w:after="0" w:line="240" w:lineRule="auto"/>
            <w:ind w:left="815" w:right="0" w:hanging="505"/>
            <w:jc w:val="left"/>
            <w:rPr>
              <w:rFonts w:ascii="Calibri" w:eastAsia="Calibri"/>
            </w:rPr>
          </w:pPr>
          <w:r>
            <w:fldChar w:fldCharType="begin"/>
          </w:r>
          <w:r>
            <w:instrText xml:space="preserve"> HYPERLINK \l "_bookmark146" </w:instrText>
          </w:r>
          <w:r>
            <w:fldChar w:fldCharType="separate"/>
          </w:r>
          <w:r>
            <w:t>文档上传</w:t>
          </w:r>
          <w:r>
            <w:tab/>
          </w:r>
          <w:r>
            <w:rPr>
              <w:rFonts w:ascii="Calibri" w:eastAsia="Calibri"/>
            </w:rPr>
            <w:t>127</w:t>
          </w:r>
          <w:r>
            <w:rPr>
              <w:rFonts w:ascii="Calibri" w:eastAsia="Calibri"/>
            </w:rPr>
            <w:fldChar w:fldCharType="end"/>
          </w:r>
        </w:p>
        <w:p>
          <w:pPr>
            <w:pStyle w:val="10"/>
            <w:numPr>
              <w:ilvl w:val="2"/>
              <w:numId w:val="5"/>
            </w:numPr>
            <w:tabs>
              <w:tab w:val="left" w:pos="816"/>
              <w:tab w:val="right" w:leader="dot" w:pos="9116"/>
            </w:tabs>
            <w:spacing w:before="56" w:after="0" w:line="240" w:lineRule="auto"/>
            <w:ind w:left="815" w:right="0" w:hanging="505"/>
            <w:jc w:val="left"/>
            <w:rPr>
              <w:rFonts w:ascii="Calibri" w:eastAsia="Calibri"/>
            </w:rPr>
          </w:pPr>
          <w:r>
            <w:fldChar w:fldCharType="begin"/>
          </w:r>
          <w:r>
            <w:instrText xml:space="preserve"> HYPERLINK \l "_bookmark147" </w:instrText>
          </w:r>
          <w:r>
            <w:fldChar w:fldCharType="separate"/>
          </w:r>
          <w:r>
            <w:t>批量导入</w:t>
          </w:r>
          <w:r>
            <w:tab/>
          </w:r>
          <w:r>
            <w:rPr>
              <w:rFonts w:ascii="Calibri" w:eastAsia="Calibri"/>
            </w:rPr>
            <w:t>128</w:t>
          </w:r>
          <w:r>
            <w:rPr>
              <w:rFonts w:ascii="Calibri" w:eastAsia="Calibri"/>
            </w:rPr>
            <w:fldChar w:fldCharType="end"/>
          </w:r>
        </w:p>
        <w:p>
          <w:pPr>
            <w:pStyle w:val="10"/>
            <w:numPr>
              <w:ilvl w:val="2"/>
              <w:numId w:val="5"/>
            </w:numPr>
            <w:tabs>
              <w:tab w:val="left" w:pos="766"/>
              <w:tab w:val="right" w:leader="dot" w:pos="9116"/>
            </w:tabs>
            <w:spacing w:before="56" w:after="0" w:line="240" w:lineRule="auto"/>
            <w:ind w:left="765" w:right="0" w:hanging="455"/>
            <w:jc w:val="left"/>
            <w:rPr>
              <w:rFonts w:ascii="Calibri" w:eastAsia="Calibri"/>
            </w:rPr>
          </w:pPr>
          <w:r>
            <w:fldChar w:fldCharType="begin"/>
          </w:r>
          <w:r>
            <w:instrText xml:space="preserve"> HYPERLINK \l "_bookmark148" </w:instrText>
          </w:r>
          <w:r>
            <w:fldChar w:fldCharType="separate"/>
          </w:r>
          <w:r>
            <w:t>系统常量查询</w:t>
          </w:r>
          <w:r>
            <w:tab/>
          </w:r>
          <w:r>
            <w:rPr>
              <w:rFonts w:ascii="Calibri" w:eastAsia="Calibri"/>
            </w:rPr>
            <w:t>130</w:t>
          </w:r>
          <w:r>
            <w:rPr>
              <w:rFonts w:ascii="Calibri" w:eastAsia="Calibri"/>
            </w:rPr>
            <w:fldChar w:fldCharType="end"/>
          </w:r>
        </w:p>
      </w:sdtContent>
    </w:sdt>
    <w:p>
      <w:pPr>
        <w:spacing w:after="0" w:line="240" w:lineRule="auto"/>
        <w:jc w:val="left"/>
        <w:rPr>
          <w:rFonts w:ascii="Calibri" w:eastAsia="Calibri"/>
        </w:rPr>
        <w:sectPr>
          <w:type w:val="continuous"/>
          <w:pgSz w:w="11910" w:h="16840"/>
          <w:pgMar w:top="1600" w:right="1040" w:bottom="2060" w:left="1340" w:header="720" w:footer="720" w:gutter="0"/>
        </w:sectPr>
      </w:pPr>
    </w:p>
    <w:p>
      <w:pPr>
        <w:tabs>
          <w:tab w:val="left" w:leader="dot" w:pos="9085"/>
        </w:tabs>
        <w:spacing w:before="296"/>
        <w:ind w:left="100" w:right="0" w:firstLine="0"/>
        <w:jc w:val="left"/>
        <w:rPr>
          <w:b/>
          <w:sz w:val="20"/>
        </w:rPr>
      </w:pPr>
      <w:r>
        <w:fldChar w:fldCharType="begin"/>
      </w:r>
      <w:r>
        <w:instrText xml:space="preserve"> HYPERLINK \l "_bookmark149" </w:instrText>
      </w:r>
      <w:r>
        <w:fldChar w:fldCharType="separate"/>
      </w:r>
      <w:r>
        <w:rPr>
          <w:rFonts w:ascii="Times New Roman" w:eastAsia="Times New Roman"/>
          <w:b/>
          <w:sz w:val="20"/>
        </w:rPr>
        <w:t xml:space="preserve">3.3 </w:t>
      </w:r>
      <w:r>
        <w:rPr>
          <w:rFonts w:ascii="Times New Roman" w:eastAsia="Times New Roman"/>
          <w:b/>
          <w:spacing w:val="1"/>
          <w:sz w:val="20"/>
        </w:rPr>
        <w:t xml:space="preserve"> </w:t>
      </w:r>
      <w:r>
        <w:rPr>
          <w:b/>
          <w:sz w:val="20"/>
        </w:rPr>
        <w:t>数据校验</w:t>
      </w:r>
      <w:r>
        <w:rPr>
          <w:b/>
          <w:sz w:val="20"/>
        </w:rPr>
        <w:tab/>
      </w:r>
      <w:r>
        <w:rPr>
          <w:b/>
          <w:sz w:val="20"/>
        </w:rPr>
        <w:t>130</w:t>
      </w:r>
      <w:r>
        <w:rPr>
          <w:b/>
          <w:sz w:val="20"/>
        </w:rPr>
        <w:fldChar w:fldCharType="end"/>
      </w:r>
    </w:p>
    <w:p>
      <w:pPr>
        <w:tabs>
          <w:tab w:val="left" w:leader="dot" w:pos="9085"/>
        </w:tabs>
        <w:spacing w:before="56"/>
        <w:ind w:left="100" w:right="0" w:firstLine="0"/>
        <w:jc w:val="left"/>
        <w:rPr>
          <w:b/>
          <w:sz w:val="20"/>
        </w:rPr>
      </w:pPr>
      <w:r>
        <w:fldChar w:fldCharType="begin"/>
      </w:r>
      <w:r>
        <w:instrText xml:space="preserve"> HYPERLINK \l "_bookmark150" </w:instrText>
      </w:r>
      <w:r>
        <w:fldChar w:fldCharType="separate"/>
      </w:r>
      <w:r>
        <w:rPr>
          <w:rFonts w:ascii="Times New Roman" w:eastAsia="Times New Roman"/>
          <w:b/>
          <w:sz w:val="20"/>
        </w:rPr>
        <w:t xml:space="preserve">3.4 </w:t>
      </w:r>
      <w:r>
        <w:rPr>
          <w:b/>
          <w:sz w:val="20"/>
        </w:rPr>
        <w:t>提交审核（或退回填报）</w:t>
      </w:r>
      <w:r>
        <w:rPr>
          <w:b/>
          <w:sz w:val="20"/>
        </w:rPr>
        <w:tab/>
      </w:r>
      <w:r>
        <w:rPr>
          <w:b/>
          <w:sz w:val="20"/>
        </w:rPr>
        <w:t>132</w:t>
      </w:r>
      <w:r>
        <w:rPr>
          <w:b/>
          <w:sz w:val="20"/>
        </w:rPr>
        <w:fldChar w:fldCharType="end"/>
      </w:r>
    </w:p>
    <w:p>
      <w:pPr>
        <w:pStyle w:val="7"/>
        <w:tabs>
          <w:tab w:val="left" w:leader="dot" w:pos="8943"/>
        </w:tabs>
        <w:spacing w:before="390"/>
      </w:pPr>
      <w:r>
        <w:fldChar w:fldCharType="begin"/>
      </w:r>
      <w:r>
        <w:instrText xml:space="preserve"> HYPERLINK \l "_bookmark151" </w:instrText>
      </w:r>
      <w:r>
        <w:fldChar w:fldCharType="separate"/>
      </w:r>
      <w:r>
        <w:t>4.审核数据</w:t>
      </w:r>
      <w:r>
        <w:tab/>
      </w:r>
      <w:r>
        <w:t>134</w:t>
      </w:r>
      <w:r>
        <w:fldChar w:fldCharType="end"/>
      </w:r>
    </w:p>
    <w:p>
      <w:pPr>
        <w:pStyle w:val="16"/>
        <w:numPr>
          <w:ilvl w:val="1"/>
          <w:numId w:val="6"/>
        </w:numPr>
        <w:tabs>
          <w:tab w:val="left" w:pos="454"/>
          <w:tab w:val="left" w:leader="dot" w:pos="9085"/>
        </w:tabs>
        <w:spacing w:before="270" w:after="0" w:line="240" w:lineRule="auto"/>
        <w:ind w:left="453" w:right="0" w:hanging="354"/>
        <w:jc w:val="left"/>
        <w:rPr>
          <w:b/>
          <w:sz w:val="20"/>
        </w:rPr>
      </w:pPr>
      <w:r>
        <w:fldChar w:fldCharType="begin"/>
      </w:r>
      <w:r>
        <w:instrText xml:space="preserve"> HYPERLINK \l "_bookmark152" </w:instrText>
      </w:r>
      <w:r>
        <w:fldChar w:fldCharType="separate"/>
      </w:r>
      <w:r>
        <w:rPr>
          <w:b/>
          <w:sz w:val="20"/>
        </w:rPr>
        <w:t>固定表单审核</w:t>
      </w:r>
      <w:r>
        <w:rPr>
          <w:b/>
          <w:sz w:val="20"/>
        </w:rPr>
        <w:tab/>
      </w:r>
      <w:r>
        <w:rPr>
          <w:b/>
          <w:sz w:val="20"/>
        </w:rPr>
        <w:t>134</w:t>
      </w:r>
      <w:r>
        <w:rPr>
          <w:b/>
          <w:sz w:val="20"/>
        </w:rPr>
        <w:fldChar w:fldCharType="end"/>
      </w:r>
    </w:p>
    <w:p>
      <w:pPr>
        <w:pStyle w:val="16"/>
        <w:numPr>
          <w:ilvl w:val="1"/>
          <w:numId w:val="6"/>
        </w:numPr>
        <w:tabs>
          <w:tab w:val="left" w:pos="454"/>
          <w:tab w:val="left" w:leader="dot" w:pos="9085"/>
        </w:tabs>
        <w:spacing w:before="56" w:after="0" w:line="240" w:lineRule="auto"/>
        <w:ind w:left="453" w:right="0" w:hanging="354"/>
        <w:jc w:val="left"/>
        <w:rPr>
          <w:b/>
          <w:sz w:val="20"/>
        </w:rPr>
      </w:pPr>
      <w:r>
        <w:fldChar w:fldCharType="begin"/>
      </w:r>
      <w:r>
        <w:instrText xml:space="preserve"> HYPERLINK \l "_bookmark153" </w:instrText>
      </w:r>
      <w:r>
        <w:fldChar w:fldCharType="separate"/>
      </w:r>
      <w:r>
        <w:rPr>
          <w:b/>
          <w:sz w:val="20"/>
        </w:rPr>
        <w:t>浮动表单审核</w:t>
      </w:r>
      <w:r>
        <w:rPr>
          <w:b/>
          <w:sz w:val="20"/>
        </w:rPr>
        <w:tab/>
      </w:r>
      <w:r>
        <w:rPr>
          <w:b/>
          <w:sz w:val="20"/>
        </w:rPr>
        <w:t>136</w:t>
      </w:r>
      <w:r>
        <w:rPr>
          <w:b/>
          <w:sz w:val="20"/>
        </w:rPr>
        <w:fldChar w:fldCharType="end"/>
      </w:r>
    </w:p>
    <w:p>
      <w:pPr>
        <w:pStyle w:val="16"/>
        <w:numPr>
          <w:ilvl w:val="1"/>
          <w:numId w:val="6"/>
        </w:numPr>
        <w:tabs>
          <w:tab w:val="left" w:pos="454"/>
          <w:tab w:val="left" w:leader="dot" w:pos="9085"/>
        </w:tabs>
        <w:spacing w:before="56" w:after="0" w:line="240" w:lineRule="auto"/>
        <w:ind w:left="453" w:right="0" w:hanging="354"/>
        <w:jc w:val="left"/>
        <w:rPr>
          <w:b/>
          <w:sz w:val="20"/>
        </w:rPr>
      </w:pPr>
      <w:r>
        <w:fldChar w:fldCharType="begin"/>
      </w:r>
      <w:r>
        <w:instrText xml:space="preserve"> HYPERLINK \l "_bookmark154" </w:instrText>
      </w:r>
      <w:r>
        <w:fldChar w:fldCharType="separate"/>
      </w:r>
      <w:r>
        <w:rPr>
          <w:b/>
          <w:sz w:val="20"/>
        </w:rPr>
        <w:t>校级管理用户最终审核、上报数据</w:t>
      </w:r>
      <w:r>
        <w:rPr>
          <w:b/>
          <w:sz w:val="20"/>
        </w:rPr>
        <w:tab/>
      </w:r>
      <w:r>
        <w:rPr>
          <w:b/>
          <w:sz w:val="20"/>
        </w:rPr>
        <w:t>137</w:t>
      </w:r>
      <w:r>
        <w:rPr>
          <w:b/>
          <w:sz w:val="20"/>
        </w:rPr>
        <w:fldChar w:fldCharType="end"/>
      </w:r>
    </w:p>
    <w:p>
      <w:pPr>
        <w:spacing w:after="0" w:line="240" w:lineRule="auto"/>
        <w:jc w:val="left"/>
        <w:rPr>
          <w:sz w:val="20"/>
        </w:rPr>
        <w:sectPr>
          <w:type w:val="continuous"/>
          <w:pgSz w:w="11910" w:h="16840"/>
          <w:pgMar w:top="1580" w:right="1040" w:bottom="280" w:left="1340" w:header="720" w:footer="720" w:gutter="0"/>
        </w:sectPr>
      </w:pPr>
    </w:p>
    <w:p>
      <w:pPr>
        <w:pStyle w:val="9"/>
        <w:rPr>
          <w:b/>
          <w:sz w:val="44"/>
        </w:rPr>
      </w:pPr>
    </w:p>
    <w:p>
      <w:pPr>
        <w:pStyle w:val="9"/>
        <w:rPr>
          <w:b/>
          <w:sz w:val="44"/>
        </w:rPr>
      </w:pPr>
    </w:p>
    <w:p>
      <w:pPr>
        <w:pStyle w:val="9"/>
        <w:rPr>
          <w:b/>
          <w:sz w:val="44"/>
        </w:rPr>
      </w:pPr>
    </w:p>
    <w:p>
      <w:pPr>
        <w:pStyle w:val="9"/>
        <w:rPr>
          <w:b/>
          <w:sz w:val="44"/>
        </w:rPr>
      </w:pPr>
    </w:p>
    <w:p>
      <w:pPr>
        <w:pStyle w:val="9"/>
        <w:rPr>
          <w:b/>
          <w:sz w:val="44"/>
        </w:rPr>
      </w:pPr>
    </w:p>
    <w:p>
      <w:pPr>
        <w:pStyle w:val="9"/>
        <w:rPr>
          <w:b/>
          <w:sz w:val="44"/>
        </w:rPr>
      </w:pPr>
    </w:p>
    <w:p>
      <w:pPr>
        <w:pStyle w:val="9"/>
        <w:rPr>
          <w:b/>
          <w:sz w:val="44"/>
        </w:rPr>
      </w:pPr>
    </w:p>
    <w:p>
      <w:pPr>
        <w:pStyle w:val="9"/>
        <w:rPr>
          <w:b/>
          <w:sz w:val="44"/>
        </w:rPr>
      </w:pPr>
    </w:p>
    <w:p>
      <w:pPr>
        <w:pStyle w:val="9"/>
        <w:spacing w:before="5"/>
        <w:rPr>
          <w:b/>
          <w:sz w:val="32"/>
        </w:rPr>
      </w:pPr>
    </w:p>
    <w:p>
      <w:pPr>
        <w:spacing w:before="0"/>
        <w:ind w:left="420" w:right="0" w:firstLine="0"/>
        <w:jc w:val="left"/>
        <w:rPr>
          <w:b/>
          <w:sz w:val="44"/>
        </w:rPr>
      </w:pPr>
      <w:bookmarkStart w:id="2" w:name="_bookmark2"/>
      <w:bookmarkEnd w:id="2"/>
      <w:r>
        <w:rPr>
          <w:b/>
          <w:sz w:val="44"/>
        </w:rPr>
        <w:t>第一部分高等教育质量监测国家数据平台数据表格及内涵说明</w:t>
      </w:r>
    </w:p>
    <w:p>
      <w:pPr>
        <w:spacing w:after="0"/>
        <w:jc w:val="left"/>
        <w:rPr>
          <w:sz w:val="44"/>
        </w:rPr>
        <w:sectPr>
          <w:footerReference r:id="rId3" w:type="default"/>
          <w:pgSz w:w="16840" w:h="11910" w:orient="landscape"/>
          <w:pgMar w:top="1100" w:right="320" w:bottom="1180" w:left="1380" w:header="0" w:footer="990" w:gutter="0"/>
          <w:pgNumType w:start="1"/>
        </w:sectPr>
      </w:pPr>
    </w:p>
    <w:p>
      <w:pPr>
        <w:pStyle w:val="9"/>
        <w:spacing w:before="12"/>
        <w:rPr>
          <w:b/>
        </w:rPr>
      </w:pPr>
    </w:p>
    <w:p>
      <w:pPr>
        <w:spacing w:before="54"/>
        <w:ind w:left="420" w:right="0" w:firstLine="0"/>
        <w:jc w:val="left"/>
        <w:rPr>
          <w:b/>
          <w:sz w:val="32"/>
        </w:rPr>
      </w:pPr>
      <w:r>
        <w:rPr>
          <w:b/>
          <w:sz w:val="32"/>
        </w:rPr>
        <w:t>基本统计指标说明</w:t>
      </w:r>
    </w:p>
    <w:p>
      <w:pPr>
        <w:pStyle w:val="9"/>
        <w:spacing w:before="8"/>
        <w:rPr>
          <w:b/>
          <w:sz w:val="28"/>
        </w:rPr>
      </w:pPr>
    </w:p>
    <w:p>
      <w:pPr>
        <w:pStyle w:val="9"/>
        <w:spacing w:before="1"/>
        <w:ind w:left="420"/>
      </w:pPr>
      <w:r>
        <w:rPr>
          <w:b/>
        </w:rPr>
        <w:t>统计时间：</w:t>
      </w:r>
      <w:r>
        <w:t>分时期数和时点数，时期数又分自然年和学年。</w:t>
      </w:r>
    </w:p>
    <w:p>
      <w:pPr>
        <w:pStyle w:val="9"/>
        <w:spacing w:before="139"/>
        <w:ind w:left="420"/>
      </w:pPr>
      <w:r>
        <w:rPr>
          <w:b/>
        </w:rPr>
        <w:t>自然年：</w:t>
      </w:r>
      <w:r>
        <w:t xml:space="preserve">指自然年度，即上年的 </w:t>
      </w:r>
      <w:r>
        <w:rPr>
          <w:rFonts w:ascii="Times New Roman" w:eastAsia="Times New Roman"/>
        </w:rPr>
        <w:t xml:space="preserve">1 </w:t>
      </w:r>
      <w:r>
        <w:t xml:space="preserve">月 </w:t>
      </w:r>
      <w:r>
        <w:rPr>
          <w:rFonts w:ascii="Times New Roman" w:eastAsia="Times New Roman"/>
        </w:rPr>
        <w:t xml:space="preserve">1 </w:t>
      </w:r>
      <w:r>
        <w:t xml:space="preserve">日至 </w:t>
      </w:r>
      <w:r>
        <w:rPr>
          <w:rFonts w:ascii="Times New Roman" w:eastAsia="Times New Roman"/>
        </w:rPr>
        <w:t xml:space="preserve">12 </w:t>
      </w:r>
      <w:r>
        <w:t xml:space="preserve">月 </w:t>
      </w:r>
      <w:r>
        <w:rPr>
          <w:rFonts w:ascii="Times New Roman" w:eastAsia="Times New Roman"/>
        </w:rPr>
        <w:t xml:space="preserve">31 </w:t>
      </w:r>
      <w:r>
        <w:t>日。如财务、科研和图书信息按自然年度时期统计汇总数。</w:t>
      </w:r>
    </w:p>
    <w:p>
      <w:pPr>
        <w:pStyle w:val="9"/>
        <w:spacing w:before="139"/>
        <w:ind w:left="420"/>
      </w:pPr>
      <w:r>
        <w:rPr>
          <w:b/>
        </w:rPr>
        <w:t>学年：</w:t>
      </w:r>
      <w:r>
        <w:t xml:space="preserve">指教育年度，即上年的 </w:t>
      </w:r>
      <w:r>
        <w:rPr>
          <w:rFonts w:ascii="Times New Roman" w:eastAsia="Times New Roman"/>
        </w:rPr>
        <w:t xml:space="preserve">9 </w:t>
      </w:r>
      <w:r>
        <w:t xml:space="preserve">月 </w:t>
      </w:r>
      <w:r>
        <w:rPr>
          <w:rFonts w:ascii="Times New Roman" w:eastAsia="Times New Roman"/>
        </w:rPr>
        <w:t xml:space="preserve">1 </w:t>
      </w:r>
      <w:r>
        <w:t xml:space="preserve">日至本年的 </w:t>
      </w:r>
      <w:r>
        <w:rPr>
          <w:rFonts w:ascii="Times New Roman" w:eastAsia="Times New Roman"/>
        </w:rPr>
        <w:t xml:space="preserve">8 </w:t>
      </w:r>
      <w:r>
        <w:t xml:space="preserve">月 </w:t>
      </w:r>
      <w:r>
        <w:rPr>
          <w:rFonts w:ascii="Times New Roman" w:eastAsia="Times New Roman"/>
        </w:rPr>
        <w:t xml:space="preserve">31 </w:t>
      </w:r>
      <w:r>
        <w:t>日。如教学信息按学年度时期统计汇总数。</w:t>
      </w:r>
    </w:p>
    <w:p>
      <w:pPr>
        <w:pStyle w:val="9"/>
        <w:spacing w:before="139"/>
        <w:ind w:left="420"/>
      </w:pPr>
      <w:r>
        <w:rPr>
          <w:b/>
        </w:rPr>
        <w:t>时点：</w:t>
      </w:r>
      <w:r>
        <w:t xml:space="preserve">指特定时刻产生的指标数据的统计截止时间，即本年 </w:t>
      </w:r>
      <w:r>
        <w:rPr>
          <w:rFonts w:ascii="Times New Roman" w:eastAsia="Times New Roman"/>
        </w:rPr>
        <w:t xml:space="preserve">9 </w:t>
      </w:r>
      <w:r>
        <w:t xml:space="preserve">月 </w:t>
      </w:r>
      <w:r>
        <w:rPr>
          <w:rFonts w:ascii="Times New Roman" w:eastAsia="Times New Roman"/>
        </w:rPr>
        <w:t xml:space="preserve">30 </w:t>
      </w:r>
      <w:r>
        <w:t>日。如在校生数、教职工数、占地面积、固定资产总值等指标为统计时点数。</w:t>
      </w:r>
    </w:p>
    <w:p>
      <w:pPr>
        <w:pStyle w:val="9"/>
        <w:spacing w:before="141"/>
        <w:ind w:left="420"/>
      </w:pPr>
      <w:r>
        <w:t>（具体时间参考采集信息的时间标注）</w:t>
      </w:r>
    </w:p>
    <w:p>
      <w:pPr>
        <w:spacing w:after="0"/>
        <w:sectPr>
          <w:pgSz w:w="16840" w:h="11910" w:orient="landscape"/>
          <w:pgMar w:top="1100" w:right="320" w:bottom="1180" w:left="1380" w:header="0" w:footer="990" w:gutter="0"/>
        </w:sectPr>
      </w:pPr>
    </w:p>
    <w:p>
      <w:pPr>
        <w:pStyle w:val="9"/>
        <w:spacing w:before="2"/>
      </w:pPr>
    </w:p>
    <w:p>
      <w:pPr>
        <w:pStyle w:val="3"/>
        <w:numPr>
          <w:ilvl w:val="2"/>
          <w:numId w:val="6"/>
        </w:numPr>
        <w:tabs>
          <w:tab w:val="left" w:pos="822"/>
        </w:tabs>
        <w:spacing w:before="64" w:after="0" w:line="240" w:lineRule="auto"/>
        <w:ind w:left="821" w:right="0" w:hanging="402"/>
        <w:jc w:val="left"/>
        <w:rPr>
          <w:rFonts w:hint="eastAsia" w:ascii="宋体" w:eastAsia="宋体"/>
        </w:rPr>
      </w:pPr>
      <w:bookmarkStart w:id="3" w:name="_bookmark3"/>
      <w:bookmarkEnd w:id="3"/>
      <w:bookmarkStart w:id="4" w:name="_bookmark3"/>
      <w:bookmarkEnd w:id="4"/>
      <w:r>
        <w:rPr>
          <w:rFonts w:hint="eastAsia" w:ascii="宋体" w:eastAsia="宋体"/>
        </w:rPr>
        <w:t>学校基本信息</w:t>
      </w:r>
    </w:p>
    <w:p>
      <w:pPr>
        <w:pStyle w:val="5"/>
        <w:spacing w:before="26" w:after="23"/>
      </w:pPr>
      <w:bookmarkStart w:id="5" w:name="_bookmark4"/>
      <w:bookmarkEnd w:id="5"/>
      <w:r>
        <w:t xml:space="preserve">表 </w:t>
      </w:r>
      <w:r>
        <w:rPr>
          <w:rFonts w:ascii="Times New Roman" w:eastAsia="Times New Roman"/>
        </w:rPr>
        <w:t xml:space="preserve">1-1 </w:t>
      </w:r>
      <w:r>
        <w:t>学校概况（时点）</w:t>
      </w:r>
    </w:p>
    <w:tbl>
      <w:tblPr>
        <w:tblStyle w:val="13"/>
        <w:tblW w:w="13179"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402"/>
        <w:gridCol w:w="2470"/>
        <w:gridCol w:w="83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7" w:hRule="atLeast"/>
        </w:trPr>
        <w:tc>
          <w:tcPr>
            <w:tcW w:w="2402" w:type="dxa"/>
            <w:tcBorders>
              <w:left w:val="single" w:color="000000" w:sz="4" w:space="0"/>
              <w:bottom w:val="single" w:color="000000" w:sz="4" w:space="0"/>
              <w:right w:val="single" w:color="000000" w:sz="4" w:space="0"/>
            </w:tcBorders>
          </w:tcPr>
          <w:p>
            <w:pPr>
              <w:pStyle w:val="17"/>
              <w:spacing w:before="58"/>
              <w:ind w:left="968" w:right="961"/>
              <w:jc w:val="center"/>
              <w:rPr>
                <w:b/>
                <w:sz w:val="21"/>
              </w:rPr>
            </w:pPr>
            <w:r>
              <w:rPr>
                <w:b/>
                <w:sz w:val="21"/>
              </w:rPr>
              <w:t>项目</w:t>
            </w:r>
          </w:p>
        </w:tc>
        <w:tc>
          <w:tcPr>
            <w:tcW w:w="10777" w:type="dxa"/>
            <w:gridSpan w:val="2"/>
            <w:tcBorders>
              <w:left w:val="single" w:color="000000" w:sz="4" w:space="0"/>
              <w:bottom w:val="single" w:color="000000" w:sz="4" w:space="0"/>
              <w:right w:val="single" w:color="000000" w:sz="4" w:space="0"/>
            </w:tcBorders>
          </w:tcPr>
          <w:p>
            <w:pPr>
              <w:pStyle w:val="17"/>
              <w:spacing w:before="58"/>
              <w:ind w:left="5158" w:right="5147"/>
              <w:jc w:val="center"/>
              <w:rPr>
                <w:b/>
                <w:sz w:val="21"/>
              </w:rPr>
            </w:pPr>
            <w:r>
              <w:rPr>
                <w:b/>
                <w:sz w:val="21"/>
              </w:rPr>
              <w:t>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学校名称</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8"/>
              <w:rPr>
                <w:b/>
                <w:sz w:val="21"/>
              </w:rPr>
            </w:pPr>
            <w:r>
              <w:rPr>
                <w:b/>
                <w:sz w:val="21"/>
              </w:rPr>
              <w:t>只读字段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7"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2.</w:t>
            </w:r>
            <w:r>
              <w:rPr>
                <w:b/>
                <w:sz w:val="21"/>
              </w:rPr>
              <w:t>代码</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8"/>
              <w:rPr>
                <w:b/>
                <w:sz w:val="21"/>
              </w:rPr>
            </w:pPr>
            <w:r>
              <w:rPr>
                <w:b/>
                <w:sz w:val="21"/>
              </w:rPr>
              <w:t>只读字段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8"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9"/>
              <w:ind w:left="107"/>
              <w:rPr>
                <w:b/>
                <w:sz w:val="21"/>
              </w:rPr>
            </w:pPr>
            <w:r>
              <w:rPr>
                <w:rFonts w:ascii="Times New Roman" w:eastAsia="Times New Roman"/>
                <w:b/>
                <w:sz w:val="21"/>
              </w:rPr>
              <w:t>3.</w:t>
            </w:r>
            <w:r>
              <w:rPr>
                <w:b/>
                <w:sz w:val="21"/>
              </w:rPr>
              <w:t>英文名称</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6"/>
              <w:ind w:left="107"/>
              <w:rPr>
                <w:b/>
                <w:sz w:val="21"/>
              </w:rPr>
            </w:pPr>
            <w:r>
              <w:rPr>
                <w:rFonts w:ascii="Times New Roman" w:eastAsia="Times New Roman"/>
                <w:b/>
                <w:sz w:val="21"/>
              </w:rPr>
              <w:t>4.</w:t>
            </w:r>
            <w:r>
              <w:rPr>
                <w:b/>
                <w:sz w:val="21"/>
              </w:rPr>
              <w:t>办学类型</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6"/>
              <w:ind w:left="108"/>
              <w:rPr>
                <w:sz w:val="21"/>
              </w:rPr>
            </w:pPr>
            <w:r>
              <w:rPr>
                <w:sz w:val="21"/>
              </w:rPr>
              <w:t xml:space="preserve">◎普通本科院校◎独立学院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195"/>
              <w:ind w:left="107"/>
              <w:rPr>
                <w:b/>
                <w:sz w:val="21"/>
              </w:rPr>
            </w:pPr>
            <w:r>
              <w:rPr>
                <w:rFonts w:ascii="Times New Roman" w:eastAsia="Times New Roman"/>
                <w:b/>
                <w:sz w:val="21"/>
              </w:rPr>
              <w:t>5.</w:t>
            </w:r>
            <w:r>
              <w:rPr>
                <w:b/>
                <w:sz w:val="21"/>
              </w:rPr>
              <w:t>学校性质</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 xml:space="preserve">□ 综合院校 □ 理工院校 □ 农业院校 □ 林业院校 □ 医药院校 □ 师范院校 </w:t>
            </w:r>
          </w:p>
          <w:p>
            <w:pPr>
              <w:pStyle w:val="17"/>
              <w:spacing w:before="5"/>
              <w:ind w:left="108"/>
              <w:rPr>
                <w:sz w:val="21"/>
              </w:rPr>
            </w:pPr>
            <w:r>
              <w:rPr>
                <w:sz w:val="21"/>
              </w:rPr>
              <w:t xml:space="preserve">□ 语文院校□ 财经院校 □ 政法院校 □ 体育院校  □ 艺术院校 □ 民族院校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6.</w:t>
            </w:r>
            <w:r>
              <w:rPr>
                <w:b/>
                <w:sz w:val="21"/>
              </w:rPr>
              <w:t>举办者</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 xml:space="preserve">◎中央教育部门◎中央其他部委◎省级教育部门◎省级其他部门◎地市教育部门◎地方企业◎民办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7"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7.</w:t>
            </w:r>
            <w:r>
              <w:rPr>
                <w:b/>
                <w:sz w:val="21"/>
              </w:rPr>
              <w:t>主管部门</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 xml:space="preserve">◎教育部◎其他部委◎省市（自治区）教育厅（委）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8"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9"/>
              <w:ind w:left="107"/>
              <w:rPr>
                <w:b/>
                <w:sz w:val="21"/>
              </w:rPr>
            </w:pPr>
            <w:r>
              <w:rPr>
                <w:rFonts w:ascii="Times New Roman" w:eastAsia="Times New Roman"/>
                <w:b/>
                <w:sz w:val="21"/>
              </w:rPr>
              <w:t>8.</w:t>
            </w:r>
            <w:r>
              <w:rPr>
                <w:b/>
                <w:sz w:val="21"/>
              </w:rPr>
              <w:t>学校网址</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9"/>
              <w:ind w:left="108"/>
              <w:rPr>
                <w:sz w:val="21"/>
              </w:rPr>
            </w:pPr>
            <w:r>
              <w:fldChar w:fldCharType="begin"/>
            </w:r>
            <w:r>
              <w:instrText xml:space="preserve"> HYPERLINK "http://www/" \h </w:instrText>
            </w:r>
            <w:r>
              <w:fldChar w:fldCharType="separate"/>
            </w:r>
            <w:r>
              <w:rPr>
                <w:sz w:val="21"/>
              </w:rPr>
              <w:t>http://www.</w:t>
            </w:r>
            <w:r>
              <w:rPr>
                <w:sz w:val="21"/>
              </w:rPr>
              <w:fldChar w:fldCharType="end"/>
            </w: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7"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193"/>
              <w:ind w:left="107"/>
              <w:rPr>
                <w:b/>
                <w:sz w:val="21"/>
              </w:rPr>
            </w:pPr>
            <w:r>
              <w:rPr>
                <w:rFonts w:ascii="Times New Roman" w:eastAsia="Times New Roman"/>
                <w:b/>
                <w:sz w:val="21"/>
              </w:rPr>
              <w:t>9.</w:t>
            </w:r>
            <w:r>
              <w:rPr>
                <w:b/>
                <w:sz w:val="21"/>
              </w:rPr>
              <w:t>招生批次</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spacing w:before="56"/>
              <w:ind w:left="108"/>
              <w:rPr>
                <w:sz w:val="21"/>
              </w:rPr>
            </w:pPr>
            <w:r>
              <w:rPr>
                <w:sz w:val="21"/>
              </w:rPr>
              <w:t xml:space="preserve">□ 提前批招生□ 本科批招生□ 第一批次招生 □ 第二批次招生 A   </w:t>
            </w:r>
          </w:p>
          <w:p>
            <w:pPr>
              <w:pStyle w:val="17"/>
              <w:spacing w:before="4"/>
              <w:ind w:left="108"/>
              <w:rPr>
                <w:sz w:val="21"/>
              </w:rPr>
            </w:pPr>
            <w:r>
              <w:rPr>
                <w:sz w:val="21"/>
              </w:rPr>
              <w:t xml:space="preserve">□ 第二批次招生 B □ 第三批次招生 A □ 第三批次招生 B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8" w:hRule="atLeast"/>
        </w:trPr>
        <w:tc>
          <w:tcPr>
            <w:tcW w:w="240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10.</w:t>
            </w:r>
            <w:r>
              <w:rPr>
                <w:b/>
                <w:sz w:val="21"/>
              </w:rPr>
              <w:t>开办本科教育年份</w:t>
            </w:r>
          </w:p>
        </w:tc>
        <w:tc>
          <w:tcPr>
            <w:tcW w:w="10777"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402" w:type="dxa"/>
            <w:vMerge w:val="restart"/>
            <w:tcBorders>
              <w:top w:val="single" w:color="000000" w:sz="4" w:space="0"/>
              <w:left w:val="single" w:color="000000" w:sz="4" w:space="0"/>
              <w:right w:val="single" w:color="000000" w:sz="4" w:space="0"/>
            </w:tcBorders>
          </w:tcPr>
          <w:p>
            <w:pPr>
              <w:pStyle w:val="17"/>
              <w:rPr>
                <w:b/>
                <w:sz w:val="22"/>
              </w:rPr>
            </w:pPr>
          </w:p>
          <w:p>
            <w:pPr>
              <w:pStyle w:val="17"/>
              <w:spacing w:before="187"/>
              <w:ind w:left="107"/>
              <w:rPr>
                <w:b/>
                <w:sz w:val="21"/>
              </w:rPr>
            </w:pPr>
            <w:r>
              <w:rPr>
                <w:rFonts w:ascii="Times New Roman" w:eastAsia="Times New Roman"/>
                <w:b/>
                <w:sz w:val="21"/>
              </w:rPr>
              <w:t>11.</w:t>
            </w:r>
            <w:r>
              <w:rPr>
                <w:b/>
                <w:sz w:val="21"/>
              </w:rPr>
              <w:t>填报负责人</w:t>
            </w:r>
          </w:p>
        </w:tc>
        <w:tc>
          <w:tcPr>
            <w:tcW w:w="2470" w:type="dxa"/>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姓名</w:t>
            </w:r>
          </w:p>
        </w:tc>
        <w:tc>
          <w:tcPr>
            <w:tcW w:w="830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7" w:hRule="atLeast"/>
        </w:trPr>
        <w:tc>
          <w:tcPr>
            <w:tcW w:w="2402" w:type="dxa"/>
            <w:vMerge w:val="continue"/>
            <w:tcBorders>
              <w:top w:val="nil"/>
              <w:left w:val="single" w:color="000000" w:sz="4" w:space="0"/>
              <w:right w:val="single" w:color="000000" w:sz="4" w:space="0"/>
            </w:tcBorders>
          </w:tcPr>
          <w:p>
            <w:pPr>
              <w:rPr>
                <w:sz w:val="2"/>
                <w:szCs w:val="2"/>
              </w:rPr>
            </w:pPr>
          </w:p>
        </w:tc>
        <w:tc>
          <w:tcPr>
            <w:tcW w:w="2470" w:type="dxa"/>
            <w:tcBorders>
              <w:top w:val="single" w:color="000000" w:sz="4" w:space="0"/>
              <w:left w:val="single" w:color="000000" w:sz="4" w:space="0"/>
              <w:bottom w:val="single" w:color="000000" w:sz="4" w:space="0"/>
              <w:right w:val="single" w:color="000000" w:sz="4" w:space="0"/>
            </w:tcBorders>
          </w:tcPr>
          <w:p>
            <w:pPr>
              <w:pStyle w:val="17"/>
              <w:spacing w:before="48"/>
              <w:ind w:left="108"/>
              <w:rPr>
                <w:sz w:val="21"/>
              </w:rPr>
            </w:pPr>
            <w:r>
              <w:rPr>
                <w:sz w:val="21"/>
              </w:rPr>
              <w:t>联系电话</w:t>
            </w:r>
          </w:p>
        </w:tc>
        <w:tc>
          <w:tcPr>
            <w:tcW w:w="830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402" w:type="dxa"/>
            <w:vMerge w:val="continue"/>
            <w:tcBorders>
              <w:top w:val="nil"/>
              <w:left w:val="single" w:color="000000" w:sz="4" w:space="0"/>
              <w:right w:val="single" w:color="000000" w:sz="4" w:space="0"/>
            </w:tcBorders>
          </w:tcPr>
          <w:p>
            <w:pPr>
              <w:rPr>
                <w:sz w:val="2"/>
                <w:szCs w:val="2"/>
              </w:rPr>
            </w:pPr>
          </w:p>
        </w:tc>
        <w:tc>
          <w:tcPr>
            <w:tcW w:w="2470" w:type="dxa"/>
            <w:tcBorders>
              <w:top w:val="single" w:color="000000" w:sz="4" w:space="0"/>
              <w:left w:val="single" w:color="000000" w:sz="4" w:space="0"/>
              <w:right w:val="single" w:color="000000" w:sz="4" w:space="0"/>
            </w:tcBorders>
          </w:tcPr>
          <w:p>
            <w:pPr>
              <w:pStyle w:val="17"/>
              <w:spacing w:before="49"/>
              <w:ind w:left="108"/>
              <w:rPr>
                <w:sz w:val="21"/>
              </w:rPr>
            </w:pPr>
            <w:r>
              <w:rPr>
                <w:sz w:val="21"/>
              </w:rPr>
              <w:t>联系电子邮箱</w:t>
            </w:r>
          </w:p>
        </w:tc>
        <w:tc>
          <w:tcPr>
            <w:tcW w:w="8307"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8"/>
        <w:spacing w:before="243"/>
      </w:pPr>
      <w:r>
        <w:t>指标解释：</w:t>
      </w:r>
    </w:p>
    <w:p>
      <w:pPr>
        <w:pStyle w:val="16"/>
        <w:numPr>
          <w:ilvl w:val="0"/>
          <w:numId w:val="7"/>
        </w:numPr>
        <w:tabs>
          <w:tab w:val="left" w:pos="580"/>
        </w:tabs>
        <w:spacing w:before="2" w:after="0" w:line="240" w:lineRule="auto"/>
        <w:ind w:left="579" w:right="0" w:hanging="160"/>
        <w:jc w:val="left"/>
        <w:rPr>
          <w:sz w:val="21"/>
        </w:rPr>
      </w:pPr>
      <w:r>
        <w:rPr>
          <w:b/>
          <w:sz w:val="21"/>
        </w:rPr>
        <w:t>学校名称</w:t>
      </w:r>
      <w:r>
        <w:rPr>
          <w:spacing w:val="-3"/>
          <w:sz w:val="21"/>
        </w:rPr>
        <w:t>：按国家规定的设置标准和审批程序批准成立，并在教育行政部门备案的实施高等教育的单位称谓，用全称。</w:t>
      </w:r>
    </w:p>
    <w:p>
      <w:pPr>
        <w:pStyle w:val="16"/>
        <w:numPr>
          <w:ilvl w:val="0"/>
          <w:numId w:val="7"/>
        </w:numPr>
        <w:tabs>
          <w:tab w:val="left" w:pos="580"/>
        </w:tabs>
        <w:spacing w:before="139" w:after="0" w:line="240" w:lineRule="auto"/>
        <w:ind w:left="579" w:right="0" w:hanging="160"/>
        <w:jc w:val="left"/>
        <w:rPr>
          <w:sz w:val="21"/>
        </w:rPr>
      </w:pPr>
      <w:r>
        <w:rPr>
          <w:b/>
          <w:sz w:val="21"/>
        </w:rPr>
        <w:t>代码</w:t>
      </w:r>
      <w:r>
        <w:rPr>
          <w:spacing w:val="-3"/>
          <w:sz w:val="21"/>
        </w:rPr>
        <w:t>：指学校代码，按教育部统一编码填写。</w:t>
      </w:r>
    </w:p>
    <w:p>
      <w:pPr>
        <w:pStyle w:val="16"/>
        <w:numPr>
          <w:ilvl w:val="0"/>
          <w:numId w:val="7"/>
        </w:numPr>
        <w:tabs>
          <w:tab w:val="left" w:pos="580"/>
        </w:tabs>
        <w:spacing w:before="139" w:after="0" w:line="240" w:lineRule="auto"/>
        <w:ind w:left="579" w:right="0" w:hanging="160"/>
        <w:jc w:val="left"/>
        <w:rPr>
          <w:sz w:val="21"/>
        </w:rPr>
      </w:pPr>
      <w:r>
        <w:rPr>
          <w:b/>
          <w:sz w:val="21"/>
        </w:rPr>
        <w:t>英文名称</w:t>
      </w:r>
      <w:r>
        <w:rPr>
          <w:spacing w:val="-3"/>
          <w:sz w:val="21"/>
        </w:rPr>
        <w:t>：学校对外使用的英文名称全称。</w:t>
      </w:r>
    </w:p>
    <w:p>
      <w:pPr>
        <w:spacing w:after="0" w:line="240" w:lineRule="auto"/>
        <w:jc w:val="left"/>
        <w:rPr>
          <w:sz w:val="21"/>
        </w:rPr>
        <w:sectPr>
          <w:pgSz w:w="16840" w:h="11910" w:orient="landscape"/>
          <w:pgMar w:top="1100" w:right="320" w:bottom="1180" w:left="1380" w:header="0" w:footer="990" w:gutter="0"/>
        </w:sectPr>
      </w:pPr>
    </w:p>
    <w:p>
      <w:pPr>
        <w:pStyle w:val="9"/>
        <w:rPr>
          <w:sz w:val="20"/>
        </w:rPr>
      </w:pPr>
    </w:p>
    <w:p>
      <w:pPr>
        <w:pStyle w:val="16"/>
        <w:numPr>
          <w:ilvl w:val="0"/>
          <w:numId w:val="7"/>
        </w:numPr>
        <w:tabs>
          <w:tab w:val="left" w:pos="580"/>
        </w:tabs>
        <w:spacing w:before="79" w:after="0" w:line="240" w:lineRule="auto"/>
        <w:ind w:left="579" w:right="0" w:hanging="160"/>
        <w:jc w:val="left"/>
        <w:rPr>
          <w:sz w:val="21"/>
        </w:rPr>
      </w:pPr>
      <w:r>
        <w:rPr>
          <w:b/>
          <w:sz w:val="21"/>
        </w:rPr>
        <w:t>办学类型</w:t>
      </w:r>
      <w:r>
        <w:rPr>
          <w:spacing w:val="-3"/>
          <w:sz w:val="21"/>
        </w:rPr>
        <w:t>：选择普通本科院校或独立学院（主要实施本科层次的教育</w:t>
      </w:r>
      <w:r>
        <w:rPr>
          <w:sz w:val="21"/>
        </w:rPr>
        <w:t>）。</w:t>
      </w:r>
    </w:p>
    <w:p>
      <w:pPr>
        <w:pStyle w:val="16"/>
        <w:numPr>
          <w:ilvl w:val="0"/>
          <w:numId w:val="7"/>
        </w:numPr>
        <w:tabs>
          <w:tab w:val="left" w:pos="580"/>
        </w:tabs>
        <w:spacing w:before="139" w:after="0" w:line="364" w:lineRule="auto"/>
        <w:ind w:left="420" w:right="1473" w:firstLine="0"/>
        <w:jc w:val="left"/>
        <w:rPr>
          <w:sz w:val="21"/>
        </w:rPr>
      </w:pPr>
      <w:r>
        <w:rPr>
          <w:b/>
          <w:sz w:val="21"/>
        </w:rPr>
        <w:t>学校性质</w:t>
      </w:r>
      <w:r>
        <w:rPr>
          <w:spacing w:val="-13"/>
          <w:sz w:val="21"/>
        </w:rPr>
        <w:t>：学校分综合院校，理工院校，农业院校，林业院校，医药院校，师范院校，</w:t>
      </w:r>
      <w:r>
        <w:rPr>
          <w:spacing w:val="-3"/>
          <w:sz w:val="21"/>
          <w:shd w:val="clear" w:color="auto" w:fill="FFFF00"/>
        </w:rPr>
        <w:t>语文院校</w:t>
      </w:r>
      <w:r>
        <w:rPr>
          <w:spacing w:val="-8"/>
          <w:sz w:val="21"/>
        </w:rPr>
        <w:t xml:space="preserve">，财经院校，政法院校，体育院校，艺术院校， </w:t>
      </w:r>
      <w:r>
        <w:rPr>
          <w:spacing w:val="-5"/>
          <w:sz w:val="21"/>
        </w:rPr>
        <w:t>民族院校。此分类只适用于普通高等学校。</w:t>
      </w:r>
    </w:p>
    <w:p>
      <w:pPr>
        <w:pStyle w:val="16"/>
        <w:numPr>
          <w:ilvl w:val="0"/>
          <w:numId w:val="7"/>
        </w:numPr>
        <w:tabs>
          <w:tab w:val="left" w:pos="580"/>
        </w:tabs>
        <w:spacing w:before="0" w:after="0" w:line="364" w:lineRule="auto"/>
        <w:ind w:left="420" w:right="1471" w:firstLine="0"/>
        <w:jc w:val="left"/>
        <w:rPr>
          <w:sz w:val="21"/>
        </w:rPr>
      </w:pPr>
      <w:r>
        <w:rPr>
          <w:b/>
          <w:sz w:val="21"/>
        </w:rPr>
        <w:t>举办者</w:t>
      </w:r>
      <w:r>
        <w:rPr>
          <w:spacing w:val="-4"/>
          <w:sz w:val="21"/>
        </w:rPr>
        <w:t>：指学校的上级主管部门或为设置教育机构提供必要的经费和基本办学条件者，即，指投资兴办或提供教育经费的中央、地方政府部门</w:t>
      </w:r>
      <w:r>
        <w:rPr>
          <w:spacing w:val="-3"/>
          <w:sz w:val="21"/>
        </w:rPr>
        <w:t>或其他团体、组织、个人。</w:t>
      </w:r>
    </w:p>
    <w:p>
      <w:pPr>
        <w:pStyle w:val="16"/>
        <w:numPr>
          <w:ilvl w:val="0"/>
          <w:numId w:val="7"/>
        </w:numPr>
        <w:tabs>
          <w:tab w:val="left" w:pos="580"/>
        </w:tabs>
        <w:spacing w:before="0" w:after="0" w:line="268" w:lineRule="exact"/>
        <w:ind w:left="579" w:right="0" w:hanging="160"/>
        <w:jc w:val="left"/>
        <w:rPr>
          <w:sz w:val="21"/>
        </w:rPr>
      </w:pPr>
      <w:r>
        <w:rPr>
          <w:b/>
          <w:sz w:val="21"/>
        </w:rPr>
        <w:t>主管部门：</w:t>
      </w:r>
      <w:r>
        <w:rPr>
          <w:spacing w:val="-3"/>
          <w:sz w:val="21"/>
        </w:rPr>
        <w:t>指学校的上级</w:t>
      </w:r>
      <w:r>
        <w:rPr>
          <w:sz w:val="21"/>
        </w:rPr>
        <w:t>（</w:t>
      </w:r>
      <w:r>
        <w:rPr>
          <w:spacing w:val="-2"/>
          <w:sz w:val="21"/>
        </w:rPr>
        <w:t>政府</w:t>
      </w:r>
      <w:r>
        <w:rPr>
          <w:spacing w:val="-3"/>
          <w:sz w:val="21"/>
        </w:rPr>
        <w:t>）管理机构。</w:t>
      </w:r>
    </w:p>
    <w:p>
      <w:pPr>
        <w:pStyle w:val="16"/>
        <w:numPr>
          <w:ilvl w:val="0"/>
          <w:numId w:val="7"/>
        </w:numPr>
        <w:tabs>
          <w:tab w:val="left" w:pos="580"/>
        </w:tabs>
        <w:spacing w:before="139" w:after="0" w:line="240" w:lineRule="auto"/>
        <w:ind w:left="579" w:right="0" w:hanging="160"/>
        <w:jc w:val="left"/>
        <w:rPr>
          <w:sz w:val="21"/>
        </w:rPr>
      </w:pPr>
      <w:r>
        <w:rPr>
          <w:b/>
          <w:sz w:val="21"/>
        </w:rPr>
        <w:t>学校网址</w:t>
      </w:r>
      <w:r>
        <w:rPr>
          <w:spacing w:val="-3"/>
          <w:sz w:val="21"/>
        </w:rPr>
        <w:t>：学校在因特网上唯一的名称标识，由资源类型和域名构成。</w:t>
      </w:r>
    </w:p>
    <w:p>
      <w:pPr>
        <w:pStyle w:val="16"/>
        <w:numPr>
          <w:ilvl w:val="0"/>
          <w:numId w:val="7"/>
        </w:numPr>
        <w:tabs>
          <w:tab w:val="left" w:pos="580"/>
        </w:tabs>
        <w:spacing w:before="141" w:after="0" w:line="364" w:lineRule="auto"/>
        <w:ind w:left="420" w:right="1471" w:firstLine="0"/>
        <w:jc w:val="both"/>
        <w:rPr>
          <w:sz w:val="21"/>
        </w:rPr>
      </w:pPr>
      <w:r>
        <w:rPr>
          <w:b/>
          <w:sz w:val="21"/>
        </w:rPr>
        <w:t>招生批次</w:t>
      </w:r>
      <w:r>
        <w:rPr>
          <w:spacing w:val="-3"/>
          <w:sz w:val="21"/>
        </w:rPr>
        <w:t>：指学校主要招生的批次，分为提前批次招生、</w:t>
      </w:r>
      <w:r>
        <w:rPr>
          <w:spacing w:val="-3"/>
          <w:sz w:val="21"/>
          <w:shd w:val="clear" w:color="auto" w:fill="FFFF00"/>
        </w:rPr>
        <w:t>本科批招生</w:t>
      </w:r>
      <w:r>
        <w:rPr>
          <w:spacing w:val="-5"/>
          <w:sz w:val="21"/>
        </w:rPr>
        <w:t xml:space="preserve">、第一批次招生、第二批次招生 </w:t>
      </w:r>
      <w:r>
        <w:rPr>
          <w:rFonts w:ascii="Times New Roman" w:eastAsia="Times New Roman"/>
          <w:sz w:val="21"/>
        </w:rPr>
        <w:t>A</w:t>
      </w:r>
      <w:r>
        <w:rPr>
          <w:spacing w:val="-7"/>
          <w:sz w:val="21"/>
        </w:rPr>
        <w:t xml:space="preserve">、第二批次招生 </w:t>
      </w:r>
      <w:r>
        <w:rPr>
          <w:rFonts w:ascii="Times New Roman" w:eastAsia="Times New Roman"/>
          <w:sz w:val="21"/>
        </w:rPr>
        <w:t>B</w:t>
      </w:r>
      <w:r>
        <w:rPr>
          <w:spacing w:val="-7"/>
          <w:sz w:val="21"/>
        </w:rPr>
        <w:t xml:space="preserve">、第三批次招生 </w:t>
      </w:r>
      <w:r>
        <w:rPr>
          <w:rFonts w:ascii="Times New Roman" w:eastAsia="Times New Roman"/>
          <w:sz w:val="21"/>
        </w:rPr>
        <w:t>A</w:t>
      </w:r>
      <w:r>
        <w:rPr>
          <w:rFonts w:ascii="Times New Roman" w:eastAsia="Times New Roman"/>
          <w:spacing w:val="22"/>
          <w:sz w:val="21"/>
        </w:rPr>
        <w:t xml:space="preserve"> </w:t>
      </w:r>
      <w:r>
        <w:rPr>
          <w:sz w:val="21"/>
        </w:rPr>
        <w:t>和</w:t>
      </w:r>
      <w:r>
        <w:rPr>
          <w:spacing w:val="-4"/>
          <w:sz w:val="21"/>
        </w:rPr>
        <w:t xml:space="preserve">第三批次招生 </w:t>
      </w:r>
      <w:r>
        <w:rPr>
          <w:rFonts w:ascii="Times New Roman" w:eastAsia="Times New Roman"/>
          <w:sz w:val="21"/>
        </w:rPr>
        <w:t>B</w:t>
      </w:r>
      <w:r>
        <w:rPr>
          <w:spacing w:val="-3"/>
          <w:sz w:val="21"/>
        </w:rPr>
        <w:t>。招生批次中，有的省份批次为第二批（</w:t>
      </w:r>
      <w:r>
        <w:rPr>
          <w:sz w:val="21"/>
        </w:rPr>
        <w:t>一</w:t>
      </w:r>
      <w:r>
        <w:rPr>
          <w:spacing w:val="-3"/>
          <w:sz w:val="21"/>
        </w:rPr>
        <w:t>）、第二批</w:t>
      </w:r>
      <w:r>
        <w:rPr>
          <w:sz w:val="21"/>
        </w:rPr>
        <w:t>（</w:t>
      </w:r>
      <w:r>
        <w:rPr>
          <w:spacing w:val="-3"/>
          <w:sz w:val="21"/>
        </w:rPr>
        <w:t>二</w:t>
      </w:r>
      <w:r>
        <w:rPr>
          <w:sz w:val="21"/>
        </w:rPr>
        <w:t>）</w:t>
      </w:r>
      <w:r>
        <w:rPr>
          <w:spacing w:val="-3"/>
          <w:sz w:val="21"/>
        </w:rPr>
        <w:t>、第三批</w:t>
      </w:r>
      <w:r>
        <w:rPr>
          <w:sz w:val="21"/>
        </w:rPr>
        <w:t>（</w:t>
      </w:r>
      <w:r>
        <w:rPr>
          <w:spacing w:val="-3"/>
          <w:sz w:val="21"/>
        </w:rPr>
        <w:t>一</w:t>
      </w:r>
      <w:r>
        <w:rPr>
          <w:sz w:val="21"/>
        </w:rPr>
        <w:t>）</w:t>
      </w:r>
      <w:r>
        <w:rPr>
          <w:spacing w:val="-3"/>
          <w:sz w:val="21"/>
        </w:rPr>
        <w:t>和第三批</w:t>
      </w:r>
      <w:r>
        <w:rPr>
          <w:sz w:val="21"/>
        </w:rPr>
        <w:t>（</w:t>
      </w:r>
      <w:r>
        <w:rPr>
          <w:spacing w:val="-3"/>
          <w:sz w:val="21"/>
        </w:rPr>
        <w:t>二</w:t>
      </w:r>
      <w:r>
        <w:rPr>
          <w:sz w:val="21"/>
        </w:rPr>
        <w:t>）</w:t>
      </w:r>
      <w:r>
        <w:rPr>
          <w:spacing w:val="-4"/>
          <w:sz w:val="21"/>
        </w:rPr>
        <w:t xml:space="preserve">，分别对应本指标中的第二批 </w:t>
      </w:r>
      <w:r>
        <w:rPr>
          <w:rFonts w:ascii="Times New Roman" w:eastAsia="Times New Roman"/>
          <w:spacing w:val="-4"/>
          <w:sz w:val="21"/>
        </w:rPr>
        <w:t>A</w:t>
      </w:r>
      <w:r>
        <w:rPr>
          <w:sz w:val="21"/>
        </w:rPr>
        <w:t>、</w:t>
      </w:r>
      <w:r>
        <w:rPr>
          <w:spacing w:val="-15"/>
          <w:sz w:val="21"/>
        </w:rPr>
        <w:t xml:space="preserve">第二批 </w:t>
      </w:r>
      <w:r>
        <w:rPr>
          <w:rFonts w:ascii="Times New Roman" w:eastAsia="Times New Roman"/>
          <w:sz w:val="21"/>
        </w:rPr>
        <w:t>B</w:t>
      </w:r>
      <w:r>
        <w:rPr>
          <w:spacing w:val="11"/>
          <w:sz w:val="21"/>
        </w:rPr>
        <w:t>、第三批</w:t>
      </w:r>
      <w:r>
        <w:rPr>
          <w:rFonts w:ascii="Times New Roman" w:eastAsia="Times New Roman"/>
          <w:sz w:val="21"/>
        </w:rPr>
        <w:t>A</w:t>
      </w:r>
      <w:r>
        <w:rPr>
          <w:rFonts w:ascii="Times New Roman" w:eastAsia="Times New Roman"/>
          <w:spacing w:val="1"/>
          <w:sz w:val="21"/>
        </w:rPr>
        <w:t xml:space="preserve"> </w:t>
      </w:r>
      <w:r>
        <w:rPr>
          <w:spacing w:val="11"/>
          <w:sz w:val="21"/>
        </w:rPr>
        <w:t>和第三批</w:t>
      </w:r>
      <w:r>
        <w:rPr>
          <w:rFonts w:ascii="Times New Roman" w:eastAsia="Times New Roman"/>
          <w:sz w:val="21"/>
        </w:rPr>
        <w:t>B</w:t>
      </w:r>
      <w:r>
        <w:rPr>
          <w:spacing w:val="1"/>
          <w:sz w:val="21"/>
        </w:rPr>
        <w:t>。在第二批或第三批中不分</w:t>
      </w:r>
      <w:r>
        <w:rPr>
          <w:rFonts w:ascii="Times New Roman" w:eastAsia="Times New Roman"/>
          <w:sz w:val="21"/>
        </w:rPr>
        <w:t>A</w:t>
      </w:r>
      <w:r>
        <w:rPr>
          <w:spacing w:val="-3"/>
          <w:sz w:val="21"/>
        </w:rPr>
        <w:t>、</w:t>
      </w:r>
      <w:r>
        <w:rPr>
          <w:rFonts w:ascii="Times New Roman" w:eastAsia="Times New Roman"/>
          <w:sz w:val="21"/>
        </w:rPr>
        <w:t xml:space="preserve">B </w:t>
      </w:r>
      <w:r>
        <w:rPr>
          <w:spacing w:val="-2"/>
          <w:sz w:val="21"/>
        </w:rPr>
        <w:t>或者</w:t>
      </w:r>
      <w:r>
        <w:rPr>
          <w:sz w:val="21"/>
        </w:rPr>
        <w:t>（</w:t>
      </w:r>
      <w:r>
        <w:rPr>
          <w:spacing w:val="-3"/>
          <w:sz w:val="21"/>
        </w:rPr>
        <w:t>一</w:t>
      </w:r>
      <w:r>
        <w:rPr>
          <w:sz w:val="21"/>
        </w:rPr>
        <w:t>）、</w:t>
      </w:r>
      <w:r>
        <w:rPr>
          <w:spacing w:val="-3"/>
          <w:sz w:val="21"/>
        </w:rPr>
        <w:t>（</w:t>
      </w:r>
      <w:r>
        <w:rPr>
          <w:sz w:val="21"/>
        </w:rPr>
        <w:t>二</w:t>
      </w:r>
      <w:r>
        <w:rPr>
          <w:spacing w:val="-3"/>
          <w:sz w:val="21"/>
        </w:rPr>
        <w:t>）</w:t>
      </w:r>
      <w:r>
        <w:rPr>
          <w:spacing w:val="2"/>
          <w:sz w:val="21"/>
        </w:rPr>
        <w:t>的按照该批次的招生</w:t>
      </w:r>
      <w:r>
        <w:rPr>
          <w:rFonts w:ascii="Times New Roman" w:eastAsia="Times New Roman"/>
          <w:sz w:val="21"/>
        </w:rPr>
        <w:t>A</w:t>
      </w:r>
      <w:r>
        <w:rPr>
          <w:rFonts w:ascii="Times New Roman" w:eastAsia="Times New Roman"/>
          <w:spacing w:val="3"/>
          <w:sz w:val="21"/>
        </w:rPr>
        <w:t xml:space="preserve"> </w:t>
      </w:r>
      <w:r>
        <w:rPr>
          <w:spacing w:val="-3"/>
          <w:sz w:val="21"/>
        </w:rPr>
        <w:t>填报。可多选。</w:t>
      </w:r>
    </w:p>
    <w:p>
      <w:pPr>
        <w:pStyle w:val="16"/>
        <w:numPr>
          <w:ilvl w:val="0"/>
          <w:numId w:val="7"/>
        </w:numPr>
        <w:tabs>
          <w:tab w:val="left" w:pos="686"/>
        </w:tabs>
        <w:spacing w:before="0" w:after="0" w:line="266" w:lineRule="exact"/>
        <w:ind w:left="685" w:right="0" w:hanging="266"/>
        <w:jc w:val="left"/>
        <w:rPr>
          <w:sz w:val="21"/>
        </w:rPr>
      </w:pPr>
      <w:r>
        <w:rPr>
          <w:b/>
          <w:sz w:val="21"/>
        </w:rPr>
        <w:t>开办本科教育年份</w:t>
      </w:r>
      <w:r>
        <w:rPr>
          <w:spacing w:val="-3"/>
          <w:sz w:val="21"/>
        </w:rPr>
        <w:t>：指教育部正式发文确定学校举办本科教育的时间。</w:t>
      </w:r>
    </w:p>
    <w:p>
      <w:pPr>
        <w:pStyle w:val="8"/>
        <w:spacing w:before="140" w:line="367" w:lineRule="auto"/>
        <w:ind w:right="13659"/>
      </w:pPr>
      <w:r>
        <w:rPr>
          <w:rFonts w:ascii="Times New Roman" w:eastAsia="Times New Roman"/>
          <w:b w:val="0"/>
        </w:rPr>
        <w:t>*</w:t>
      </w:r>
      <w:r>
        <w:t>校验关系表内校验：</w:t>
      </w:r>
    </w:p>
    <w:p>
      <w:pPr>
        <w:pStyle w:val="16"/>
        <w:numPr>
          <w:ilvl w:val="1"/>
          <w:numId w:val="7"/>
        </w:numPr>
        <w:tabs>
          <w:tab w:val="left" w:pos="1003"/>
        </w:tabs>
        <w:spacing w:before="0" w:after="0" w:line="264" w:lineRule="exact"/>
        <w:ind w:left="1002" w:right="0" w:hanging="163"/>
        <w:jc w:val="left"/>
        <w:rPr>
          <w:sz w:val="21"/>
        </w:rPr>
      </w:pPr>
      <w:r>
        <w:rPr>
          <w:spacing w:val="-3"/>
          <w:sz w:val="21"/>
        </w:rPr>
        <w:t>开办本科教育年份≤填报年份。</w:t>
      </w:r>
    </w:p>
    <w:p>
      <w:pPr>
        <w:pStyle w:val="16"/>
        <w:numPr>
          <w:ilvl w:val="1"/>
          <w:numId w:val="7"/>
        </w:numPr>
        <w:tabs>
          <w:tab w:val="left" w:pos="1003"/>
        </w:tabs>
        <w:spacing w:before="139" w:after="0" w:line="240" w:lineRule="auto"/>
        <w:ind w:left="1002" w:right="0" w:hanging="163"/>
        <w:jc w:val="left"/>
        <w:rPr>
          <w:sz w:val="21"/>
        </w:rPr>
      </w:pPr>
      <w:r>
        <w:rPr>
          <w:spacing w:val="-12"/>
          <w:sz w:val="21"/>
        </w:rPr>
        <w:t xml:space="preserve">电话要求为 </w:t>
      </w:r>
      <w:r>
        <w:rPr>
          <w:rFonts w:ascii="Calibri" w:eastAsia="Calibri"/>
          <w:sz w:val="21"/>
        </w:rPr>
        <w:t>11</w:t>
      </w:r>
      <w:r>
        <w:rPr>
          <w:rFonts w:ascii="Calibri" w:eastAsia="Calibri"/>
          <w:spacing w:val="6"/>
          <w:sz w:val="21"/>
        </w:rPr>
        <w:t xml:space="preserve"> </w:t>
      </w:r>
      <w:r>
        <w:rPr>
          <w:spacing w:val="-3"/>
          <w:sz w:val="21"/>
        </w:rPr>
        <w:t>位手机电话。</w:t>
      </w:r>
    </w:p>
    <w:p>
      <w:pPr>
        <w:pStyle w:val="9"/>
        <w:rPr>
          <w:sz w:val="22"/>
        </w:rPr>
      </w:pPr>
    </w:p>
    <w:p>
      <w:pPr>
        <w:pStyle w:val="9"/>
        <w:spacing w:before="5"/>
        <w:rPr>
          <w:sz w:val="20"/>
        </w:rPr>
      </w:pPr>
    </w:p>
    <w:p>
      <w:pPr>
        <w:pStyle w:val="5"/>
        <w:spacing w:before="1" w:after="23"/>
        <w:jc w:val="both"/>
      </w:pPr>
      <w:r>
        <mc:AlternateContent>
          <mc:Choice Requires="wpg">
            <w:drawing>
              <wp:anchor distT="0" distB="0" distL="114300" distR="114300" simplePos="0" relativeHeight="238278656" behindDoc="1" locked="0" layoutInCell="1" allowOverlap="1">
                <wp:simplePos x="0" y="0"/>
                <wp:positionH relativeFrom="page">
                  <wp:posOffset>3378835</wp:posOffset>
                </wp:positionH>
                <wp:positionV relativeFrom="paragraph">
                  <wp:posOffset>699770</wp:posOffset>
                </wp:positionV>
                <wp:extent cx="402590" cy="13970"/>
                <wp:effectExtent l="0" t="1270" r="8890" b="7620"/>
                <wp:wrapNone/>
                <wp:docPr id="6" name="组合 2"/>
                <wp:cNvGraphicFramePr/>
                <a:graphic xmlns:a="http://schemas.openxmlformats.org/drawingml/2006/main">
                  <a:graphicData uri="http://schemas.microsoft.com/office/word/2010/wordprocessingGroup">
                    <wpg:wgp>
                      <wpg:cNvGrpSpPr/>
                      <wpg:grpSpPr>
                        <a:xfrm>
                          <a:off x="0" y="0"/>
                          <a:ext cx="402590" cy="13970"/>
                          <a:chOff x="5322" y="1102"/>
                          <a:chExt cx="634" cy="22"/>
                        </a:xfrm>
                      </wpg:grpSpPr>
                      <wps:wsp>
                        <wps:cNvPr id="2" name="直线 3"/>
                        <wps:cNvSpPr/>
                        <wps:spPr>
                          <a:xfrm>
                            <a:off x="5322" y="1120"/>
                            <a:ext cx="633" cy="0"/>
                          </a:xfrm>
                          <a:prstGeom prst="line">
                            <a:avLst/>
                          </a:prstGeom>
                          <a:ln w="5364" cap="flat" cmpd="sng">
                            <a:solidFill>
                              <a:srgbClr val="000000"/>
                            </a:solidFill>
                            <a:prstDash val="solid"/>
                            <a:headEnd type="none" w="med" len="med"/>
                            <a:tailEnd type="none" w="med" len="med"/>
                          </a:ln>
                        </wps:spPr>
                        <wps:bodyPr upright="1"/>
                      </wps:wsp>
                      <wps:wsp>
                        <wps:cNvPr id="4" name="直线 4"/>
                        <wps:cNvSpPr/>
                        <wps:spPr>
                          <a:xfrm>
                            <a:off x="5322" y="1107"/>
                            <a:ext cx="631" cy="0"/>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266.05pt;margin-top:55.1pt;height:1.1pt;width:31.7pt;mso-position-horizontal-relative:page;z-index:-265037824;mso-width-relative:page;mso-height-relative:page;" coordorigin="5322,1102" coordsize="634,22" o:gfxdata="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5y6BPaAAAACwEAAA8AAAAAAAAAAQAgAAAAIgAAAGRycy9kb3ducmV2LnhtbFBLAQIU&#10;ABQAAAAIAIdO4kC6lLHtYwIAALkGAAAOAAAAAAAAAAEAIAAAACkBAABkcnMvZTJvRG9jLnhtbFBL&#10;BQYAAAAABgAGAFkBAAD+BQAAAAA=&#10;">
                <o:lock v:ext="edit" aspectratio="f"/>
                <v:line id="直线 3" o:spid="_x0000_s1026" o:spt="20" style="position:absolute;left:5322;top:1120;height:0;width:633;" filled="f" stroked="t" coordsize="21600,21600" o:gfxdata="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OtS6vQAA&#10;ANoAAAAPAAAAAAAAAAEAIAAAACIAAABkcnMvZG93bnJldi54bWxQSwECFAAUAAAACACHTuJAMy8F&#10;njsAAAA5AAAAEAAAAAAAAAABACAAAAAMAQAAZHJzL3NoYXBleG1sLnhtbFBLBQYAAAAABgAGAFsB&#10;AAC2AwAAAAA=&#10;">
                  <v:fill on="f" focussize="0,0"/>
                  <v:stroke weight="0.422362204724409pt" color="#000000" joinstyle="round"/>
                  <v:imagedata o:title=""/>
                  <o:lock v:ext="edit" aspectratio="f"/>
                </v:line>
                <v:line id="直线 4" o:spid="_x0000_s1026" o:spt="20" style="position:absolute;left:5322;top:1107;height:0;width:631;" filled="f" stroked="t" coordsize="21600,21600" o:gfxdata="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yZG8AAAA&#10;2g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group>
            </w:pict>
          </mc:Fallback>
        </mc:AlternateContent>
      </w:r>
      <w:r>
        <mc:AlternateContent>
          <mc:Choice Requires="wpg">
            <w:drawing>
              <wp:anchor distT="0" distB="0" distL="114300" distR="114300" simplePos="0" relativeHeight="238279680" behindDoc="1" locked="0" layoutInCell="1" allowOverlap="1">
                <wp:simplePos x="0" y="0"/>
                <wp:positionH relativeFrom="page">
                  <wp:posOffset>4846320</wp:posOffset>
                </wp:positionH>
                <wp:positionV relativeFrom="paragraph">
                  <wp:posOffset>699770</wp:posOffset>
                </wp:positionV>
                <wp:extent cx="401320" cy="13970"/>
                <wp:effectExtent l="0" t="1905" r="10160" b="6985"/>
                <wp:wrapNone/>
                <wp:docPr id="12" name="组合 5"/>
                <wp:cNvGraphicFramePr/>
                <a:graphic xmlns:a="http://schemas.openxmlformats.org/drawingml/2006/main">
                  <a:graphicData uri="http://schemas.microsoft.com/office/word/2010/wordprocessingGroup">
                    <wpg:wgp>
                      <wpg:cNvGrpSpPr/>
                      <wpg:grpSpPr>
                        <a:xfrm>
                          <a:off x="0" y="0"/>
                          <a:ext cx="401320" cy="13970"/>
                          <a:chOff x="7633" y="1102"/>
                          <a:chExt cx="632" cy="22"/>
                        </a:xfrm>
                      </wpg:grpSpPr>
                      <wps:wsp>
                        <wps:cNvPr id="8" name="直线 6"/>
                        <wps:cNvSpPr/>
                        <wps:spPr>
                          <a:xfrm>
                            <a:off x="7633" y="1120"/>
                            <a:ext cx="631" cy="0"/>
                          </a:xfrm>
                          <a:prstGeom prst="line">
                            <a:avLst/>
                          </a:prstGeom>
                          <a:ln w="5364" cap="flat" cmpd="sng">
                            <a:solidFill>
                              <a:srgbClr val="000000"/>
                            </a:solidFill>
                            <a:prstDash val="solid"/>
                            <a:headEnd type="none" w="med" len="med"/>
                            <a:tailEnd type="none" w="med" len="med"/>
                          </a:ln>
                        </wps:spPr>
                        <wps:bodyPr upright="1"/>
                      </wps:wsp>
                      <wps:wsp>
                        <wps:cNvPr id="10" name="直线 7"/>
                        <wps:cNvSpPr/>
                        <wps:spPr>
                          <a:xfrm>
                            <a:off x="7633" y="1107"/>
                            <a:ext cx="629" cy="0"/>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381.6pt;margin-top:55.1pt;height:1.1pt;width:31.6pt;mso-position-horizontal-relative:page;z-index:-265036800;mso-width-relative:page;mso-height-relative:page;" coordorigin="7633,1102" coordsize="632,22" o:gfxdata="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HJRbtoAAAALAQAADwAAAAAAAAABACAAAAAiAAAAZHJzL2Rvd25yZXYueG1s&#10;UEsBAhQAFAAAAAgAh07iQHRZllJoAgAAuwYAAA4AAAAAAAAAAQAgAAAAKQEAAGRycy9lMm9Eb2Mu&#10;eG1sUEsFBgAAAAAGAAYAWQEAAAMGAAAAAA==&#10;">
                <o:lock v:ext="edit" aspectratio="f"/>
                <v:line id="直线 6" o:spid="_x0000_s1026" o:spt="20" style="position:absolute;left:7633;top:1120;height:0;width:631;" filled="f" stroked="t" coordsize="21600,21600" o:gfxdata="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0uNQugAAANoA&#10;AAAPAAAAAAAAAAEAIAAAACIAAABkcnMvZG93bnJldi54bWxQSwECFAAUAAAACACHTuJAMy8FnjsA&#10;AAA5AAAAEAAAAAAAAAABACAAAAAJAQAAZHJzL3NoYXBleG1sLnhtbFBLBQYAAAAABgAGAFsBAACz&#10;AwAAAAA=&#10;">
                  <v:fill on="f" focussize="0,0"/>
                  <v:stroke weight="0.422362204724409pt" color="#000000" joinstyle="round"/>
                  <v:imagedata o:title=""/>
                  <o:lock v:ext="edit" aspectratio="f"/>
                </v:line>
                <v:line id="直线 7" o:spid="_x0000_s1026" o:spt="20" style="position:absolute;left:7633;top:1107;height:0;width:629;"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group>
            </w:pict>
          </mc:Fallback>
        </mc:AlternateContent>
      </w:r>
      <w:r>
        <mc:AlternateContent>
          <mc:Choice Requires="wpg">
            <w:drawing>
              <wp:anchor distT="0" distB="0" distL="114300" distR="114300" simplePos="0" relativeHeight="238280704" behindDoc="1" locked="0" layoutInCell="1" allowOverlap="1">
                <wp:simplePos x="0" y="0"/>
                <wp:positionH relativeFrom="page">
                  <wp:posOffset>6047740</wp:posOffset>
                </wp:positionH>
                <wp:positionV relativeFrom="paragraph">
                  <wp:posOffset>699770</wp:posOffset>
                </wp:positionV>
                <wp:extent cx="464820" cy="13970"/>
                <wp:effectExtent l="0" t="1270" r="7620" b="7620"/>
                <wp:wrapNone/>
                <wp:docPr id="18" name="组合 8"/>
                <wp:cNvGraphicFramePr/>
                <a:graphic xmlns:a="http://schemas.openxmlformats.org/drawingml/2006/main">
                  <a:graphicData uri="http://schemas.microsoft.com/office/word/2010/wordprocessingGroup">
                    <wpg:wgp>
                      <wpg:cNvGrpSpPr/>
                      <wpg:grpSpPr>
                        <a:xfrm>
                          <a:off x="0" y="0"/>
                          <a:ext cx="464820" cy="13970"/>
                          <a:chOff x="9525" y="1102"/>
                          <a:chExt cx="732" cy="22"/>
                        </a:xfrm>
                      </wpg:grpSpPr>
                      <wps:wsp>
                        <wps:cNvPr id="14" name="直线 9"/>
                        <wps:cNvSpPr/>
                        <wps:spPr>
                          <a:xfrm>
                            <a:off x="9525" y="1120"/>
                            <a:ext cx="629" cy="0"/>
                          </a:xfrm>
                          <a:prstGeom prst="line">
                            <a:avLst/>
                          </a:prstGeom>
                          <a:ln w="5364" cap="flat" cmpd="sng">
                            <a:solidFill>
                              <a:srgbClr val="000000"/>
                            </a:solidFill>
                            <a:prstDash val="solid"/>
                            <a:headEnd type="none" w="med" len="med"/>
                            <a:tailEnd type="none" w="med" len="med"/>
                          </a:ln>
                        </wps:spPr>
                        <wps:bodyPr upright="1"/>
                      </wps:wsp>
                      <wps:wsp>
                        <wps:cNvPr id="16" name="直线 10"/>
                        <wps:cNvSpPr/>
                        <wps:spPr>
                          <a:xfrm>
                            <a:off x="9525" y="1107"/>
                            <a:ext cx="732" cy="0"/>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8" o:spid="_x0000_s1026" o:spt="203" style="position:absolute;left:0pt;margin-left:476.2pt;margin-top:55.1pt;height:1.1pt;width:36.6pt;mso-position-horizontal-relative:page;z-index:-265035776;mso-width-relative:page;mso-height-relative:page;" coordorigin="9525,1102" coordsize="732,22" o:gfxdata="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1R9h2QAAAAwBAAAPAAAAAAAAAAEAIAAAACIAAABkcnMvZG93bnJldi54bWxQ&#10;SwECFAAUAAAACACHTuJAPjtEWGgCAAC9BgAADgAAAAAAAAABACAAAAAoAQAAZHJzL2Uyb0RvYy54&#10;bWxQSwUGAAAAAAYABgBZAQAAAgYAAAAA&#10;">
                <o:lock v:ext="edit" aspectratio="f"/>
                <v:line id="直线 9" o:spid="_x0000_s1026" o:spt="20" style="position:absolute;left:9525;top:1120;height:0;width:629;" filled="f" stroked="t" coordsize="21600,21600" o:gfxdata="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6ISC8AAAA&#10;2wAAAA8AAAAAAAAAAQAgAAAAIgAAAGRycy9kb3ducmV2LnhtbFBLAQIUABQAAAAIAIdO4kAzLwWe&#10;OwAAADkAAAAQAAAAAAAAAAEAIAAAAAsBAABkcnMvc2hhcGV4bWwueG1sUEsFBgAAAAAGAAYAWwEA&#10;ALUDAAAAAA==&#10;">
                  <v:fill on="f" focussize="0,0"/>
                  <v:stroke weight="0.422362204724409pt" color="#000000" joinstyle="round"/>
                  <v:imagedata o:title=""/>
                  <o:lock v:ext="edit" aspectratio="f"/>
                </v:line>
                <v:line id="直线 10" o:spid="_x0000_s1026" o:spt="20" style="position:absolute;left:9525;top:1107;height:0;width:732;"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group>
            </w:pict>
          </mc:Fallback>
        </mc:AlternateContent>
      </w:r>
      <w:bookmarkStart w:id="6" w:name="_bookmark5"/>
      <w:bookmarkEnd w:id="6"/>
      <w:r>
        <w:t xml:space="preserve">表 </w:t>
      </w:r>
      <w:r>
        <w:rPr>
          <w:rFonts w:ascii="Times New Roman" w:eastAsia="Times New Roman"/>
        </w:rPr>
        <w:t xml:space="preserve">1-2 </w:t>
      </w:r>
      <w:r>
        <w:t>校区及地址（时点）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24"/>
        <w:gridCol w:w="96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3524" w:type="dxa"/>
            <w:tcBorders>
              <w:left w:val="single" w:color="000000" w:sz="4" w:space="0"/>
              <w:bottom w:val="single" w:color="000000" w:sz="4" w:space="0"/>
              <w:right w:val="single" w:color="000000" w:sz="4" w:space="0"/>
            </w:tcBorders>
          </w:tcPr>
          <w:p>
            <w:pPr>
              <w:pStyle w:val="17"/>
              <w:spacing w:before="60"/>
              <w:ind w:left="1319" w:right="1311"/>
              <w:jc w:val="center"/>
              <w:rPr>
                <w:b/>
                <w:sz w:val="21"/>
              </w:rPr>
            </w:pPr>
            <w:r>
              <w:rPr>
                <w:b/>
                <w:sz w:val="21"/>
              </w:rPr>
              <w:t>校区名称</w:t>
            </w:r>
          </w:p>
        </w:tc>
        <w:tc>
          <w:tcPr>
            <w:tcW w:w="9654" w:type="dxa"/>
            <w:tcBorders>
              <w:left w:val="single" w:color="000000" w:sz="4" w:space="0"/>
              <w:bottom w:val="single" w:color="000000" w:sz="4" w:space="0"/>
              <w:right w:val="single" w:color="000000" w:sz="4" w:space="0"/>
            </w:tcBorders>
          </w:tcPr>
          <w:p>
            <w:pPr>
              <w:pStyle w:val="17"/>
              <w:spacing w:before="60"/>
              <w:ind w:left="4592" w:right="4589"/>
              <w:jc w:val="center"/>
              <w:rPr>
                <w:b/>
                <w:sz w:val="21"/>
              </w:rPr>
            </w:pPr>
            <w:r>
              <w:rPr>
                <w:b/>
                <w:sz w:val="21"/>
              </w:rPr>
              <w:t>地址</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352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654" w:type="dxa"/>
            <w:tcBorders>
              <w:top w:val="single" w:color="000000" w:sz="4" w:space="0"/>
              <w:left w:val="single" w:color="000000" w:sz="4" w:space="0"/>
              <w:bottom w:val="single" w:color="000000" w:sz="4" w:space="0"/>
              <w:right w:val="single" w:color="000000" w:sz="4" w:space="0"/>
            </w:tcBorders>
          </w:tcPr>
          <w:p>
            <w:pPr>
              <w:pStyle w:val="17"/>
              <w:tabs>
                <w:tab w:val="left" w:pos="3045"/>
              </w:tabs>
              <w:spacing w:before="58"/>
              <w:ind w:left="736"/>
              <w:rPr>
                <w:sz w:val="21"/>
              </w:rPr>
            </w:pPr>
            <w:r>
              <w:rPr>
                <w:sz w:val="21"/>
              </w:rPr>
              <w:t>省</w:t>
            </w:r>
            <w:r>
              <w:rPr>
                <w:spacing w:val="-3"/>
                <w:sz w:val="21"/>
              </w:rPr>
              <w:t>（</w:t>
            </w:r>
            <w:r>
              <w:rPr>
                <w:sz w:val="21"/>
              </w:rPr>
              <w:t>市</w:t>
            </w:r>
            <w:r>
              <w:rPr>
                <w:spacing w:val="-3"/>
                <w:sz w:val="21"/>
              </w:rPr>
              <w:t>、</w:t>
            </w:r>
            <w:r>
              <w:rPr>
                <w:sz w:val="21"/>
              </w:rPr>
              <w:t>自</w:t>
            </w:r>
            <w:r>
              <w:rPr>
                <w:spacing w:val="-3"/>
                <w:sz w:val="21"/>
              </w:rPr>
              <w:t>治</w:t>
            </w:r>
            <w:r>
              <w:rPr>
                <w:sz w:val="21"/>
              </w:rPr>
              <w:t>区）</w:t>
            </w:r>
            <w:r>
              <w:rPr>
                <w:sz w:val="21"/>
              </w:rPr>
              <w:tab/>
            </w:r>
            <w:r>
              <w:rPr>
                <w:sz w:val="21"/>
              </w:rPr>
              <w:t>市</w:t>
            </w:r>
            <w:r>
              <w:rPr>
                <w:spacing w:val="-3"/>
                <w:sz w:val="21"/>
              </w:rPr>
              <w:t>（</w:t>
            </w:r>
            <w:r>
              <w:rPr>
                <w:sz w:val="21"/>
              </w:rPr>
              <w:t>区</w:t>
            </w:r>
            <w:r>
              <w:rPr>
                <w:spacing w:val="-3"/>
                <w:sz w:val="21"/>
              </w:rPr>
              <w:t>、</w:t>
            </w:r>
            <w:r>
              <w:rPr>
                <w:sz w:val="21"/>
              </w:rPr>
              <w:t>州）</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3524" w:type="dxa"/>
            <w:tcBorders>
              <w:top w:val="single" w:color="000000" w:sz="4" w:space="0"/>
              <w:left w:val="single" w:color="000000" w:sz="4" w:space="0"/>
              <w:right w:val="single" w:color="000000" w:sz="4" w:space="0"/>
            </w:tcBorders>
          </w:tcPr>
          <w:p>
            <w:pPr>
              <w:pStyle w:val="17"/>
              <w:spacing w:before="58"/>
              <w:ind w:left="107"/>
              <w:rPr>
                <w:sz w:val="21"/>
              </w:rPr>
            </w:pPr>
            <w:r>
              <w:rPr>
                <w:sz w:val="21"/>
              </w:rPr>
              <w:t>大学城校区</w:t>
            </w:r>
          </w:p>
        </w:tc>
        <w:tc>
          <w:tcPr>
            <w:tcW w:w="9654" w:type="dxa"/>
            <w:tcBorders>
              <w:top w:val="single" w:color="000000" w:sz="4" w:space="0"/>
              <w:left w:val="single" w:color="000000" w:sz="4" w:space="0"/>
              <w:right w:val="single" w:color="000000" w:sz="4" w:space="0"/>
            </w:tcBorders>
          </w:tcPr>
          <w:p>
            <w:pPr>
              <w:pStyle w:val="17"/>
              <w:spacing w:before="58"/>
              <w:ind w:left="105"/>
              <w:rPr>
                <w:sz w:val="21"/>
              </w:rPr>
            </w:pPr>
            <w:r>
              <w:rPr>
                <w:rFonts w:ascii="Times New Roman" w:eastAsia="Times New Roman"/>
                <w:sz w:val="21"/>
                <w:u w:val="single"/>
              </w:rPr>
              <w:t>xx</w:t>
            </w:r>
            <w:r>
              <w:rPr>
                <w:rFonts w:ascii="Times New Roman" w:eastAsia="Times New Roman"/>
                <w:sz w:val="21"/>
              </w:rPr>
              <w:t xml:space="preserve"> </w:t>
            </w:r>
            <w:r>
              <w:rPr>
                <w:sz w:val="21"/>
              </w:rPr>
              <w:t xml:space="preserve">省 </w:t>
            </w:r>
            <w:r>
              <w:rPr>
                <w:rFonts w:ascii="Times New Roman" w:eastAsia="Times New Roman"/>
                <w:sz w:val="21"/>
                <w:u w:val="single"/>
              </w:rPr>
              <w:t>xx</w:t>
            </w:r>
            <w:r>
              <w:rPr>
                <w:rFonts w:ascii="Times New Roman" w:eastAsia="Times New Roman"/>
                <w:sz w:val="21"/>
              </w:rPr>
              <w:t xml:space="preserve"> </w:t>
            </w:r>
            <w:r>
              <w:rPr>
                <w:sz w:val="21"/>
              </w:rPr>
              <w:t>市</w:t>
            </w:r>
            <w:r>
              <w:rPr>
                <w:sz w:val="21"/>
                <w:u w:val="single"/>
              </w:rPr>
              <w:t xml:space="preserve">大学城大学路 </w:t>
            </w:r>
            <w:r>
              <w:rPr>
                <w:rFonts w:ascii="Times New Roman" w:eastAsia="Times New Roman"/>
                <w:sz w:val="21"/>
                <w:u w:val="single"/>
              </w:rPr>
              <w:t xml:space="preserve">201 </w:t>
            </w:r>
            <w:r>
              <w:rPr>
                <w:sz w:val="21"/>
                <w:u w:val="single"/>
              </w:rPr>
              <w:t>号</w:t>
            </w:r>
          </w:p>
        </w:tc>
      </w:tr>
    </w:tbl>
    <w:p>
      <w:pPr>
        <w:pStyle w:val="9"/>
        <w:spacing w:before="4"/>
        <w:rPr>
          <w:b/>
          <w:sz w:val="28"/>
        </w:rPr>
      </w:pPr>
    </w:p>
    <w:p>
      <w:pPr>
        <w:pStyle w:val="8"/>
      </w:pPr>
      <w:r>
        <w:t>指标解释：</w:t>
      </w:r>
    </w:p>
    <w:p>
      <w:pPr>
        <w:spacing w:after="0"/>
        <w:sectPr>
          <w:pgSz w:w="16840" w:h="11910" w:orient="landscape"/>
          <w:pgMar w:top="1100" w:right="320" w:bottom="1180" w:left="1380" w:header="0" w:footer="990" w:gutter="0"/>
        </w:sectPr>
      </w:pPr>
    </w:p>
    <w:p>
      <w:pPr>
        <w:pStyle w:val="9"/>
        <w:spacing w:before="7"/>
        <w:rPr>
          <w:b/>
          <w:sz w:val="20"/>
        </w:rPr>
      </w:pPr>
    </w:p>
    <w:p>
      <w:pPr>
        <w:pStyle w:val="9"/>
        <w:spacing w:before="72"/>
        <w:ind w:left="420"/>
      </w:pPr>
      <w:r>
        <w:rPr>
          <w:b/>
        </w:rPr>
        <w:t>校区名称</w:t>
      </w:r>
      <w:r>
        <w:t>：指具有相对独立功能的校区的称谓。</w:t>
      </w:r>
    </w:p>
    <w:p>
      <w:pPr>
        <w:pStyle w:val="9"/>
        <w:spacing w:before="139"/>
        <w:ind w:left="420"/>
      </w:pPr>
      <w:r>
        <w:rPr>
          <w:b/>
        </w:rPr>
        <w:t>校区地址</w:t>
      </w:r>
      <w:r>
        <w:t>：包括省（直辖市、自治区）</w:t>
      </w:r>
      <w:r>
        <w:rPr>
          <w:rFonts w:ascii="Times New Roman" w:eastAsia="Times New Roman"/>
        </w:rPr>
        <w:t>/</w:t>
      </w:r>
      <w:r>
        <w:t>地（市、州）</w:t>
      </w:r>
      <w:r>
        <w:rPr>
          <w:rFonts w:ascii="Times New Roman" w:eastAsia="Times New Roman"/>
        </w:rPr>
        <w:t>/</w:t>
      </w:r>
      <w:r>
        <w:t>县（区、旗）</w:t>
      </w:r>
      <w:r>
        <w:rPr>
          <w:rFonts w:ascii="Times New Roman" w:eastAsia="Times New Roman"/>
        </w:rPr>
        <w:t>/</w:t>
      </w:r>
      <w:r>
        <w:t>乡（镇）</w:t>
      </w:r>
      <w:r>
        <w:rPr>
          <w:rFonts w:ascii="Times New Roman" w:eastAsia="Times New Roman"/>
        </w:rPr>
        <w:t>/</w:t>
      </w:r>
      <w:r>
        <w:t>街（村）</w:t>
      </w:r>
      <w:r>
        <w:rPr>
          <w:rFonts w:ascii="Times New Roman" w:eastAsia="Times New Roman"/>
        </w:rPr>
        <w:t>/</w:t>
      </w:r>
      <w:r>
        <w:t>路</w:t>
      </w:r>
      <w:r>
        <w:rPr>
          <w:rFonts w:ascii="Times New Roman" w:eastAsia="Times New Roman"/>
        </w:rPr>
        <w:t>/</w:t>
      </w:r>
      <w:r>
        <w:t>编号的详细通信地址。</w:t>
      </w:r>
    </w:p>
    <w:p>
      <w:pPr>
        <w:pStyle w:val="8"/>
        <w:spacing w:before="139" w:line="367" w:lineRule="auto"/>
        <w:ind w:right="13659"/>
      </w:pPr>
      <w:r>
        <w:rPr>
          <w:rFonts w:ascii="Times New Roman" w:eastAsia="Times New Roman"/>
          <w:b w:val="0"/>
        </w:rPr>
        <w:t>*</w:t>
      </w:r>
      <w:r>
        <w:t>校验关系表内校验：</w:t>
      </w:r>
    </w:p>
    <w:p>
      <w:pPr>
        <w:pStyle w:val="16"/>
        <w:numPr>
          <w:ilvl w:val="0"/>
          <w:numId w:val="8"/>
        </w:numPr>
        <w:tabs>
          <w:tab w:val="left" w:pos="1003"/>
        </w:tabs>
        <w:spacing w:before="16" w:after="0" w:line="240" w:lineRule="auto"/>
        <w:ind w:left="1002" w:right="0" w:hanging="163"/>
        <w:jc w:val="left"/>
        <w:rPr>
          <w:sz w:val="21"/>
        </w:rPr>
      </w:pPr>
      <w:r>
        <w:rPr>
          <w:spacing w:val="-3"/>
          <w:sz w:val="21"/>
        </w:rPr>
        <w:t>“校区名称”不重复。</w:t>
      </w:r>
    </w:p>
    <w:p>
      <w:pPr>
        <w:pStyle w:val="16"/>
        <w:numPr>
          <w:ilvl w:val="0"/>
          <w:numId w:val="8"/>
        </w:numPr>
        <w:tabs>
          <w:tab w:val="left" w:pos="1003"/>
        </w:tabs>
        <w:spacing w:before="44" w:after="0" w:line="240" w:lineRule="auto"/>
        <w:ind w:left="1002" w:right="0" w:hanging="163"/>
        <w:jc w:val="left"/>
        <w:rPr>
          <w:sz w:val="21"/>
        </w:rPr>
      </w:pPr>
      <w:r>
        <w:rPr>
          <w:spacing w:val="-3"/>
          <w:sz w:val="21"/>
        </w:rPr>
        <w:t>校区地址应和国家地域名称标准完全一致。</w:t>
      </w:r>
    </w:p>
    <w:p>
      <w:pPr>
        <w:pStyle w:val="9"/>
        <w:rPr>
          <w:sz w:val="22"/>
        </w:rPr>
      </w:pPr>
    </w:p>
    <w:p>
      <w:pPr>
        <w:pStyle w:val="5"/>
        <w:spacing w:before="144" w:after="23"/>
      </w:pPr>
      <w:bookmarkStart w:id="7" w:name="_bookmark6"/>
      <w:bookmarkEnd w:id="7"/>
      <w:r>
        <w:t xml:space="preserve">表 </w:t>
      </w:r>
      <w:r>
        <w:rPr>
          <w:rFonts w:ascii="Times New Roman" w:eastAsia="Times New Roman"/>
        </w:rPr>
        <w:t xml:space="preserve">1-3 </w:t>
      </w:r>
      <w:r>
        <w:t>学校相关党政单位（时点）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84"/>
        <w:gridCol w:w="3123"/>
        <w:gridCol w:w="3591"/>
        <w:gridCol w:w="19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4484" w:type="dxa"/>
            <w:tcBorders>
              <w:left w:val="single" w:color="000000" w:sz="4" w:space="0"/>
              <w:bottom w:val="single" w:color="000000" w:sz="4" w:space="0"/>
              <w:right w:val="single" w:color="000000" w:sz="4" w:space="0"/>
            </w:tcBorders>
          </w:tcPr>
          <w:p>
            <w:pPr>
              <w:pStyle w:val="17"/>
              <w:spacing w:before="58"/>
              <w:ind w:left="1588" w:right="1580"/>
              <w:jc w:val="center"/>
              <w:rPr>
                <w:b/>
                <w:sz w:val="21"/>
              </w:rPr>
            </w:pPr>
            <w:r>
              <w:rPr>
                <w:b/>
                <w:sz w:val="21"/>
              </w:rPr>
              <w:t>党政单位名称</w:t>
            </w:r>
          </w:p>
        </w:tc>
        <w:tc>
          <w:tcPr>
            <w:tcW w:w="3123" w:type="dxa"/>
            <w:tcBorders>
              <w:left w:val="single" w:color="000000" w:sz="4" w:space="0"/>
              <w:bottom w:val="single" w:color="000000" w:sz="4" w:space="0"/>
              <w:right w:val="single" w:color="000000" w:sz="4" w:space="0"/>
            </w:tcBorders>
          </w:tcPr>
          <w:p>
            <w:pPr>
              <w:pStyle w:val="17"/>
              <w:spacing w:before="58"/>
              <w:ind w:left="1242"/>
              <w:rPr>
                <w:b/>
                <w:sz w:val="21"/>
              </w:rPr>
            </w:pPr>
            <w:r>
              <w:rPr>
                <w:b/>
                <w:sz w:val="21"/>
              </w:rPr>
              <w:t>单位号</w:t>
            </w:r>
          </w:p>
        </w:tc>
        <w:tc>
          <w:tcPr>
            <w:tcW w:w="3591" w:type="dxa"/>
            <w:tcBorders>
              <w:left w:val="single" w:color="000000" w:sz="4" w:space="0"/>
              <w:bottom w:val="single" w:color="000000" w:sz="4" w:space="0"/>
              <w:right w:val="single" w:color="000000" w:sz="4" w:space="0"/>
            </w:tcBorders>
          </w:tcPr>
          <w:p>
            <w:pPr>
              <w:pStyle w:val="17"/>
              <w:spacing w:before="58"/>
              <w:ind w:left="1372"/>
              <w:rPr>
                <w:b/>
                <w:sz w:val="21"/>
              </w:rPr>
            </w:pPr>
            <w:r>
              <w:rPr>
                <w:b/>
                <w:sz w:val="21"/>
              </w:rPr>
              <w:t>单位职能</w:t>
            </w:r>
          </w:p>
        </w:tc>
        <w:tc>
          <w:tcPr>
            <w:tcW w:w="1980" w:type="dxa"/>
            <w:tcBorders>
              <w:left w:val="single" w:color="000000" w:sz="4" w:space="0"/>
              <w:bottom w:val="single" w:color="000000" w:sz="4" w:space="0"/>
              <w:right w:val="single" w:color="000000" w:sz="4" w:space="0"/>
            </w:tcBorders>
          </w:tcPr>
          <w:p>
            <w:pPr>
              <w:pStyle w:val="17"/>
              <w:spacing w:before="58"/>
              <w:ind w:left="443" w:right="432"/>
              <w:jc w:val="center"/>
              <w:rPr>
                <w:b/>
                <w:sz w:val="21"/>
              </w:rPr>
            </w:pPr>
            <w:r>
              <w:rPr>
                <w:b/>
                <w:sz w:val="21"/>
              </w:rPr>
              <w:t>单位负责人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48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1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91" w:type="dxa"/>
            <w:tcBorders>
              <w:top w:val="single" w:color="000000" w:sz="4" w:space="0"/>
              <w:left w:val="single" w:color="000000" w:sz="4" w:space="0"/>
              <w:bottom w:val="single" w:color="000000" w:sz="4" w:space="0"/>
              <w:right w:val="single" w:color="000000" w:sz="4" w:space="0"/>
            </w:tcBorders>
          </w:tcPr>
          <w:p>
            <w:pPr>
              <w:pStyle w:val="17"/>
              <w:spacing w:before="56"/>
              <w:ind w:left="1333"/>
              <w:rPr>
                <w:sz w:val="21"/>
              </w:rPr>
            </w:pPr>
            <w:r>
              <w:rPr>
                <w:sz w:val="21"/>
              </w:rPr>
              <w:t>下拉选择</w:t>
            </w:r>
          </w:p>
        </w:tc>
        <w:tc>
          <w:tcPr>
            <w:tcW w:w="198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484" w:type="dxa"/>
            <w:tcBorders>
              <w:top w:val="single" w:color="000000" w:sz="4" w:space="0"/>
              <w:left w:val="single" w:color="000000" w:sz="4" w:space="0"/>
              <w:right w:val="single" w:color="000000" w:sz="4" w:space="0"/>
            </w:tcBorders>
          </w:tcPr>
          <w:p>
            <w:pPr>
              <w:pStyle w:val="17"/>
              <w:spacing w:before="58"/>
              <w:ind w:left="1486" w:right="1580"/>
              <w:jc w:val="center"/>
              <w:rPr>
                <w:sz w:val="21"/>
              </w:rPr>
            </w:pPr>
            <w:r>
              <w:rPr>
                <w:sz w:val="21"/>
              </w:rPr>
              <w:t>教务处</w:t>
            </w:r>
          </w:p>
        </w:tc>
        <w:tc>
          <w:tcPr>
            <w:tcW w:w="3123" w:type="dxa"/>
            <w:tcBorders>
              <w:top w:val="single" w:color="000000" w:sz="4" w:space="0"/>
              <w:left w:val="single" w:color="000000" w:sz="4" w:space="0"/>
              <w:right w:val="single" w:color="000000" w:sz="4" w:space="0"/>
            </w:tcBorders>
          </w:tcPr>
          <w:p>
            <w:pPr>
              <w:pStyle w:val="17"/>
              <w:spacing w:before="56"/>
              <w:ind w:left="1257"/>
              <w:rPr>
                <w:rFonts w:ascii="Calibri"/>
                <w:sz w:val="21"/>
              </w:rPr>
            </w:pPr>
            <w:r>
              <w:rPr>
                <w:rFonts w:ascii="Calibri"/>
                <w:sz w:val="21"/>
              </w:rPr>
              <w:t>XZ001</w:t>
            </w:r>
          </w:p>
        </w:tc>
        <w:tc>
          <w:tcPr>
            <w:tcW w:w="3591" w:type="dxa"/>
            <w:tcBorders>
              <w:top w:val="single" w:color="000000" w:sz="4" w:space="0"/>
              <w:left w:val="single" w:color="000000" w:sz="4" w:space="0"/>
              <w:right w:val="single" w:color="000000" w:sz="4" w:space="0"/>
            </w:tcBorders>
          </w:tcPr>
          <w:p>
            <w:pPr>
              <w:pStyle w:val="17"/>
              <w:spacing w:before="58"/>
              <w:ind w:left="1333"/>
              <w:rPr>
                <w:sz w:val="21"/>
              </w:rPr>
            </w:pPr>
            <w:r>
              <w:rPr>
                <w:sz w:val="21"/>
              </w:rPr>
              <w:t>教学管理</w:t>
            </w:r>
          </w:p>
        </w:tc>
        <w:tc>
          <w:tcPr>
            <w:tcW w:w="1980" w:type="dxa"/>
            <w:tcBorders>
              <w:top w:val="single" w:color="000000" w:sz="4" w:space="0"/>
              <w:left w:val="single" w:color="000000" w:sz="4" w:space="0"/>
              <w:right w:val="single" w:color="000000" w:sz="4" w:space="0"/>
            </w:tcBorders>
          </w:tcPr>
          <w:p>
            <w:pPr>
              <w:pStyle w:val="17"/>
              <w:spacing w:before="58"/>
              <w:ind w:left="364" w:right="432"/>
              <w:jc w:val="center"/>
              <w:rPr>
                <w:rFonts w:ascii="Calibri" w:eastAsia="Calibri"/>
                <w:sz w:val="21"/>
              </w:rPr>
            </w:pPr>
            <w:r>
              <w:rPr>
                <w:sz w:val="21"/>
              </w:rPr>
              <w:t xml:space="preserve">张 </w:t>
            </w:r>
            <w:r>
              <w:rPr>
                <w:rFonts w:ascii="Calibri" w:eastAsia="Calibri"/>
                <w:sz w:val="21"/>
              </w:rPr>
              <w:t>xx</w:t>
            </w:r>
          </w:p>
        </w:tc>
      </w:tr>
    </w:tbl>
    <w:p>
      <w:pPr>
        <w:pStyle w:val="9"/>
        <w:spacing w:before="5"/>
        <w:rPr>
          <w:b/>
          <w:sz w:val="28"/>
        </w:rPr>
      </w:pPr>
    </w:p>
    <w:p>
      <w:pPr>
        <w:pStyle w:val="8"/>
      </w:pPr>
      <w:r>
        <w:t>指标解释：</w:t>
      </w:r>
    </w:p>
    <w:p>
      <w:pPr>
        <w:spacing w:before="139" w:line="367" w:lineRule="auto"/>
        <w:ind w:left="420" w:right="8823" w:firstLine="0"/>
        <w:jc w:val="left"/>
        <w:rPr>
          <w:sz w:val="21"/>
        </w:rPr>
      </w:pPr>
      <w:r>
        <w:rPr>
          <w:b/>
          <w:sz w:val="21"/>
        </w:rPr>
        <w:t>学校相关党政单位：</w:t>
      </w:r>
      <w:r>
        <w:rPr>
          <w:sz w:val="21"/>
        </w:rPr>
        <w:t>指全校所有党政二级单位（含教辅部门）。</w:t>
      </w:r>
      <w:r>
        <w:rPr>
          <w:b/>
          <w:sz w:val="21"/>
        </w:rPr>
        <w:t>党政单位名称</w:t>
      </w:r>
      <w:r>
        <w:rPr>
          <w:sz w:val="21"/>
        </w:rPr>
        <w:t>：指学校党政管理部门的称谓，用全称。</w:t>
      </w:r>
    </w:p>
    <w:p>
      <w:pPr>
        <w:pStyle w:val="9"/>
        <w:spacing w:line="264" w:lineRule="exact"/>
        <w:ind w:left="420"/>
      </w:pPr>
      <w:r>
        <w:rPr>
          <w:b/>
        </w:rPr>
        <w:t>单位号</w:t>
      </w:r>
      <w:r>
        <w:t>：学校内部各单位的管理编号。</w:t>
      </w:r>
    </w:p>
    <w:p>
      <w:pPr>
        <w:pStyle w:val="9"/>
        <w:spacing w:before="139" w:line="244" w:lineRule="auto"/>
        <w:ind w:left="420" w:right="1473"/>
      </w:pPr>
      <w:r>
        <w:rPr>
          <w:b/>
        </w:rPr>
        <w:t>单位职能</w:t>
      </w:r>
      <w:r>
        <w:t>：</w:t>
      </w:r>
      <w:r>
        <w:rPr>
          <w:spacing w:val="-3"/>
          <w:shd w:val="clear" w:color="auto" w:fill="FFFF00"/>
        </w:rPr>
        <w:t>指该单位主要职责范围：教学管理、学生管理、质量监控、就业指导与管理、教学和学生管理、教学管理和质量监控、学生管理和就</w:t>
      </w:r>
      <w:r>
        <w:rPr>
          <w:spacing w:val="-201"/>
          <w:shd w:val="clear" w:color="auto" w:fill="FFFF00"/>
        </w:rPr>
        <w:t>业指</w:t>
      </w:r>
      <w:r>
        <w:rPr>
          <w:spacing w:val="-3"/>
          <w:shd w:val="clear" w:color="auto" w:fill="FFFF00"/>
        </w:rPr>
        <w:t>导与管理、其他</w:t>
      </w:r>
      <w:r>
        <w:t>。</w:t>
      </w:r>
    </w:p>
    <w:p>
      <w:pPr>
        <w:pStyle w:val="8"/>
        <w:spacing w:line="266" w:lineRule="exact"/>
      </w:pPr>
      <w:r>
        <w:rPr>
          <w:rFonts w:ascii="Times New Roman" w:eastAsia="Times New Roman"/>
          <w:b w:val="0"/>
        </w:rPr>
        <w:t>*</w:t>
      </w:r>
      <w:r>
        <w:t>校验关系</w:t>
      </w:r>
    </w:p>
    <w:p>
      <w:pPr>
        <w:spacing w:before="139"/>
        <w:ind w:left="420" w:right="0" w:firstLine="0"/>
        <w:jc w:val="left"/>
        <w:rPr>
          <w:b/>
          <w:sz w:val="21"/>
        </w:rPr>
      </w:pPr>
      <w:r>
        <w:rPr>
          <w:b/>
          <w:sz w:val="21"/>
        </w:rPr>
        <w:t>表内校验：</w:t>
      </w:r>
    </w:p>
    <w:p>
      <w:pPr>
        <w:pStyle w:val="16"/>
        <w:numPr>
          <w:ilvl w:val="0"/>
          <w:numId w:val="9"/>
        </w:numPr>
        <w:tabs>
          <w:tab w:val="left" w:pos="1003"/>
        </w:tabs>
        <w:spacing w:before="4" w:after="0" w:line="240" w:lineRule="auto"/>
        <w:ind w:left="1002" w:right="0" w:hanging="163"/>
        <w:jc w:val="left"/>
        <w:rPr>
          <w:sz w:val="21"/>
        </w:rPr>
      </w:pPr>
      <w:r>
        <w:rPr>
          <w:spacing w:val="-3"/>
          <w:sz w:val="21"/>
        </w:rPr>
        <w:t>“单位号”不重复。</w:t>
      </w:r>
    </w:p>
    <w:p>
      <w:pPr>
        <w:pStyle w:val="16"/>
        <w:numPr>
          <w:ilvl w:val="0"/>
          <w:numId w:val="9"/>
        </w:numPr>
        <w:tabs>
          <w:tab w:val="left" w:pos="1107"/>
        </w:tabs>
        <w:spacing w:before="2" w:after="0" w:line="264" w:lineRule="auto"/>
        <w:ind w:left="420" w:right="11509" w:firstLine="419"/>
        <w:jc w:val="left"/>
        <w:rPr>
          <w:b/>
          <w:sz w:val="21"/>
        </w:rPr>
      </w:pPr>
      <w:r>
        <w:rPr>
          <w:spacing w:val="-4"/>
          <w:sz w:val="21"/>
        </w:rPr>
        <w:t>“党政单位名称”不重复。</w:t>
      </w:r>
      <w:r>
        <w:rPr>
          <w:b/>
          <w:sz w:val="21"/>
        </w:rPr>
        <w:t>表间校验：</w:t>
      </w:r>
    </w:p>
    <w:p>
      <w:pPr>
        <w:pStyle w:val="16"/>
        <w:numPr>
          <w:ilvl w:val="0"/>
          <w:numId w:val="10"/>
        </w:numPr>
        <w:tabs>
          <w:tab w:val="left" w:pos="1003"/>
        </w:tabs>
        <w:spacing w:before="16" w:after="0" w:line="240" w:lineRule="auto"/>
        <w:ind w:left="1002" w:right="0" w:hanging="163"/>
        <w:jc w:val="left"/>
        <w:rPr>
          <w:sz w:val="21"/>
        </w:rPr>
      </w:pPr>
      <w:r>
        <w:rPr>
          <w:spacing w:val="-19"/>
          <w:sz w:val="21"/>
        </w:rPr>
        <w:t xml:space="preserve">与表 </w:t>
      </w:r>
      <w:r>
        <w:rPr>
          <w:rFonts w:ascii="Calibri" w:hAnsi="Calibri" w:eastAsia="Calibri"/>
          <w:sz w:val="21"/>
        </w:rPr>
        <w:t>1-4</w:t>
      </w:r>
      <w:r>
        <w:rPr>
          <w:spacing w:val="-3"/>
          <w:sz w:val="21"/>
        </w:rPr>
        <w:t>“单位号”不重复。</w:t>
      </w:r>
    </w:p>
    <w:p>
      <w:pPr>
        <w:pStyle w:val="16"/>
        <w:numPr>
          <w:ilvl w:val="0"/>
          <w:numId w:val="10"/>
        </w:numPr>
        <w:tabs>
          <w:tab w:val="left" w:pos="1107"/>
        </w:tabs>
        <w:spacing w:before="43" w:after="0" w:line="240" w:lineRule="auto"/>
        <w:ind w:left="1106" w:right="0" w:hanging="267"/>
        <w:jc w:val="left"/>
        <w:rPr>
          <w:sz w:val="21"/>
        </w:rPr>
      </w:pPr>
      <w:r>
        <w:rPr>
          <w:spacing w:val="-20"/>
          <w:sz w:val="21"/>
        </w:rPr>
        <w:t xml:space="preserve">与表 </w:t>
      </w:r>
      <w:r>
        <w:rPr>
          <w:rFonts w:ascii="Calibri" w:hAnsi="Calibri" w:eastAsia="Calibri"/>
          <w:sz w:val="21"/>
        </w:rPr>
        <w:t>1-4</w:t>
      </w:r>
      <w:r>
        <w:rPr>
          <w:spacing w:val="-3"/>
          <w:sz w:val="21"/>
        </w:rPr>
        <w:t>“教学科研单位名称”不重复。</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8" w:name="_bookmark7"/>
      <w:bookmarkEnd w:id="8"/>
      <w:r>
        <w:t xml:space="preserve">表 </w:t>
      </w:r>
      <w:r>
        <w:rPr>
          <w:rFonts w:ascii="Times New Roman" w:eastAsia="Times New Roman"/>
        </w:rPr>
        <w:t xml:space="preserve">1-4 </w:t>
      </w:r>
      <w:r>
        <w:t>学校教学科研单位（时点）</w:t>
      </w:r>
    </w:p>
    <w:tbl>
      <w:tblPr>
        <w:tblStyle w:val="13"/>
        <w:tblW w:w="1313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829"/>
        <w:gridCol w:w="3362"/>
        <w:gridCol w:w="2474"/>
        <w:gridCol w:w="24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829" w:type="dxa"/>
            <w:tcBorders>
              <w:left w:val="single" w:color="000000" w:sz="4" w:space="0"/>
              <w:bottom w:val="single" w:color="000000" w:sz="4" w:space="0"/>
              <w:right w:val="single" w:color="000000" w:sz="4" w:space="0"/>
            </w:tcBorders>
          </w:tcPr>
          <w:p>
            <w:pPr>
              <w:pStyle w:val="17"/>
              <w:spacing w:before="58"/>
              <w:ind w:left="1550" w:right="1541"/>
              <w:jc w:val="center"/>
              <w:rPr>
                <w:b/>
                <w:sz w:val="21"/>
              </w:rPr>
            </w:pPr>
            <w:r>
              <w:rPr>
                <w:b/>
                <w:sz w:val="21"/>
              </w:rPr>
              <w:t>教学科研单位名称</w:t>
            </w:r>
          </w:p>
        </w:tc>
        <w:tc>
          <w:tcPr>
            <w:tcW w:w="3362" w:type="dxa"/>
            <w:tcBorders>
              <w:left w:val="single" w:color="000000" w:sz="4" w:space="0"/>
              <w:bottom w:val="single" w:color="000000" w:sz="4" w:space="0"/>
              <w:right w:val="single" w:color="000000" w:sz="4" w:space="0"/>
            </w:tcBorders>
          </w:tcPr>
          <w:p>
            <w:pPr>
              <w:pStyle w:val="17"/>
              <w:spacing w:before="58"/>
              <w:ind w:left="1363"/>
              <w:rPr>
                <w:b/>
                <w:sz w:val="21"/>
              </w:rPr>
            </w:pPr>
            <w:r>
              <w:rPr>
                <w:b/>
                <w:sz w:val="21"/>
              </w:rPr>
              <w:t>单位号</w:t>
            </w:r>
          </w:p>
        </w:tc>
        <w:tc>
          <w:tcPr>
            <w:tcW w:w="2474" w:type="dxa"/>
            <w:tcBorders>
              <w:left w:val="single" w:color="000000" w:sz="4" w:space="0"/>
              <w:bottom w:val="single" w:color="000000" w:sz="4" w:space="0"/>
              <w:right w:val="single" w:color="000000" w:sz="4" w:space="0"/>
            </w:tcBorders>
          </w:tcPr>
          <w:p>
            <w:pPr>
              <w:pStyle w:val="17"/>
              <w:spacing w:before="58"/>
              <w:ind w:left="816"/>
              <w:rPr>
                <w:b/>
                <w:sz w:val="21"/>
              </w:rPr>
            </w:pPr>
            <w:r>
              <w:rPr>
                <w:b/>
                <w:sz w:val="21"/>
              </w:rPr>
              <w:t>单位职能</w:t>
            </w:r>
          </w:p>
        </w:tc>
        <w:tc>
          <w:tcPr>
            <w:tcW w:w="2473" w:type="dxa"/>
            <w:tcBorders>
              <w:left w:val="single" w:color="000000" w:sz="4" w:space="0"/>
              <w:bottom w:val="single" w:color="000000" w:sz="4" w:space="0"/>
              <w:right w:val="single" w:color="000000" w:sz="4" w:space="0"/>
            </w:tcBorders>
          </w:tcPr>
          <w:p>
            <w:pPr>
              <w:pStyle w:val="17"/>
              <w:spacing w:before="58"/>
              <w:ind w:left="692" w:right="675"/>
              <w:jc w:val="center"/>
              <w:rPr>
                <w:b/>
                <w:sz w:val="21"/>
              </w:rPr>
            </w:pPr>
            <w:r>
              <w:rPr>
                <w:b/>
                <w:sz w:val="21"/>
              </w:rPr>
              <w:t>单位负责人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82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36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474" w:type="dxa"/>
            <w:tcBorders>
              <w:top w:val="single" w:color="000000" w:sz="4" w:space="0"/>
              <w:left w:val="single" w:color="000000" w:sz="4" w:space="0"/>
              <w:bottom w:val="single" w:color="000000" w:sz="4" w:space="0"/>
              <w:right w:val="single" w:color="000000" w:sz="4" w:space="0"/>
            </w:tcBorders>
          </w:tcPr>
          <w:p>
            <w:pPr>
              <w:pStyle w:val="17"/>
              <w:spacing w:before="58"/>
              <w:ind w:left="778"/>
              <w:rPr>
                <w:sz w:val="21"/>
              </w:rPr>
            </w:pPr>
            <w:r>
              <w:rPr>
                <w:sz w:val="21"/>
              </w:rPr>
              <w:t>下拉选择</w:t>
            </w:r>
          </w:p>
        </w:tc>
        <w:tc>
          <w:tcPr>
            <w:tcW w:w="247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4829" w:type="dxa"/>
            <w:tcBorders>
              <w:top w:val="single" w:color="000000" w:sz="4" w:space="0"/>
              <w:left w:val="single" w:color="000000" w:sz="4" w:space="0"/>
              <w:right w:val="single" w:color="000000" w:sz="4" w:space="0"/>
            </w:tcBorders>
          </w:tcPr>
          <w:p>
            <w:pPr>
              <w:pStyle w:val="17"/>
              <w:spacing w:before="58"/>
              <w:ind w:left="1447" w:right="1541"/>
              <w:jc w:val="center"/>
              <w:rPr>
                <w:sz w:val="21"/>
              </w:rPr>
            </w:pPr>
            <w:r>
              <w:rPr>
                <w:sz w:val="21"/>
              </w:rPr>
              <w:t>文学院</w:t>
            </w:r>
          </w:p>
        </w:tc>
        <w:tc>
          <w:tcPr>
            <w:tcW w:w="3362" w:type="dxa"/>
            <w:tcBorders>
              <w:top w:val="single" w:color="000000" w:sz="4" w:space="0"/>
              <w:left w:val="single" w:color="000000" w:sz="4" w:space="0"/>
              <w:right w:val="single" w:color="000000" w:sz="4" w:space="0"/>
            </w:tcBorders>
          </w:tcPr>
          <w:p>
            <w:pPr>
              <w:pStyle w:val="17"/>
              <w:spacing w:before="59"/>
              <w:ind w:left="1394"/>
              <w:rPr>
                <w:rFonts w:ascii="Calibri"/>
                <w:sz w:val="21"/>
              </w:rPr>
            </w:pPr>
            <w:r>
              <w:rPr>
                <w:rFonts w:ascii="Calibri"/>
                <w:sz w:val="21"/>
              </w:rPr>
              <w:t>JX001</w:t>
            </w:r>
          </w:p>
        </w:tc>
        <w:tc>
          <w:tcPr>
            <w:tcW w:w="2474" w:type="dxa"/>
            <w:tcBorders>
              <w:top w:val="single" w:color="000000" w:sz="4" w:space="0"/>
              <w:left w:val="single" w:color="000000" w:sz="4" w:space="0"/>
              <w:right w:val="single" w:color="000000" w:sz="4" w:space="0"/>
            </w:tcBorders>
          </w:tcPr>
          <w:p>
            <w:pPr>
              <w:pStyle w:val="17"/>
              <w:spacing w:before="58"/>
              <w:ind w:left="778"/>
              <w:rPr>
                <w:sz w:val="21"/>
              </w:rPr>
            </w:pPr>
            <w:r>
              <w:rPr>
                <w:sz w:val="21"/>
              </w:rPr>
              <w:t>教学院系</w:t>
            </w:r>
          </w:p>
        </w:tc>
        <w:tc>
          <w:tcPr>
            <w:tcW w:w="2473" w:type="dxa"/>
            <w:tcBorders>
              <w:top w:val="single" w:color="000000" w:sz="4" w:space="0"/>
              <w:left w:val="single" w:color="000000" w:sz="4" w:space="0"/>
              <w:right w:val="single" w:color="000000" w:sz="4" w:space="0"/>
            </w:tcBorders>
          </w:tcPr>
          <w:p>
            <w:pPr>
              <w:pStyle w:val="17"/>
              <w:spacing w:before="58"/>
              <w:ind w:left="614" w:right="675"/>
              <w:jc w:val="center"/>
              <w:rPr>
                <w:rFonts w:ascii="Calibri" w:eastAsia="Calibri"/>
                <w:sz w:val="21"/>
              </w:rPr>
            </w:pPr>
            <w:r>
              <w:rPr>
                <w:sz w:val="21"/>
              </w:rPr>
              <w:t xml:space="preserve">李 </w:t>
            </w:r>
            <w:r>
              <w:rPr>
                <w:rFonts w:ascii="Calibri" w:eastAsia="Calibri"/>
                <w:sz w:val="21"/>
              </w:rPr>
              <w:t>xx</w:t>
            </w:r>
          </w:p>
        </w:tc>
      </w:tr>
    </w:tbl>
    <w:p>
      <w:pPr>
        <w:pStyle w:val="9"/>
        <w:spacing w:before="5"/>
        <w:rPr>
          <w:b/>
          <w:sz w:val="28"/>
        </w:rPr>
      </w:pPr>
    </w:p>
    <w:p>
      <w:pPr>
        <w:pStyle w:val="8"/>
      </w:pPr>
      <w:r>
        <w:t>指标解释：</w:t>
      </w:r>
    </w:p>
    <w:p>
      <w:pPr>
        <w:pStyle w:val="9"/>
        <w:spacing w:before="139" w:line="364" w:lineRule="auto"/>
        <w:ind w:left="420" w:right="3362"/>
      </w:pPr>
      <w:r>
        <w:rPr>
          <w:b/>
        </w:rPr>
        <w:t>教学科研单位名称</w:t>
      </w:r>
      <w:r>
        <w:t>：指学校具有教学或科研功能的直属院、系、所等（具有医科专业的院校的</w:t>
      </w:r>
      <w:r>
        <w:rPr>
          <w:shd w:val="clear" w:color="auto" w:fill="FFFF00"/>
        </w:rPr>
        <w:t>直属附属医院</w:t>
      </w:r>
      <w:r>
        <w:t>需填入此表）。</w:t>
      </w:r>
      <w:r>
        <w:rPr>
          <w:b/>
        </w:rPr>
        <w:t>单位职能：</w:t>
      </w:r>
      <w:r>
        <w:t>指该单位主要职责范围：教学院系、科研机构、</w:t>
      </w:r>
      <w:r>
        <w:rPr>
          <w:shd w:val="clear" w:color="auto" w:fill="FFFF00"/>
        </w:rPr>
        <w:t>直属附属医院</w:t>
      </w:r>
      <w:r>
        <w:t>、其他。</w:t>
      </w:r>
    </w:p>
    <w:p>
      <w:pPr>
        <w:pStyle w:val="9"/>
        <w:spacing w:line="367" w:lineRule="auto"/>
        <w:ind w:left="420" w:right="1470"/>
      </w:pPr>
      <w:r>
        <w:rPr>
          <w:b/>
        </w:rPr>
        <w:t>直属附属医院</w:t>
      </w:r>
      <w:r>
        <w:t>：指学校在省级以上教育、卫生行政部门批准备案或省级以上编制部门批准为直属附属医院的医疗机构，承担一个以上专业的全程临床教育教学任务。</w:t>
      </w:r>
    </w:p>
    <w:p>
      <w:pPr>
        <w:spacing w:before="0" w:line="264" w:lineRule="exact"/>
        <w:ind w:left="420" w:right="0" w:firstLine="0"/>
        <w:jc w:val="left"/>
        <w:rPr>
          <w:sz w:val="21"/>
        </w:rPr>
      </w:pPr>
      <w:r>
        <w:rPr>
          <w:b/>
          <w:sz w:val="21"/>
        </w:rPr>
        <w:t>单位负责人：</w:t>
      </w:r>
      <w:r>
        <w:rPr>
          <w:sz w:val="21"/>
        </w:rPr>
        <w:t>填报一位主要行政负责人。</w:t>
      </w:r>
    </w:p>
    <w:p>
      <w:pPr>
        <w:pStyle w:val="8"/>
        <w:spacing w:before="137" w:line="364" w:lineRule="auto"/>
        <w:ind w:right="13659"/>
      </w:pPr>
      <w:r>
        <w:rPr>
          <w:rFonts w:ascii="Times New Roman" w:eastAsia="Times New Roman"/>
          <w:b w:val="0"/>
        </w:rPr>
        <w:t>*</w:t>
      </w:r>
      <w:r>
        <w:t>校验关系表内校验：</w:t>
      </w:r>
    </w:p>
    <w:p>
      <w:pPr>
        <w:pStyle w:val="16"/>
        <w:numPr>
          <w:ilvl w:val="0"/>
          <w:numId w:val="11"/>
        </w:numPr>
        <w:tabs>
          <w:tab w:val="left" w:pos="1003"/>
        </w:tabs>
        <w:spacing w:before="1" w:after="0" w:line="240" w:lineRule="auto"/>
        <w:ind w:left="1002" w:right="0" w:hanging="163"/>
        <w:jc w:val="left"/>
        <w:rPr>
          <w:sz w:val="21"/>
        </w:rPr>
      </w:pPr>
      <w:r>
        <w:rPr>
          <w:spacing w:val="-3"/>
          <w:sz w:val="21"/>
        </w:rPr>
        <w:t>“单位号”不重复。</w:t>
      </w:r>
    </w:p>
    <w:p>
      <w:pPr>
        <w:pStyle w:val="16"/>
        <w:numPr>
          <w:ilvl w:val="0"/>
          <w:numId w:val="11"/>
        </w:numPr>
        <w:tabs>
          <w:tab w:val="left" w:pos="1003"/>
        </w:tabs>
        <w:spacing w:before="139" w:after="0" w:line="451" w:lineRule="auto"/>
        <w:ind w:left="420" w:right="11192" w:firstLine="419"/>
        <w:jc w:val="left"/>
        <w:rPr>
          <w:b/>
          <w:sz w:val="21"/>
        </w:rPr>
      </w:pPr>
      <w:r>
        <w:rPr>
          <w:spacing w:val="-3"/>
          <w:sz w:val="21"/>
        </w:rPr>
        <w:t>“教学科研单位名称”不重复。</w:t>
      </w:r>
      <w:r>
        <w:rPr>
          <w:b/>
          <w:spacing w:val="-3"/>
          <w:sz w:val="21"/>
        </w:rPr>
        <w:t>表间校验：</w:t>
      </w:r>
    </w:p>
    <w:p>
      <w:pPr>
        <w:pStyle w:val="16"/>
        <w:numPr>
          <w:ilvl w:val="0"/>
          <w:numId w:val="12"/>
        </w:numPr>
        <w:tabs>
          <w:tab w:val="left" w:pos="1003"/>
        </w:tabs>
        <w:spacing w:before="0" w:after="0" w:line="232" w:lineRule="exact"/>
        <w:ind w:left="1002" w:right="0" w:hanging="163"/>
        <w:jc w:val="left"/>
        <w:rPr>
          <w:sz w:val="21"/>
        </w:rPr>
      </w:pPr>
      <w:r>
        <w:rPr>
          <w:spacing w:val="-19"/>
          <w:sz w:val="21"/>
        </w:rPr>
        <w:t xml:space="preserve">与表 </w:t>
      </w:r>
      <w:r>
        <w:rPr>
          <w:rFonts w:ascii="Calibri" w:hAnsi="Calibri" w:eastAsia="Calibri"/>
          <w:sz w:val="21"/>
        </w:rPr>
        <w:t>1-3</w:t>
      </w:r>
      <w:r>
        <w:rPr>
          <w:spacing w:val="-3"/>
          <w:sz w:val="21"/>
        </w:rPr>
        <w:t>“单位号”不重复。</w:t>
      </w:r>
    </w:p>
    <w:p>
      <w:pPr>
        <w:pStyle w:val="9"/>
        <w:spacing w:before="7"/>
        <w:rPr>
          <w:sz w:val="15"/>
        </w:rPr>
      </w:pPr>
    </w:p>
    <w:p>
      <w:pPr>
        <w:pStyle w:val="16"/>
        <w:numPr>
          <w:ilvl w:val="0"/>
          <w:numId w:val="12"/>
        </w:numPr>
        <w:tabs>
          <w:tab w:val="left" w:pos="1003"/>
        </w:tabs>
        <w:spacing w:before="0" w:after="0" w:line="240" w:lineRule="auto"/>
        <w:ind w:left="1002" w:right="0" w:hanging="163"/>
        <w:jc w:val="left"/>
        <w:rPr>
          <w:sz w:val="21"/>
        </w:rPr>
      </w:pPr>
      <w:r>
        <w:rPr>
          <w:spacing w:val="-19"/>
          <w:sz w:val="21"/>
        </w:rPr>
        <w:t xml:space="preserve">与表 </w:t>
      </w:r>
      <w:r>
        <w:rPr>
          <w:rFonts w:ascii="Calibri" w:hAnsi="Calibri" w:eastAsia="Calibri"/>
          <w:sz w:val="21"/>
        </w:rPr>
        <w:t>1-3</w:t>
      </w:r>
      <w:r>
        <w:rPr>
          <w:spacing w:val="-3"/>
          <w:sz w:val="21"/>
        </w:rPr>
        <w:t>“党政单位名称”不重复。</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9" w:name="_bookmark8"/>
      <w:bookmarkEnd w:id="9"/>
      <w:r>
        <w:rPr>
          <w:shd w:val="clear" w:color="auto" w:fill="FFFF00"/>
        </w:rPr>
        <w:t xml:space="preserve">表 </w:t>
      </w:r>
      <w:r>
        <w:rPr>
          <w:rFonts w:ascii="Times New Roman" w:eastAsia="Times New Roman"/>
          <w:shd w:val="clear" w:color="auto" w:fill="FFFF00"/>
        </w:rPr>
        <w:t xml:space="preserve">1-4-1 </w:t>
      </w:r>
      <w:r>
        <w:rPr>
          <w:shd w:val="clear" w:color="auto" w:fill="FFFF00"/>
        </w:rPr>
        <w:t>临床教学基地（医科专用、时点）</w:t>
      </w:r>
    </w:p>
    <w:tbl>
      <w:tblPr>
        <w:tblStyle w:val="13"/>
        <w:tblW w:w="1345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39"/>
        <w:gridCol w:w="1639"/>
        <w:gridCol w:w="1551"/>
        <w:gridCol w:w="1104"/>
        <w:gridCol w:w="1623"/>
        <w:gridCol w:w="1997"/>
        <w:gridCol w:w="1609"/>
        <w:gridCol w:w="22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70" w:hRule="atLeast"/>
        </w:trPr>
        <w:tc>
          <w:tcPr>
            <w:tcW w:w="1639" w:type="dxa"/>
            <w:tcBorders>
              <w:left w:val="single" w:color="000000" w:sz="4" w:space="0"/>
              <w:bottom w:val="single" w:color="000000" w:sz="4" w:space="0"/>
              <w:right w:val="single" w:color="000000" w:sz="4" w:space="0"/>
            </w:tcBorders>
          </w:tcPr>
          <w:p>
            <w:pPr>
              <w:pStyle w:val="17"/>
              <w:spacing w:before="151"/>
              <w:ind w:left="292"/>
              <w:rPr>
                <w:b/>
                <w:sz w:val="21"/>
              </w:rPr>
            </w:pPr>
            <w:r>
              <w:rPr>
                <w:b/>
                <w:sz w:val="21"/>
              </w:rPr>
              <w:t>基地单位号</w:t>
            </w:r>
            <w:r>
              <w:rPr>
                <w:b/>
                <w:w w:val="99"/>
                <w:sz w:val="21"/>
              </w:rPr>
              <w:t xml:space="preserve"> </w:t>
            </w:r>
          </w:p>
        </w:tc>
        <w:tc>
          <w:tcPr>
            <w:tcW w:w="1639" w:type="dxa"/>
            <w:tcBorders>
              <w:left w:val="single" w:color="000000" w:sz="4" w:space="0"/>
              <w:bottom w:val="single" w:color="000000" w:sz="4" w:space="0"/>
              <w:right w:val="single" w:color="000000" w:sz="4" w:space="0"/>
            </w:tcBorders>
          </w:tcPr>
          <w:p>
            <w:pPr>
              <w:pStyle w:val="17"/>
              <w:spacing w:before="151"/>
              <w:ind w:left="398"/>
              <w:rPr>
                <w:b/>
                <w:sz w:val="21"/>
              </w:rPr>
            </w:pPr>
            <w:r>
              <w:rPr>
                <w:b/>
                <w:sz w:val="21"/>
              </w:rPr>
              <w:t>基地名称</w:t>
            </w:r>
            <w:r>
              <w:rPr>
                <w:b/>
                <w:w w:val="99"/>
                <w:sz w:val="21"/>
              </w:rPr>
              <w:t xml:space="preserve"> </w:t>
            </w:r>
          </w:p>
        </w:tc>
        <w:tc>
          <w:tcPr>
            <w:tcW w:w="1551" w:type="dxa"/>
            <w:tcBorders>
              <w:left w:val="single" w:color="000000" w:sz="4" w:space="0"/>
              <w:bottom w:val="single" w:color="000000" w:sz="4" w:space="0"/>
              <w:right w:val="single" w:color="000000" w:sz="4" w:space="0"/>
            </w:tcBorders>
          </w:tcPr>
          <w:p>
            <w:pPr>
              <w:pStyle w:val="17"/>
              <w:spacing w:before="151"/>
              <w:ind w:left="353"/>
              <w:rPr>
                <w:b/>
                <w:sz w:val="21"/>
              </w:rPr>
            </w:pPr>
            <w:r>
              <w:rPr>
                <w:b/>
                <w:sz w:val="21"/>
              </w:rPr>
              <w:t>基地类型</w:t>
            </w:r>
            <w:r>
              <w:rPr>
                <w:b/>
                <w:w w:val="99"/>
                <w:sz w:val="21"/>
              </w:rPr>
              <w:t xml:space="preserve"> </w:t>
            </w:r>
          </w:p>
        </w:tc>
        <w:tc>
          <w:tcPr>
            <w:tcW w:w="1104" w:type="dxa"/>
            <w:tcBorders>
              <w:left w:val="single" w:color="000000" w:sz="4" w:space="0"/>
              <w:bottom w:val="single" w:color="000000" w:sz="4" w:space="0"/>
              <w:right w:val="single" w:color="000000" w:sz="4" w:space="0"/>
            </w:tcBorders>
          </w:tcPr>
          <w:p>
            <w:pPr>
              <w:pStyle w:val="17"/>
              <w:spacing w:before="151"/>
              <w:ind w:right="119"/>
              <w:jc w:val="right"/>
              <w:rPr>
                <w:b/>
                <w:sz w:val="21"/>
              </w:rPr>
            </w:pPr>
            <w:r>
              <w:rPr>
                <w:b/>
                <w:sz w:val="21"/>
              </w:rPr>
              <w:t>级别</w:t>
            </w:r>
            <w:r>
              <w:rPr>
                <w:b/>
                <w:w w:val="99"/>
                <w:sz w:val="21"/>
              </w:rPr>
              <w:t xml:space="preserve"> </w:t>
            </w:r>
          </w:p>
        </w:tc>
        <w:tc>
          <w:tcPr>
            <w:tcW w:w="1623" w:type="dxa"/>
            <w:tcBorders>
              <w:left w:val="single" w:color="000000" w:sz="4" w:space="0"/>
              <w:bottom w:val="single" w:color="000000" w:sz="4" w:space="0"/>
              <w:right w:val="single" w:color="000000" w:sz="4" w:space="0"/>
            </w:tcBorders>
          </w:tcPr>
          <w:p>
            <w:pPr>
              <w:pStyle w:val="17"/>
              <w:spacing w:before="151"/>
              <w:ind w:left="283"/>
              <w:rPr>
                <w:b/>
                <w:sz w:val="21"/>
              </w:rPr>
            </w:pPr>
            <w:r>
              <w:rPr>
                <w:b/>
                <w:sz w:val="21"/>
              </w:rPr>
              <w:t>开放床位数</w:t>
            </w:r>
            <w:r>
              <w:rPr>
                <w:b/>
                <w:w w:val="99"/>
                <w:sz w:val="21"/>
              </w:rPr>
              <w:t xml:space="preserve"> </w:t>
            </w:r>
          </w:p>
        </w:tc>
        <w:tc>
          <w:tcPr>
            <w:tcW w:w="1997" w:type="dxa"/>
            <w:tcBorders>
              <w:left w:val="single" w:color="000000" w:sz="4" w:space="0"/>
              <w:bottom w:val="single" w:color="000000" w:sz="4" w:space="0"/>
              <w:right w:val="single" w:color="000000" w:sz="4" w:space="0"/>
            </w:tcBorders>
          </w:tcPr>
          <w:p>
            <w:pPr>
              <w:pStyle w:val="17"/>
              <w:spacing w:before="151"/>
              <w:ind w:left="470"/>
              <w:rPr>
                <w:b/>
                <w:sz w:val="21"/>
              </w:rPr>
            </w:pPr>
            <w:r>
              <w:rPr>
                <w:b/>
                <w:sz w:val="21"/>
              </w:rPr>
              <w:t>编制床位数</w:t>
            </w:r>
            <w:r>
              <w:rPr>
                <w:b/>
                <w:w w:val="99"/>
                <w:sz w:val="21"/>
              </w:rPr>
              <w:t xml:space="preserve"> </w:t>
            </w:r>
          </w:p>
        </w:tc>
        <w:tc>
          <w:tcPr>
            <w:tcW w:w="1609" w:type="dxa"/>
            <w:tcBorders>
              <w:left w:val="single" w:color="000000" w:sz="4" w:space="0"/>
              <w:bottom w:val="single" w:color="000000" w:sz="4" w:space="0"/>
              <w:right w:val="single" w:color="000000" w:sz="4" w:space="0"/>
            </w:tcBorders>
          </w:tcPr>
          <w:p>
            <w:pPr>
              <w:pStyle w:val="17"/>
              <w:spacing w:before="151"/>
              <w:ind w:left="381"/>
              <w:rPr>
                <w:b/>
                <w:sz w:val="21"/>
              </w:rPr>
            </w:pPr>
            <w:r>
              <w:rPr>
                <w:b/>
                <w:sz w:val="21"/>
              </w:rPr>
              <w:t>年门诊量</w:t>
            </w:r>
            <w:r>
              <w:rPr>
                <w:b/>
                <w:w w:val="99"/>
                <w:sz w:val="21"/>
              </w:rPr>
              <w:t xml:space="preserve"> </w:t>
            </w:r>
          </w:p>
        </w:tc>
        <w:tc>
          <w:tcPr>
            <w:tcW w:w="2295" w:type="dxa"/>
            <w:tcBorders>
              <w:left w:val="single" w:color="000000" w:sz="4" w:space="0"/>
              <w:bottom w:val="single" w:color="000000" w:sz="4" w:space="0"/>
              <w:right w:val="single" w:color="000000" w:sz="6" w:space="0"/>
            </w:tcBorders>
          </w:tcPr>
          <w:p>
            <w:pPr>
              <w:pStyle w:val="17"/>
              <w:spacing w:before="151"/>
              <w:ind w:left="618"/>
              <w:rPr>
                <w:b/>
                <w:sz w:val="21"/>
              </w:rPr>
            </w:pPr>
            <w:r>
              <w:rPr>
                <w:b/>
                <w:sz w:val="21"/>
              </w:rPr>
              <w:t>年出院人数</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24" w:hRule="atLeast"/>
        </w:trPr>
        <w:tc>
          <w:tcPr>
            <w:tcW w:w="1639" w:type="dxa"/>
            <w:tcBorders>
              <w:top w:val="single" w:color="000000" w:sz="4" w:space="0"/>
              <w:left w:val="single" w:color="000000" w:sz="4" w:space="0"/>
              <w:right w:val="single" w:color="000000" w:sz="4" w:space="0"/>
            </w:tcBorders>
          </w:tcPr>
          <w:p>
            <w:pPr>
              <w:pStyle w:val="17"/>
              <w:spacing w:before="25"/>
              <w:ind w:left="107"/>
              <w:rPr>
                <w:sz w:val="21"/>
              </w:rPr>
            </w:pPr>
            <w:r>
              <w:rPr>
                <w:w w:val="100"/>
                <w:sz w:val="21"/>
              </w:rPr>
              <w:t xml:space="preserve"> </w:t>
            </w:r>
          </w:p>
        </w:tc>
        <w:tc>
          <w:tcPr>
            <w:tcW w:w="1639" w:type="dxa"/>
            <w:tcBorders>
              <w:top w:val="single" w:color="000000" w:sz="4" w:space="0"/>
              <w:left w:val="single" w:color="000000" w:sz="4" w:space="0"/>
              <w:right w:val="single" w:color="000000" w:sz="4" w:space="0"/>
            </w:tcBorders>
          </w:tcPr>
          <w:p>
            <w:pPr>
              <w:pStyle w:val="17"/>
              <w:spacing w:before="5"/>
              <w:rPr>
                <w:b/>
                <w:sz w:val="18"/>
              </w:rPr>
            </w:pPr>
          </w:p>
          <w:p>
            <w:pPr>
              <w:pStyle w:val="17"/>
              <w:spacing w:line="269" w:lineRule="exact"/>
              <w:ind w:left="107"/>
              <w:rPr>
                <w:sz w:val="21"/>
              </w:rPr>
            </w:pPr>
            <w:r>
              <w:rPr>
                <w:w w:val="100"/>
                <w:sz w:val="21"/>
              </w:rPr>
              <w:t xml:space="preserve"> </w:t>
            </w:r>
          </w:p>
        </w:tc>
        <w:tc>
          <w:tcPr>
            <w:tcW w:w="1551" w:type="dxa"/>
            <w:tcBorders>
              <w:top w:val="single" w:color="000000" w:sz="4" w:space="0"/>
              <w:left w:val="single" w:color="000000" w:sz="4" w:space="0"/>
              <w:right w:val="single" w:color="000000" w:sz="4" w:space="0"/>
            </w:tcBorders>
          </w:tcPr>
          <w:p>
            <w:pPr>
              <w:pStyle w:val="17"/>
              <w:spacing w:before="5"/>
              <w:rPr>
                <w:b/>
                <w:sz w:val="18"/>
              </w:rPr>
            </w:pPr>
          </w:p>
          <w:p>
            <w:pPr>
              <w:pStyle w:val="17"/>
              <w:spacing w:line="269" w:lineRule="exact"/>
              <w:ind w:left="108"/>
              <w:rPr>
                <w:sz w:val="21"/>
              </w:rPr>
            </w:pPr>
            <w:r>
              <w:rPr>
                <w:sz w:val="21"/>
              </w:rPr>
              <w:t xml:space="preserve">下拉选择 </w:t>
            </w:r>
          </w:p>
        </w:tc>
        <w:tc>
          <w:tcPr>
            <w:tcW w:w="1104" w:type="dxa"/>
            <w:tcBorders>
              <w:top w:val="single" w:color="000000" w:sz="4" w:space="0"/>
              <w:left w:val="single" w:color="000000" w:sz="4" w:space="0"/>
              <w:right w:val="single" w:color="000000" w:sz="4" w:space="0"/>
            </w:tcBorders>
          </w:tcPr>
          <w:p>
            <w:pPr>
              <w:pStyle w:val="17"/>
              <w:spacing w:before="5"/>
              <w:rPr>
                <w:b/>
                <w:sz w:val="18"/>
              </w:rPr>
            </w:pPr>
          </w:p>
          <w:p>
            <w:pPr>
              <w:pStyle w:val="17"/>
              <w:spacing w:line="269" w:lineRule="exact"/>
              <w:ind w:right="38"/>
              <w:jc w:val="right"/>
              <w:rPr>
                <w:sz w:val="21"/>
              </w:rPr>
            </w:pPr>
            <w:r>
              <w:rPr>
                <w:sz w:val="21"/>
              </w:rPr>
              <w:t xml:space="preserve">下拉选择 </w:t>
            </w:r>
          </w:p>
        </w:tc>
        <w:tc>
          <w:tcPr>
            <w:tcW w:w="1623" w:type="dxa"/>
            <w:tcBorders>
              <w:top w:val="single" w:color="000000" w:sz="4" w:space="0"/>
              <w:left w:val="single" w:color="000000" w:sz="4" w:space="0"/>
              <w:right w:val="single" w:color="000000" w:sz="4" w:space="0"/>
            </w:tcBorders>
          </w:tcPr>
          <w:p>
            <w:pPr>
              <w:pStyle w:val="17"/>
              <w:spacing w:before="5"/>
              <w:rPr>
                <w:b/>
                <w:sz w:val="18"/>
              </w:rPr>
            </w:pPr>
          </w:p>
          <w:p>
            <w:pPr>
              <w:pStyle w:val="17"/>
              <w:spacing w:line="269" w:lineRule="exact"/>
              <w:ind w:left="108"/>
              <w:rPr>
                <w:sz w:val="21"/>
              </w:rPr>
            </w:pPr>
            <w:r>
              <w:rPr>
                <w:w w:val="100"/>
                <w:sz w:val="21"/>
              </w:rPr>
              <w:t xml:space="preserve"> </w:t>
            </w:r>
          </w:p>
        </w:tc>
        <w:tc>
          <w:tcPr>
            <w:tcW w:w="1997" w:type="dxa"/>
            <w:tcBorders>
              <w:top w:val="single" w:color="000000" w:sz="4" w:space="0"/>
              <w:left w:val="single" w:color="000000" w:sz="4" w:space="0"/>
              <w:right w:val="single" w:color="000000" w:sz="4" w:space="0"/>
            </w:tcBorders>
          </w:tcPr>
          <w:p>
            <w:pPr>
              <w:pStyle w:val="17"/>
              <w:spacing w:before="5"/>
              <w:rPr>
                <w:b/>
                <w:sz w:val="18"/>
              </w:rPr>
            </w:pPr>
          </w:p>
          <w:p>
            <w:pPr>
              <w:pStyle w:val="17"/>
              <w:spacing w:line="269" w:lineRule="exact"/>
              <w:ind w:left="107"/>
              <w:rPr>
                <w:sz w:val="21"/>
              </w:rPr>
            </w:pPr>
            <w:r>
              <w:rPr>
                <w:w w:val="100"/>
                <w:sz w:val="21"/>
              </w:rPr>
              <w:t xml:space="preserve"> </w:t>
            </w:r>
          </w:p>
        </w:tc>
        <w:tc>
          <w:tcPr>
            <w:tcW w:w="1609" w:type="dxa"/>
            <w:tcBorders>
              <w:top w:val="single" w:color="000000" w:sz="4" w:space="0"/>
              <w:left w:val="single" w:color="000000" w:sz="4" w:space="0"/>
              <w:right w:val="single" w:color="000000" w:sz="4" w:space="0"/>
            </w:tcBorders>
          </w:tcPr>
          <w:p>
            <w:pPr>
              <w:pStyle w:val="17"/>
              <w:spacing w:before="5"/>
              <w:rPr>
                <w:b/>
                <w:sz w:val="18"/>
              </w:rPr>
            </w:pPr>
          </w:p>
          <w:p>
            <w:pPr>
              <w:pStyle w:val="17"/>
              <w:spacing w:line="269" w:lineRule="exact"/>
              <w:ind w:left="107"/>
              <w:rPr>
                <w:sz w:val="21"/>
              </w:rPr>
            </w:pPr>
            <w:r>
              <w:rPr>
                <w:w w:val="100"/>
                <w:sz w:val="21"/>
              </w:rPr>
              <w:t xml:space="preserve"> </w:t>
            </w:r>
          </w:p>
        </w:tc>
        <w:tc>
          <w:tcPr>
            <w:tcW w:w="2295" w:type="dxa"/>
            <w:tcBorders>
              <w:top w:val="single" w:color="000000" w:sz="4" w:space="0"/>
              <w:left w:val="single" w:color="000000" w:sz="4" w:space="0"/>
              <w:right w:val="single" w:color="000000" w:sz="6" w:space="0"/>
            </w:tcBorders>
          </w:tcPr>
          <w:p>
            <w:pPr>
              <w:pStyle w:val="17"/>
              <w:spacing w:before="5"/>
              <w:rPr>
                <w:b/>
                <w:sz w:val="18"/>
              </w:rPr>
            </w:pPr>
          </w:p>
          <w:p>
            <w:pPr>
              <w:pStyle w:val="17"/>
              <w:spacing w:line="269" w:lineRule="exact"/>
              <w:ind w:left="107"/>
              <w:rPr>
                <w:sz w:val="21"/>
              </w:rPr>
            </w:pPr>
            <w:r>
              <w:rPr>
                <w:w w:val="100"/>
                <w:sz w:val="21"/>
              </w:rPr>
              <w:t xml:space="preserve"> </w:t>
            </w:r>
          </w:p>
        </w:tc>
      </w:tr>
    </w:tbl>
    <w:p>
      <w:pPr>
        <w:pStyle w:val="9"/>
        <w:spacing w:before="7"/>
        <w:rPr>
          <w:b/>
          <w:sz w:val="28"/>
        </w:rPr>
      </w:pPr>
    </w:p>
    <w:p>
      <w:pPr>
        <w:pStyle w:val="8"/>
      </w:pPr>
      <w:r>
        <w:t>指标解释：</w:t>
      </w:r>
    </w:p>
    <w:p>
      <w:pPr>
        <w:spacing w:before="139"/>
        <w:ind w:left="420" w:right="0" w:firstLine="0"/>
        <w:jc w:val="left"/>
        <w:rPr>
          <w:sz w:val="21"/>
        </w:rPr>
      </w:pPr>
      <w:r>
        <w:rPr>
          <w:b/>
          <w:sz w:val="21"/>
        </w:rPr>
        <w:t>基地单位号：</w:t>
      </w:r>
      <w:r>
        <w:rPr>
          <w:sz w:val="21"/>
        </w:rPr>
        <w:t>指学校对各类临床教学基地编制的单位号。</w:t>
      </w:r>
    </w:p>
    <w:p>
      <w:pPr>
        <w:pStyle w:val="9"/>
        <w:spacing w:before="139" w:line="364" w:lineRule="auto"/>
        <w:ind w:left="420" w:right="1470"/>
        <w:jc w:val="both"/>
      </w:pPr>
      <w:r>
        <w:rPr>
          <w:b/>
        </w:rPr>
        <w:t>基地类型：</w:t>
      </w:r>
      <w:r>
        <w:rPr>
          <w:spacing w:val="-3"/>
        </w:rPr>
        <w:t>直属附属医院、教学医院</w:t>
      </w:r>
      <w:r>
        <w:t>（</w:t>
      </w:r>
      <w:r>
        <w:rPr>
          <w:spacing w:val="-3"/>
        </w:rPr>
        <w:t>含非直属附属医院</w:t>
      </w:r>
      <w:r>
        <w:t>）</w:t>
      </w:r>
      <w:r>
        <w:rPr>
          <w:spacing w:val="-3"/>
        </w:rPr>
        <w:t>、实习医院。其中直属附属医院和大学有行政隶属关系，教学医院、实习医院等与大</w:t>
      </w:r>
      <w:r>
        <w:rPr>
          <w:spacing w:val="-13"/>
        </w:rPr>
        <w:t>学无行政隶属关系。教学医院必须符合以下条件：有省级政府部门认可作为医学院校临床教学基地的资质；学校和医院双方有书面协议；有能力、</w:t>
      </w:r>
      <w:r>
        <w:rPr>
          <w:spacing w:val="-6"/>
        </w:rPr>
        <w:t>有责任承担包括临床理论课、见习和实习在内的全程临床教学任务；有完善的临床教学规章制度、教学组织机构和教学团队等。</w:t>
      </w:r>
    </w:p>
    <w:p>
      <w:pPr>
        <w:pStyle w:val="9"/>
        <w:spacing w:line="364" w:lineRule="auto"/>
        <w:ind w:left="420" w:right="4624"/>
      </w:pPr>
      <w:r>
        <w:rPr>
          <w:b/>
        </w:rPr>
        <w:t>级别：</w:t>
      </w:r>
      <w:r>
        <w:t>三级甲等、三级乙等、三级丙等、二级甲等、二级乙等、二级丙等、一级甲等、一级乙等、一级丙等。</w:t>
      </w:r>
      <w:r>
        <w:rPr>
          <w:b/>
        </w:rPr>
        <w:t>年门诊量、年出院人数：</w:t>
      </w:r>
      <w:r>
        <w:t>按时点截止日期计算年门诊量和年出院人数。</w:t>
      </w:r>
    </w:p>
    <w:p>
      <w:pPr>
        <w:pStyle w:val="8"/>
        <w:spacing w:line="244" w:lineRule="auto"/>
        <w:ind w:right="13659"/>
      </w:pPr>
      <w:r>
        <w:rPr>
          <w:rFonts w:ascii="Times New Roman" w:eastAsia="Times New Roman"/>
        </w:rPr>
        <w:t>*</w:t>
      </w:r>
      <w:r>
        <w:t>校验关系表内校验：</w:t>
      </w:r>
    </w:p>
    <w:p>
      <w:pPr>
        <w:pStyle w:val="16"/>
        <w:numPr>
          <w:ilvl w:val="0"/>
          <w:numId w:val="13"/>
        </w:numPr>
        <w:tabs>
          <w:tab w:val="left" w:pos="1053"/>
        </w:tabs>
        <w:spacing w:before="93" w:after="0" w:line="240" w:lineRule="auto"/>
        <w:ind w:left="1052" w:right="0" w:hanging="213"/>
        <w:jc w:val="left"/>
        <w:rPr>
          <w:sz w:val="21"/>
        </w:rPr>
      </w:pPr>
      <w:r>
        <w:rPr>
          <w:spacing w:val="-3"/>
          <w:sz w:val="21"/>
        </w:rPr>
        <w:t xml:space="preserve">表内各行“单位号+名称”不可重复； </w:t>
      </w:r>
    </w:p>
    <w:p>
      <w:pPr>
        <w:pStyle w:val="9"/>
        <w:spacing w:before="6"/>
        <w:rPr>
          <w:sz w:val="15"/>
        </w:rPr>
      </w:pPr>
    </w:p>
    <w:p>
      <w:pPr>
        <w:pStyle w:val="16"/>
        <w:numPr>
          <w:ilvl w:val="0"/>
          <w:numId w:val="13"/>
        </w:numPr>
        <w:tabs>
          <w:tab w:val="left" w:pos="1053"/>
        </w:tabs>
        <w:spacing w:before="0" w:after="0" w:line="240" w:lineRule="auto"/>
        <w:ind w:left="1052" w:right="0" w:hanging="213"/>
        <w:jc w:val="left"/>
        <w:rPr>
          <w:sz w:val="21"/>
        </w:rPr>
      </w:pPr>
      <w:r>
        <w:rPr>
          <w:spacing w:val="-7"/>
          <w:sz w:val="21"/>
        </w:rPr>
        <w:t xml:space="preserve">直属附属医院的单位号应与表 </w:t>
      </w:r>
      <w:r>
        <w:rPr>
          <w:sz w:val="21"/>
        </w:rPr>
        <w:t>1-4</w:t>
      </w:r>
      <w:r>
        <w:rPr>
          <w:spacing w:val="-11"/>
          <w:sz w:val="21"/>
        </w:rPr>
        <w:t xml:space="preserve"> 保持一致。</w:t>
      </w:r>
    </w:p>
    <w:p>
      <w:pPr>
        <w:pStyle w:val="9"/>
        <w:rPr>
          <w:sz w:val="20"/>
        </w:rPr>
      </w:pPr>
    </w:p>
    <w:p>
      <w:pPr>
        <w:pStyle w:val="5"/>
        <w:spacing w:before="178" w:after="23"/>
        <w:jc w:val="both"/>
      </w:pPr>
      <w:bookmarkStart w:id="10" w:name="_bookmark9"/>
      <w:bookmarkEnd w:id="10"/>
      <w:r>
        <w:t xml:space="preserve">表 </w:t>
      </w:r>
      <w:r>
        <w:rPr>
          <w:rFonts w:ascii="Times New Roman" w:eastAsia="Times New Roman"/>
        </w:rPr>
        <w:t xml:space="preserve">1-5-1 </w:t>
      </w:r>
      <w:r>
        <w:t>专业基本情况（时点）</w:t>
      </w:r>
    </w:p>
    <w:tbl>
      <w:tblPr>
        <w:tblStyle w:val="13"/>
        <w:tblW w:w="12673" w:type="dxa"/>
        <w:tblInd w:w="39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41"/>
        <w:gridCol w:w="898"/>
        <w:gridCol w:w="677"/>
        <w:gridCol w:w="687"/>
        <w:gridCol w:w="959"/>
        <w:gridCol w:w="793"/>
        <w:gridCol w:w="795"/>
        <w:gridCol w:w="848"/>
        <w:gridCol w:w="824"/>
        <w:gridCol w:w="792"/>
        <w:gridCol w:w="1217"/>
        <w:gridCol w:w="1134"/>
        <w:gridCol w:w="939"/>
        <w:gridCol w:w="11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38" w:hRule="atLeast"/>
        </w:trPr>
        <w:tc>
          <w:tcPr>
            <w:tcW w:w="941" w:type="dxa"/>
            <w:tcBorders>
              <w:left w:val="single" w:color="000000" w:sz="6" w:space="0"/>
              <w:bottom w:val="single" w:color="000000" w:sz="6" w:space="0"/>
              <w:right w:val="single" w:color="000000" w:sz="6" w:space="0"/>
            </w:tcBorders>
          </w:tcPr>
          <w:p>
            <w:pPr>
              <w:pStyle w:val="17"/>
              <w:spacing w:before="99" w:line="242" w:lineRule="auto"/>
              <w:ind w:left="258" w:right="31" w:hanging="212"/>
              <w:rPr>
                <w:b/>
                <w:sz w:val="21"/>
              </w:rPr>
            </w:pPr>
            <w:r>
              <w:rPr>
                <w:b/>
                <w:sz w:val="21"/>
              </w:rPr>
              <w:t>校内专业代码</w:t>
            </w:r>
          </w:p>
        </w:tc>
        <w:tc>
          <w:tcPr>
            <w:tcW w:w="898" w:type="dxa"/>
            <w:tcBorders>
              <w:left w:val="single" w:color="000000" w:sz="6" w:space="0"/>
              <w:bottom w:val="single" w:color="000000" w:sz="6" w:space="0"/>
              <w:right w:val="single" w:color="000000" w:sz="6" w:space="0"/>
            </w:tcBorders>
          </w:tcPr>
          <w:p>
            <w:pPr>
              <w:pStyle w:val="17"/>
              <w:spacing w:before="99" w:line="242" w:lineRule="auto"/>
              <w:ind w:left="131" w:right="115"/>
              <w:rPr>
                <w:b/>
                <w:sz w:val="21"/>
              </w:rPr>
            </w:pPr>
            <w:r>
              <w:rPr>
                <w:b/>
                <w:sz w:val="21"/>
              </w:rPr>
              <w:t>校内专业名称</w:t>
            </w:r>
          </w:p>
        </w:tc>
        <w:tc>
          <w:tcPr>
            <w:tcW w:w="677" w:type="dxa"/>
            <w:tcBorders>
              <w:left w:val="single" w:color="000000" w:sz="6" w:space="0"/>
              <w:bottom w:val="single" w:color="000000" w:sz="6" w:space="0"/>
              <w:right w:val="single" w:color="000000" w:sz="6" w:space="0"/>
            </w:tcBorders>
          </w:tcPr>
          <w:p>
            <w:pPr>
              <w:pStyle w:val="17"/>
              <w:spacing w:before="99" w:line="242" w:lineRule="auto"/>
              <w:ind w:left="123" w:right="113"/>
              <w:rPr>
                <w:b/>
                <w:sz w:val="21"/>
              </w:rPr>
            </w:pPr>
            <w:r>
              <w:rPr>
                <w:b/>
                <w:sz w:val="21"/>
              </w:rPr>
              <w:t>专业名称</w:t>
            </w:r>
          </w:p>
        </w:tc>
        <w:tc>
          <w:tcPr>
            <w:tcW w:w="687" w:type="dxa"/>
            <w:tcBorders>
              <w:left w:val="single" w:color="000000" w:sz="6" w:space="0"/>
              <w:bottom w:val="single" w:color="000000" w:sz="6" w:space="0"/>
              <w:right w:val="single" w:color="000000" w:sz="6" w:space="0"/>
            </w:tcBorders>
          </w:tcPr>
          <w:p>
            <w:pPr>
              <w:pStyle w:val="17"/>
              <w:spacing w:before="99" w:line="242" w:lineRule="auto"/>
              <w:ind w:left="130" w:right="116"/>
              <w:rPr>
                <w:b/>
                <w:sz w:val="21"/>
              </w:rPr>
            </w:pPr>
            <w:r>
              <w:rPr>
                <w:b/>
                <w:sz w:val="21"/>
              </w:rPr>
              <w:t>专业代码</w:t>
            </w:r>
          </w:p>
        </w:tc>
        <w:tc>
          <w:tcPr>
            <w:tcW w:w="959" w:type="dxa"/>
            <w:tcBorders>
              <w:left w:val="single" w:color="000000" w:sz="6" w:space="0"/>
              <w:bottom w:val="single" w:color="000000" w:sz="6" w:space="0"/>
              <w:right w:val="single" w:color="000000" w:sz="6" w:space="0"/>
            </w:tcBorders>
          </w:tcPr>
          <w:p>
            <w:pPr>
              <w:pStyle w:val="17"/>
              <w:spacing w:before="99" w:line="242" w:lineRule="auto"/>
              <w:ind w:left="265" w:right="254"/>
              <w:rPr>
                <w:b/>
                <w:sz w:val="21"/>
              </w:rPr>
            </w:pPr>
            <w:r>
              <w:rPr>
                <w:b/>
                <w:sz w:val="21"/>
              </w:rPr>
              <w:t>代码版本</w:t>
            </w:r>
          </w:p>
        </w:tc>
        <w:tc>
          <w:tcPr>
            <w:tcW w:w="793" w:type="dxa"/>
            <w:tcBorders>
              <w:left w:val="single" w:color="000000" w:sz="6" w:space="0"/>
              <w:bottom w:val="single" w:color="000000" w:sz="6" w:space="0"/>
              <w:right w:val="single" w:color="000000" w:sz="6" w:space="0"/>
            </w:tcBorders>
          </w:tcPr>
          <w:p>
            <w:pPr>
              <w:pStyle w:val="17"/>
              <w:spacing w:before="99" w:line="242" w:lineRule="auto"/>
              <w:ind w:left="76" w:right="65"/>
              <w:rPr>
                <w:b/>
                <w:sz w:val="21"/>
              </w:rPr>
            </w:pPr>
            <w:r>
              <w:rPr>
                <w:b/>
                <w:sz w:val="21"/>
              </w:rPr>
              <w:t>所属单位名称</w:t>
            </w:r>
          </w:p>
        </w:tc>
        <w:tc>
          <w:tcPr>
            <w:tcW w:w="795" w:type="dxa"/>
            <w:tcBorders>
              <w:left w:val="single" w:color="000000" w:sz="6" w:space="0"/>
              <w:bottom w:val="single" w:color="000000" w:sz="6" w:space="0"/>
              <w:right w:val="single" w:color="000000" w:sz="6" w:space="0"/>
            </w:tcBorders>
          </w:tcPr>
          <w:p>
            <w:pPr>
              <w:pStyle w:val="17"/>
              <w:spacing w:before="99" w:line="242" w:lineRule="auto"/>
              <w:ind w:left="181" w:right="68" w:hanging="106"/>
              <w:rPr>
                <w:b/>
                <w:sz w:val="21"/>
              </w:rPr>
            </w:pPr>
            <w:r>
              <w:rPr>
                <w:b/>
                <w:sz w:val="21"/>
              </w:rPr>
              <w:t>所属单位号</w:t>
            </w:r>
          </w:p>
        </w:tc>
        <w:tc>
          <w:tcPr>
            <w:tcW w:w="848" w:type="dxa"/>
            <w:tcBorders>
              <w:left w:val="single" w:color="000000" w:sz="6" w:space="0"/>
              <w:bottom w:val="single" w:color="000000" w:sz="6" w:space="0"/>
              <w:right w:val="single" w:color="000000" w:sz="6" w:space="0"/>
            </w:tcBorders>
          </w:tcPr>
          <w:p>
            <w:pPr>
              <w:pStyle w:val="17"/>
              <w:spacing w:before="99" w:line="242" w:lineRule="auto"/>
              <w:ind w:left="101" w:right="95"/>
              <w:rPr>
                <w:b/>
                <w:sz w:val="21"/>
              </w:rPr>
            </w:pPr>
            <w:r>
              <w:rPr>
                <w:b/>
                <w:sz w:val="21"/>
              </w:rPr>
              <w:t>专业设置年份</w:t>
            </w:r>
          </w:p>
        </w:tc>
        <w:tc>
          <w:tcPr>
            <w:tcW w:w="824" w:type="dxa"/>
            <w:tcBorders>
              <w:left w:val="single" w:color="000000" w:sz="6" w:space="0"/>
              <w:bottom w:val="single" w:color="000000" w:sz="6" w:space="0"/>
              <w:right w:val="single" w:color="000000" w:sz="6" w:space="0"/>
            </w:tcBorders>
          </w:tcPr>
          <w:p>
            <w:pPr>
              <w:pStyle w:val="17"/>
              <w:spacing w:before="5"/>
              <w:rPr>
                <w:b/>
                <w:sz w:val="18"/>
              </w:rPr>
            </w:pPr>
          </w:p>
          <w:p>
            <w:pPr>
              <w:pStyle w:val="17"/>
              <w:ind w:left="174" w:right="172"/>
              <w:jc w:val="center"/>
              <w:rPr>
                <w:b/>
                <w:sz w:val="21"/>
              </w:rPr>
            </w:pPr>
            <w:r>
              <w:rPr>
                <w:b/>
                <w:sz w:val="21"/>
              </w:rPr>
              <w:t>学制</w:t>
            </w:r>
          </w:p>
        </w:tc>
        <w:tc>
          <w:tcPr>
            <w:tcW w:w="792" w:type="dxa"/>
            <w:tcBorders>
              <w:left w:val="single" w:color="000000" w:sz="6" w:space="0"/>
              <w:bottom w:val="single" w:color="000000" w:sz="6" w:space="0"/>
              <w:right w:val="single" w:color="000000" w:sz="6" w:space="0"/>
            </w:tcBorders>
          </w:tcPr>
          <w:p>
            <w:pPr>
              <w:pStyle w:val="17"/>
              <w:spacing w:before="99" w:line="242" w:lineRule="auto"/>
              <w:ind w:left="71" w:right="69"/>
              <w:rPr>
                <w:b/>
                <w:sz w:val="21"/>
              </w:rPr>
            </w:pPr>
            <w:r>
              <w:rPr>
                <w:b/>
                <w:sz w:val="21"/>
              </w:rPr>
              <w:t>允许修业年限</w:t>
            </w:r>
          </w:p>
        </w:tc>
        <w:tc>
          <w:tcPr>
            <w:tcW w:w="1217" w:type="dxa"/>
            <w:tcBorders>
              <w:left w:val="single" w:color="000000" w:sz="6" w:space="0"/>
              <w:bottom w:val="single" w:color="000000" w:sz="6" w:space="0"/>
              <w:right w:val="single" w:color="000000" w:sz="6" w:space="0"/>
            </w:tcBorders>
          </w:tcPr>
          <w:p>
            <w:pPr>
              <w:pStyle w:val="17"/>
              <w:spacing w:before="99" w:line="242" w:lineRule="auto"/>
              <w:ind w:left="390" w:right="173" w:hanging="209"/>
              <w:rPr>
                <w:b/>
                <w:sz w:val="21"/>
              </w:rPr>
            </w:pPr>
            <w:r>
              <w:rPr>
                <w:b/>
                <w:sz w:val="21"/>
              </w:rPr>
              <w:t>授予学位门类</w:t>
            </w:r>
          </w:p>
        </w:tc>
        <w:tc>
          <w:tcPr>
            <w:tcW w:w="1134" w:type="dxa"/>
            <w:tcBorders>
              <w:left w:val="single" w:color="000000" w:sz="6" w:space="0"/>
              <w:bottom w:val="single" w:color="000000" w:sz="6" w:space="0"/>
              <w:right w:val="single" w:color="000000" w:sz="6" w:space="0"/>
            </w:tcBorders>
          </w:tcPr>
          <w:p>
            <w:pPr>
              <w:pStyle w:val="17"/>
              <w:spacing w:before="5"/>
              <w:rPr>
                <w:b/>
                <w:sz w:val="18"/>
              </w:rPr>
            </w:pPr>
          </w:p>
          <w:p>
            <w:pPr>
              <w:pStyle w:val="17"/>
              <w:ind w:left="118" w:right="116"/>
              <w:jc w:val="center"/>
              <w:rPr>
                <w:b/>
                <w:sz w:val="21"/>
              </w:rPr>
            </w:pPr>
            <w:r>
              <w:rPr>
                <w:b/>
                <w:sz w:val="21"/>
              </w:rPr>
              <w:t>招生状态</w:t>
            </w:r>
          </w:p>
        </w:tc>
        <w:tc>
          <w:tcPr>
            <w:tcW w:w="939" w:type="dxa"/>
            <w:tcBorders>
              <w:left w:val="single" w:color="000000" w:sz="6" w:space="0"/>
              <w:bottom w:val="single" w:color="000000" w:sz="6" w:space="0"/>
              <w:right w:val="single" w:color="000000" w:sz="6" w:space="0"/>
            </w:tcBorders>
          </w:tcPr>
          <w:p>
            <w:pPr>
              <w:pStyle w:val="17"/>
              <w:spacing w:before="99" w:line="242" w:lineRule="auto"/>
              <w:ind w:left="356" w:right="37" w:hanging="317"/>
              <w:rPr>
                <w:b/>
                <w:sz w:val="21"/>
              </w:rPr>
            </w:pPr>
            <w:r>
              <w:rPr>
                <w:b/>
                <w:sz w:val="21"/>
              </w:rPr>
              <w:t>是否新专业</w:t>
            </w:r>
          </w:p>
        </w:tc>
        <w:tc>
          <w:tcPr>
            <w:tcW w:w="1169" w:type="dxa"/>
            <w:tcBorders>
              <w:left w:val="single" w:color="000000" w:sz="6" w:space="0"/>
              <w:bottom w:val="single" w:color="000000" w:sz="6" w:space="0"/>
              <w:right w:val="single" w:color="000000" w:sz="6" w:space="0"/>
            </w:tcBorders>
          </w:tcPr>
          <w:p>
            <w:pPr>
              <w:pStyle w:val="17"/>
              <w:spacing w:before="99" w:line="242" w:lineRule="auto"/>
              <w:ind w:left="365" w:right="45" w:hanging="315"/>
              <w:rPr>
                <w:b/>
                <w:sz w:val="21"/>
              </w:rPr>
            </w:pPr>
            <w:r>
              <w:rPr>
                <w:b/>
                <w:sz w:val="21"/>
              </w:rPr>
              <w:t>是否师范类专业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7" w:hRule="atLeast"/>
        </w:trPr>
        <w:tc>
          <w:tcPr>
            <w:tcW w:w="94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9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677"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687"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959" w:type="dxa"/>
            <w:tcBorders>
              <w:top w:val="single" w:color="000000" w:sz="6" w:space="0"/>
              <w:left w:val="single" w:color="000000" w:sz="6" w:space="0"/>
              <w:bottom w:val="single" w:color="000000" w:sz="6" w:space="0"/>
              <w:right w:val="single" w:color="000000" w:sz="6" w:space="0"/>
            </w:tcBorders>
          </w:tcPr>
          <w:p>
            <w:pPr>
              <w:pStyle w:val="17"/>
              <w:spacing w:before="63"/>
              <w:ind w:left="37" w:right="27"/>
              <w:jc w:val="center"/>
              <w:rPr>
                <w:sz w:val="21"/>
              </w:rPr>
            </w:pPr>
            <w:r>
              <w:rPr>
                <w:sz w:val="21"/>
              </w:rPr>
              <w:t>下拉选择</w:t>
            </w:r>
          </w:p>
        </w:tc>
        <w:tc>
          <w:tcPr>
            <w:tcW w:w="79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4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82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9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17" w:type="dxa"/>
            <w:tcBorders>
              <w:top w:val="single" w:color="000000" w:sz="6" w:space="0"/>
              <w:left w:val="single" w:color="000000" w:sz="6" w:space="0"/>
              <w:bottom w:val="single" w:color="000000" w:sz="6" w:space="0"/>
              <w:right w:val="single" w:color="000000" w:sz="6" w:space="0"/>
            </w:tcBorders>
          </w:tcPr>
          <w:p>
            <w:pPr>
              <w:pStyle w:val="17"/>
              <w:spacing w:before="63"/>
              <w:ind w:left="163" w:right="159"/>
              <w:jc w:val="center"/>
              <w:rPr>
                <w:sz w:val="21"/>
              </w:rPr>
            </w:pPr>
            <w:r>
              <w:rPr>
                <w:sz w:val="21"/>
              </w:rPr>
              <w:t>下拉选择</w:t>
            </w:r>
          </w:p>
        </w:tc>
        <w:tc>
          <w:tcPr>
            <w:tcW w:w="1134" w:type="dxa"/>
            <w:tcBorders>
              <w:top w:val="single" w:color="000000" w:sz="6" w:space="0"/>
              <w:left w:val="single" w:color="000000" w:sz="6" w:space="0"/>
              <w:bottom w:val="single" w:color="000000" w:sz="6" w:space="0"/>
              <w:right w:val="single" w:color="000000" w:sz="6" w:space="0"/>
            </w:tcBorders>
          </w:tcPr>
          <w:p>
            <w:pPr>
              <w:pStyle w:val="17"/>
              <w:spacing w:before="63"/>
              <w:ind w:left="116" w:right="116"/>
              <w:jc w:val="center"/>
              <w:rPr>
                <w:sz w:val="21"/>
              </w:rPr>
            </w:pPr>
            <w:r>
              <w:rPr>
                <w:sz w:val="21"/>
              </w:rPr>
              <w:t>下拉选择</w:t>
            </w:r>
          </w:p>
        </w:tc>
        <w:tc>
          <w:tcPr>
            <w:tcW w:w="939" w:type="dxa"/>
            <w:tcBorders>
              <w:top w:val="single" w:color="000000" w:sz="6" w:space="0"/>
              <w:left w:val="single" w:color="000000" w:sz="6" w:space="0"/>
              <w:bottom w:val="single" w:color="000000" w:sz="6" w:space="0"/>
              <w:right w:val="single" w:color="000000" w:sz="6" w:space="0"/>
            </w:tcBorders>
          </w:tcPr>
          <w:p>
            <w:pPr>
              <w:pStyle w:val="17"/>
              <w:spacing w:before="63"/>
              <w:ind w:left="23" w:right="21"/>
              <w:jc w:val="center"/>
              <w:rPr>
                <w:sz w:val="21"/>
              </w:rPr>
            </w:pPr>
            <w:r>
              <w:rPr>
                <w:sz w:val="21"/>
              </w:rPr>
              <w:t>下拉选择</w:t>
            </w:r>
          </w:p>
        </w:tc>
        <w:tc>
          <w:tcPr>
            <w:tcW w:w="1169" w:type="dxa"/>
            <w:tcBorders>
              <w:top w:val="single" w:color="000000" w:sz="6" w:space="0"/>
              <w:left w:val="single" w:color="000000" w:sz="6" w:space="0"/>
              <w:bottom w:val="single" w:color="000000" w:sz="6" w:space="0"/>
              <w:right w:val="single" w:color="000000" w:sz="6" w:space="0"/>
            </w:tcBorders>
          </w:tcPr>
          <w:p>
            <w:pPr>
              <w:pStyle w:val="17"/>
              <w:spacing w:before="63"/>
              <w:ind w:left="137" w:right="136"/>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5" w:hRule="atLeast"/>
        </w:trPr>
        <w:tc>
          <w:tcPr>
            <w:tcW w:w="941" w:type="dxa"/>
            <w:tcBorders>
              <w:top w:val="single" w:color="000000" w:sz="6" w:space="0"/>
              <w:left w:val="single" w:color="000000" w:sz="6" w:space="0"/>
              <w:right w:val="single" w:color="000000" w:sz="6" w:space="0"/>
            </w:tcBorders>
          </w:tcPr>
          <w:p>
            <w:pPr>
              <w:pStyle w:val="17"/>
              <w:spacing w:before="6"/>
              <w:rPr>
                <w:b/>
                <w:sz w:val="22"/>
              </w:rPr>
            </w:pPr>
          </w:p>
          <w:p>
            <w:pPr>
              <w:pStyle w:val="17"/>
              <w:ind w:left="172"/>
              <w:rPr>
                <w:rFonts w:ascii="Times New Roman"/>
                <w:sz w:val="21"/>
              </w:rPr>
            </w:pPr>
            <w:r>
              <w:rPr>
                <w:rFonts w:ascii="Times New Roman"/>
                <w:sz w:val="21"/>
              </w:rPr>
              <w:t>ZY001</w:t>
            </w:r>
          </w:p>
        </w:tc>
        <w:tc>
          <w:tcPr>
            <w:tcW w:w="898" w:type="dxa"/>
            <w:tcBorders>
              <w:top w:val="single" w:color="000000" w:sz="6" w:space="0"/>
              <w:left w:val="single" w:color="000000" w:sz="6" w:space="0"/>
              <w:right w:val="single" w:color="000000" w:sz="6" w:space="0"/>
            </w:tcBorders>
          </w:tcPr>
          <w:p>
            <w:pPr>
              <w:pStyle w:val="17"/>
              <w:spacing w:before="137" w:line="244" w:lineRule="auto"/>
              <w:ind w:left="342" w:right="10" w:hanging="315"/>
              <w:rPr>
                <w:sz w:val="21"/>
              </w:rPr>
            </w:pPr>
            <w:r>
              <w:rPr>
                <w:sz w:val="21"/>
              </w:rPr>
              <w:t>汉语言文学</w:t>
            </w:r>
          </w:p>
        </w:tc>
        <w:tc>
          <w:tcPr>
            <w:tcW w:w="677" w:type="dxa"/>
            <w:tcBorders>
              <w:top w:val="single" w:color="000000" w:sz="6" w:space="0"/>
              <w:left w:val="single" w:color="000000" w:sz="6" w:space="0"/>
              <w:right w:val="single" w:color="000000" w:sz="6" w:space="0"/>
            </w:tcBorders>
          </w:tcPr>
          <w:p>
            <w:pPr>
              <w:pStyle w:val="17"/>
              <w:spacing w:before="3" w:line="242" w:lineRule="auto"/>
              <w:ind w:left="126" w:right="111"/>
              <w:jc w:val="center"/>
              <w:rPr>
                <w:sz w:val="21"/>
              </w:rPr>
            </w:pPr>
            <w:r>
              <w:rPr>
                <w:sz w:val="21"/>
              </w:rPr>
              <w:t>汉语言文</w:t>
            </w:r>
          </w:p>
          <w:p>
            <w:pPr>
              <w:pStyle w:val="17"/>
              <w:spacing w:before="1" w:line="247" w:lineRule="exact"/>
              <w:ind w:left="8"/>
              <w:jc w:val="center"/>
              <w:rPr>
                <w:sz w:val="21"/>
              </w:rPr>
            </w:pPr>
            <w:r>
              <w:rPr>
                <w:w w:val="100"/>
                <w:sz w:val="21"/>
              </w:rPr>
              <w:t>学</w:t>
            </w:r>
          </w:p>
        </w:tc>
        <w:tc>
          <w:tcPr>
            <w:tcW w:w="687" w:type="dxa"/>
            <w:tcBorders>
              <w:top w:val="single" w:color="000000" w:sz="6" w:space="0"/>
              <w:left w:val="single" w:color="000000" w:sz="6" w:space="0"/>
              <w:right w:val="single" w:color="000000" w:sz="6" w:space="0"/>
            </w:tcBorders>
          </w:tcPr>
          <w:p>
            <w:pPr>
              <w:pStyle w:val="17"/>
              <w:spacing w:before="6"/>
              <w:rPr>
                <w:b/>
                <w:sz w:val="22"/>
              </w:rPr>
            </w:pPr>
          </w:p>
          <w:p>
            <w:pPr>
              <w:pStyle w:val="17"/>
              <w:ind w:left="27"/>
              <w:rPr>
                <w:rFonts w:ascii="Times New Roman"/>
                <w:sz w:val="21"/>
              </w:rPr>
            </w:pPr>
            <w:r>
              <w:rPr>
                <w:rFonts w:ascii="Times New Roman"/>
                <w:sz w:val="21"/>
              </w:rPr>
              <w:t>050101</w:t>
            </w:r>
          </w:p>
        </w:tc>
        <w:tc>
          <w:tcPr>
            <w:tcW w:w="959" w:type="dxa"/>
            <w:tcBorders>
              <w:top w:val="single" w:color="000000" w:sz="6" w:space="0"/>
              <w:left w:val="single" w:color="000000" w:sz="6" w:space="0"/>
              <w:right w:val="single" w:color="000000" w:sz="6" w:space="0"/>
            </w:tcBorders>
          </w:tcPr>
          <w:p>
            <w:pPr>
              <w:pStyle w:val="17"/>
              <w:spacing w:before="6"/>
              <w:rPr>
                <w:b/>
                <w:sz w:val="22"/>
              </w:rPr>
            </w:pPr>
          </w:p>
          <w:p>
            <w:pPr>
              <w:pStyle w:val="17"/>
              <w:ind w:left="35" w:right="27"/>
              <w:jc w:val="center"/>
              <w:rPr>
                <w:rFonts w:ascii="Times New Roman"/>
                <w:sz w:val="21"/>
              </w:rPr>
            </w:pPr>
            <w:r>
              <w:rPr>
                <w:rFonts w:ascii="Times New Roman"/>
                <w:sz w:val="21"/>
              </w:rPr>
              <w:t>2012</w:t>
            </w:r>
          </w:p>
        </w:tc>
        <w:tc>
          <w:tcPr>
            <w:tcW w:w="793" w:type="dxa"/>
            <w:tcBorders>
              <w:top w:val="single" w:color="000000" w:sz="6" w:space="0"/>
              <w:left w:val="single" w:color="000000" w:sz="6" w:space="0"/>
              <w:right w:val="single" w:color="000000" w:sz="6" w:space="0"/>
            </w:tcBorders>
          </w:tcPr>
          <w:p>
            <w:pPr>
              <w:pStyle w:val="17"/>
              <w:spacing w:before="5"/>
              <w:rPr>
                <w:b/>
                <w:sz w:val="21"/>
              </w:rPr>
            </w:pPr>
          </w:p>
          <w:p>
            <w:pPr>
              <w:pStyle w:val="17"/>
              <w:ind w:left="79"/>
              <w:rPr>
                <w:sz w:val="21"/>
              </w:rPr>
            </w:pPr>
            <w:r>
              <w:rPr>
                <w:sz w:val="21"/>
              </w:rPr>
              <w:t>文学院</w:t>
            </w:r>
          </w:p>
        </w:tc>
        <w:tc>
          <w:tcPr>
            <w:tcW w:w="795" w:type="dxa"/>
            <w:tcBorders>
              <w:top w:val="single" w:color="000000" w:sz="6" w:space="0"/>
              <w:left w:val="single" w:color="000000" w:sz="6" w:space="0"/>
              <w:right w:val="single" w:color="000000" w:sz="6" w:space="0"/>
            </w:tcBorders>
          </w:tcPr>
          <w:p>
            <w:pPr>
              <w:pStyle w:val="17"/>
              <w:spacing w:before="6"/>
              <w:rPr>
                <w:b/>
                <w:sz w:val="22"/>
              </w:rPr>
            </w:pPr>
          </w:p>
          <w:p>
            <w:pPr>
              <w:pStyle w:val="17"/>
              <w:ind w:left="118"/>
              <w:rPr>
                <w:rFonts w:ascii="Times New Roman"/>
                <w:sz w:val="21"/>
              </w:rPr>
            </w:pPr>
            <w:r>
              <w:rPr>
                <w:rFonts w:ascii="Times New Roman"/>
                <w:sz w:val="21"/>
              </w:rPr>
              <w:t>JX001</w:t>
            </w:r>
          </w:p>
        </w:tc>
        <w:tc>
          <w:tcPr>
            <w:tcW w:w="848" w:type="dxa"/>
            <w:tcBorders>
              <w:top w:val="single" w:color="000000" w:sz="6" w:space="0"/>
              <w:left w:val="single" w:color="000000" w:sz="6" w:space="0"/>
              <w:right w:val="single" w:color="000000" w:sz="6" w:space="0"/>
            </w:tcBorders>
          </w:tcPr>
          <w:p>
            <w:pPr>
              <w:pStyle w:val="17"/>
              <w:spacing w:before="6"/>
              <w:rPr>
                <w:b/>
                <w:sz w:val="22"/>
              </w:rPr>
            </w:pPr>
          </w:p>
          <w:p>
            <w:pPr>
              <w:pStyle w:val="17"/>
              <w:ind w:left="207"/>
              <w:rPr>
                <w:rFonts w:ascii="Times New Roman"/>
                <w:sz w:val="21"/>
              </w:rPr>
            </w:pPr>
            <w:r>
              <w:rPr>
                <w:rFonts w:ascii="Times New Roman"/>
                <w:sz w:val="21"/>
              </w:rPr>
              <w:t>1985</w:t>
            </w:r>
          </w:p>
        </w:tc>
        <w:tc>
          <w:tcPr>
            <w:tcW w:w="824" w:type="dxa"/>
            <w:tcBorders>
              <w:top w:val="single" w:color="000000" w:sz="6" w:space="0"/>
              <w:left w:val="single" w:color="000000" w:sz="6" w:space="0"/>
              <w:right w:val="single" w:color="000000" w:sz="6" w:space="0"/>
            </w:tcBorders>
          </w:tcPr>
          <w:p>
            <w:pPr>
              <w:pStyle w:val="17"/>
              <w:spacing w:before="6"/>
              <w:rPr>
                <w:b/>
                <w:sz w:val="22"/>
              </w:rPr>
            </w:pPr>
          </w:p>
          <w:p>
            <w:pPr>
              <w:pStyle w:val="17"/>
              <w:ind w:left="2"/>
              <w:jc w:val="center"/>
              <w:rPr>
                <w:rFonts w:ascii="Times New Roman"/>
                <w:sz w:val="21"/>
              </w:rPr>
            </w:pPr>
            <w:r>
              <w:rPr>
                <w:rFonts w:ascii="Times New Roman"/>
                <w:w w:val="100"/>
                <w:sz w:val="21"/>
              </w:rPr>
              <w:t>4</w:t>
            </w:r>
          </w:p>
        </w:tc>
        <w:tc>
          <w:tcPr>
            <w:tcW w:w="792" w:type="dxa"/>
            <w:tcBorders>
              <w:top w:val="single" w:color="000000" w:sz="6" w:space="0"/>
              <w:left w:val="single" w:color="000000" w:sz="6" w:space="0"/>
              <w:right w:val="single" w:color="000000" w:sz="6" w:space="0"/>
            </w:tcBorders>
          </w:tcPr>
          <w:p>
            <w:pPr>
              <w:pStyle w:val="17"/>
              <w:spacing w:before="6"/>
              <w:rPr>
                <w:b/>
                <w:sz w:val="22"/>
              </w:rPr>
            </w:pPr>
          </w:p>
          <w:p>
            <w:pPr>
              <w:pStyle w:val="17"/>
              <w:jc w:val="center"/>
              <w:rPr>
                <w:rFonts w:ascii="Times New Roman"/>
                <w:sz w:val="21"/>
              </w:rPr>
            </w:pPr>
            <w:r>
              <w:rPr>
                <w:rFonts w:ascii="Times New Roman"/>
                <w:w w:val="100"/>
                <w:sz w:val="21"/>
              </w:rPr>
              <w:t>6</w:t>
            </w:r>
          </w:p>
        </w:tc>
        <w:tc>
          <w:tcPr>
            <w:tcW w:w="1217" w:type="dxa"/>
            <w:tcBorders>
              <w:top w:val="single" w:color="000000" w:sz="6" w:space="0"/>
              <w:left w:val="single" w:color="000000" w:sz="6" w:space="0"/>
              <w:right w:val="single" w:color="000000" w:sz="6" w:space="0"/>
            </w:tcBorders>
          </w:tcPr>
          <w:p>
            <w:pPr>
              <w:pStyle w:val="17"/>
              <w:spacing w:before="5"/>
              <w:rPr>
                <w:b/>
                <w:sz w:val="21"/>
              </w:rPr>
            </w:pPr>
          </w:p>
          <w:p>
            <w:pPr>
              <w:pStyle w:val="17"/>
              <w:ind w:left="163" w:right="157"/>
              <w:jc w:val="center"/>
              <w:rPr>
                <w:sz w:val="21"/>
              </w:rPr>
            </w:pPr>
            <w:r>
              <w:rPr>
                <w:sz w:val="21"/>
              </w:rPr>
              <w:t>文学</w:t>
            </w:r>
          </w:p>
        </w:tc>
        <w:tc>
          <w:tcPr>
            <w:tcW w:w="1134" w:type="dxa"/>
            <w:tcBorders>
              <w:top w:val="single" w:color="000000" w:sz="6" w:space="0"/>
              <w:left w:val="single" w:color="000000" w:sz="6" w:space="0"/>
              <w:right w:val="single" w:color="000000" w:sz="6" w:space="0"/>
            </w:tcBorders>
          </w:tcPr>
          <w:p>
            <w:pPr>
              <w:pStyle w:val="17"/>
              <w:spacing w:before="5"/>
              <w:rPr>
                <w:b/>
                <w:sz w:val="21"/>
              </w:rPr>
            </w:pPr>
          </w:p>
          <w:p>
            <w:pPr>
              <w:pStyle w:val="17"/>
              <w:ind w:left="118" w:right="116"/>
              <w:jc w:val="center"/>
              <w:rPr>
                <w:sz w:val="21"/>
              </w:rPr>
            </w:pPr>
            <w:r>
              <w:rPr>
                <w:sz w:val="21"/>
              </w:rPr>
              <w:t>在招</w:t>
            </w:r>
          </w:p>
        </w:tc>
        <w:tc>
          <w:tcPr>
            <w:tcW w:w="939" w:type="dxa"/>
            <w:tcBorders>
              <w:top w:val="single" w:color="000000" w:sz="6" w:space="0"/>
              <w:left w:val="single" w:color="000000" w:sz="6" w:space="0"/>
              <w:right w:val="single" w:color="000000" w:sz="6" w:space="0"/>
            </w:tcBorders>
          </w:tcPr>
          <w:p>
            <w:pPr>
              <w:pStyle w:val="17"/>
              <w:spacing w:before="5"/>
              <w:rPr>
                <w:b/>
                <w:sz w:val="21"/>
              </w:rPr>
            </w:pPr>
          </w:p>
          <w:p>
            <w:pPr>
              <w:pStyle w:val="17"/>
              <w:jc w:val="center"/>
              <w:rPr>
                <w:sz w:val="21"/>
              </w:rPr>
            </w:pPr>
            <w:r>
              <w:rPr>
                <w:w w:val="100"/>
                <w:sz w:val="21"/>
              </w:rPr>
              <w:t>否</w:t>
            </w:r>
          </w:p>
        </w:tc>
        <w:tc>
          <w:tcPr>
            <w:tcW w:w="1169" w:type="dxa"/>
            <w:tcBorders>
              <w:top w:val="single" w:color="000000" w:sz="6" w:space="0"/>
              <w:left w:val="single" w:color="000000" w:sz="6" w:space="0"/>
              <w:right w:val="single" w:color="000000" w:sz="6" w:space="0"/>
            </w:tcBorders>
          </w:tcPr>
          <w:p>
            <w:pPr>
              <w:pStyle w:val="17"/>
              <w:spacing w:before="6"/>
              <w:rPr>
                <w:b/>
                <w:sz w:val="22"/>
              </w:rPr>
            </w:pPr>
          </w:p>
          <w:p>
            <w:pPr>
              <w:pStyle w:val="17"/>
              <w:ind w:left="1"/>
              <w:jc w:val="center"/>
              <w:rPr>
                <w:rFonts w:ascii="Times New Roman"/>
                <w:sz w:val="21"/>
              </w:rPr>
            </w:pPr>
            <w:r>
              <w:rPr>
                <w:rFonts w:ascii="Times New Roman"/>
                <w:w w:val="100"/>
                <w:sz w:val="21"/>
              </w:rPr>
              <w:t>S</w:t>
            </w:r>
          </w:p>
        </w:tc>
      </w:tr>
    </w:tbl>
    <w:p>
      <w:pPr>
        <w:spacing w:after="0"/>
        <w:jc w:val="center"/>
        <w:rPr>
          <w:rFonts w:ascii="Times New Roman"/>
          <w:sz w:val="21"/>
        </w:rPr>
        <w:sectPr>
          <w:pgSz w:w="16840" w:h="11910" w:orient="landscape"/>
          <w:pgMar w:top="1100" w:right="320" w:bottom="1180" w:left="1380" w:header="0" w:footer="990" w:gutter="0"/>
        </w:sectPr>
      </w:pPr>
    </w:p>
    <w:p>
      <w:pPr>
        <w:pStyle w:val="9"/>
        <w:rPr>
          <w:b/>
          <w:sz w:val="20"/>
        </w:rPr>
      </w:pPr>
    </w:p>
    <w:p>
      <w:pPr>
        <w:pStyle w:val="9"/>
        <w:spacing w:before="11"/>
        <w:rPr>
          <w:b/>
          <w:sz w:val="28"/>
        </w:rPr>
      </w:pPr>
    </w:p>
    <w:p>
      <w:pPr>
        <w:pStyle w:val="8"/>
        <w:spacing w:before="71"/>
      </w:pPr>
      <w:r>
        <w:t>指标解释：</w:t>
      </w:r>
    </w:p>
    <w:p>
      <w:pPr>
        <w:spacing w:before="139"/>
        <w:ind w:left="420" w:right="0" w:firstLine="0"/>
        <w:jc w:val="left"/>
        <w:rPr>
          <w:sz w:val="21"/>
        </w:rPr>
      </w:pPr>
      <w:r>
        <w:rPr>
          <w:b/>
          <w:sz w:val="21"/>
        </w:rPr>
        <w:t>校内专业代码</w:t>
      </w:r>
      <w:r>
        <w:rPr>
          <w:sz w:val="21"/>
        </w:rPr>
        <w:t>：学校内实际所用的专业代码。</w:t>
      </w:r>
    </w:p>
    <w:p>
      <w:pPr>
        <w:pStyle w:val="9"/>
        <w:spacing w:before="139" w:line="367" w:lineRule="auto"/>
        <w:ind w:left="420" w:right="1470"/>
      </w:pPr>
      <w:r>
        <w:rPr>
          <w:b/>
        </w:rPr>
        <w:t>校内专业名称</w:t>
      </w:r>
      <w:r>
        <w:rPr>
          <w:spacing w:val="-3"/>
        </w:rPr>
        <w:t>：学校内实际所用的专业名称。</w:t>
      </w:r>
      <w:r>
        <w:rPr>
          <w:shd w:val="clear" w:color="auto" w:fill="FFFF00"/>
        </w:rPr>
        <w:t>（</w:t>
      </w:r>
      <w:r>
        <w:rPr>
          <w:spacing w:val="-3"/>
          <w:shd w:val="clear" w:color="auto" w:fill="FFFF00"/>
        </w:rPr>
        <w:t>人才培养目标、人才培养方案有明显差异的同一国标专业一般应拆分为不同校内专业填写。如小</w:t>
      </w:r>
      <w:r>
        <w:rPr>
          <w:spacing w:val="-201"/>
          <w:shd w:val="clear" w:color="auto" w:fill="FFFF00"/>
        </w:rPr>
        <w:t>学教</w:t>
      </w:r>
      <w:r>
        <w:rPr>
          <w:spacing w:val="-3"/>
          <w:shd w:val="clear" w:color="auto" w:fill="FFFF00"/>
        </w:rPr>
        <w:t>育</w:t>
      </w:r>
      <w:r>
        <w:rPr>
          <w:shd w:val="clear" w:color="auto" w:fill="FFFF00"/>
        </w:rPr>
        <w:t>（</w:t>
      </w:r>
      <w:r>
        <w:rPr>
          <w:spacing w:val="-2"/>
          <w:shd w:val="clear" w:color="auto" w:fill="FFFF00"/>
        </w:rPr>
        <w:t>语文</w:t>
      </w:r>
      <w:r>
        <w:rPr>
          <w:spacing w:val="-3"/>
          <w:shd w:val="clear" w:color="auto" w:fill="FFFF00"/>
        </w:rPr>
        <w:t>）、小学教育</w:t>
      </w:r>
      <w:r>
        <w:rPr>
          <w:shd w:val="clear" w:color="auto" w:fill="FFFF00"/>
        </w:rPr>
        <w:t>（</w:t>
      </w:r>
      <w:r>
        <w:rPr>
          <w:spacing w:val="-2"/>
          <w:shd w:val="clear" w:color="auto" w:fill="FFFF00"/>
        </w:rPr>
        <w:t>数学</w:t>
      </w:r>
      <w:r>
        <w:rPr>
          <w:spacing w:val="-3"/>
          <w:shd w:val="clear" w:color="auto" w:fill="FFFF00"/>
        </w:rPr>
        <w:t>）、小学教育（</w:t>
      </w:r>
      <w:r>
        <w:rPr>
          <w:shd w:val="clear" w:color="auto" w:fill="FFFF00"/>
        </w:rPr>
        <w:t>英语））</w:t>
      </w:r>
    </w:p>
    <w:p>
      <w:pPr>
        <w:pStyle w:val="9"/>
        <w:spacing w:line="364" w:lineRule="auto"/>
        <w:ind w:left="420" w:right="1471"/>
      </w:pPr>
      <w:r>
        <w:rPr>
          <w:b/>
        </w:rPr>
        <w:t>专业名称：</w:t>
      </w:r>
      <w:r>
        <w:t>各院系现设本科专业在《普通高等学校本科专业目录（</w:t>
      </w:r>
      <w:r>
        <w:rPr>
          <w:rFonts w:ascii="Times New Roman" w:eastAsia="Times New Roman"/>
        </w:rPr>
        <w:t xml:space="preserve">2012 </w:t>
      </w:r>
      <w:r>
        <w:t xml:space="preserve">年）》（或 </w:t>
      </w:r>
      <w:r>
        <w:rPr>
          <w:rFonts w:ascii="Times New Roman" w:eastAsia="Times New Roman"/>
        </w:rPr>
        <w:t xml:space="preserve">2012 </w:t>
      </w:r>
      <w:r>
        <w:t>年后各年度教育部批准设置的新专业）中对应的专业名称。</w:t>
      </w:r>
    </w:p>
    <w:p>
      <w:pPr>
        <w:pStyle w:val="9"/>
        <w:spacing w:line="364" w:lineRule="auto"/>
        <w:ind w:left="420" w:right="1471"/>
        <w:jc w:val="both"/>
      </w:pPr>
      <w:r>
        <w:rPr>
          <w:b/>
        </w:rPr>
        <w:t>专业代码</w:t>
      </w:r>
      <w:r>
        <w:rPr>
          <w:spacing w:val="-3"/>
        </w:rPr>
        <w:t>：各院系现设本科专业在《普通高等学校本科专业目录</w:t>
      </w:r>
      <w:r>
        <w:t>（</w:t>
      </w:r>
      <w:r>
        <w:rPr>
          <w:rFonts w:ascii="Times New Roman" w:eastAsia="Times New Roman"/>
        </w:rPr>
        <w:t xml:space="preserve">2012 </w:t>
      </w:r>
      <w:r>
        <w:rPr>
          <w:spacing w:val="-3"/>
        </w:rPr>
        <w:t>年）</w:t>
      </w:r>
      <w:r>
        <w:t>》</w:t>
      </w:r>
      <w:r>
        <w:rPr>
          <w:spacing w:val="-3"/>
          <w:shd w:val="clear" w:color="auto" w:fill="FFFF00"/>
        </w:rPr>
        <w:t>（</w:t>
      </w:r>
      <w:r>
        <w:rPr>
          <w:spacing w:val="-8"/>
          <w:shd w:val="clear" w:color="auto" w:fill="FFFF00"/>
        </w:rPr>
        <w:t xml:space="preserve">或 </w:t>
      </w:r>
      <w:r>
        <w:rPr>
          <w:rFonts w:ascii="Times New Roman" w:eastAsia="Times New Roman"/>
          <w:shd w:val="clear" w:color="auto" w:fill="FFFF00"/>
        </w:rPr>
        <w:t xml:space="preserve">2012 </w:t>
      </w:r>
      <w:r>
        <w:rPr>
          <w:spacing w:val="-3"/>
          <w:shd w:val="clear" w:color="auto" w:fill="FFFF00"/>
        </w:rPr>
        <w:t>年后各年度教育部批准设置的新专业）</w:t>
      </w:r>
      <w:r>
        <w:rPr>
          <w:spacing w:val="-2"/>
          <w:shd w:val="clear" w:color="auto" w:fill="FFFF00"/>
        </w:rPr>
        <w:t>中对应的专业代码（</w:t>
      </w:r>
      <w:r>
        <w:rPr>
          <w:spacing w:val="-7"/>
          <w:shd w:val="clear" w:color="auto" w:fill="FFFF00"/>
        </w:rPr>
        <w:t xml:space="preserve">中外合作办学专业需选择带 </w:t>
      </w:r>
      <w:r>
        <w:rPr>
          <w:rFonts w:ascii="Times New Roman" w:eastAsia="Times New Roman"/>
          <w:b/>
          <w:shd w:val="clear" w:color="auto" w:fill="FFFF00"/>
        </w:rPr>
        <w:t xml:space="preserve">H </w:t>
      </w:r>
      <w:r>
        <w:rPr>
          <w:spacing w:val="-3"/>
          <w:shd w:val="clear" w:color="auto" w:fill="FFFF00"/>
        </w:rPr>
        <w:t>的专业代码</w:t>
      </w:r>
      <w:r>
        <w:rPr>
          <w:shd w:val="clear" w:color="auto" w:fill="FFFF00"/>
        </w:rPr>
        <w:t>）</w:t>
      </w:r>
      <w:r>
        <w:rPr>
          <w:spacing w:val="-5"/>
        </w:rPr>
        <w:t xml:space="preserve">；目录中没有的专业可按学校自定义专业代码填写，格式为 </w:t>
      </w:r>
      <w:r>
        <w:rPr>
          <w:rFonts w:ascii="Times New Roman" w:eastAsia="Times New Roman"/>
        </w:rPr>
        <w:t xml:space="preserve">6 </w:t>
      </w:r>
      <w:r>
        <w:rPr>
          <w:spacing w:val="-10"/>
        </w:rPr>
        <w:t xml:space="preserve">位数字，以 </w:t>
      </w:r>
      <w:r>
        <w:rPr>
          <w:rFonts w:ascii="Times New Roman" w:eastAsia="Times New Roman"/>
        </w:rPr>
        <w:t xml:space="preserve">99 </w:t>
      </w:r>
      <w:r>
        <w:rPr>
          <w:spacing w:val="-3"/>
        </w:rPr>
        <w:t>结尾，文本格式。</w:t>
      </w:r>
      <w:r>
        <w:rPr>
          <w:b/>
          <w:spacing w:val="-3"/>
        </w:rPr>
        <w:t>代码版本</w:t>
      </w:r>
      <w:r>
        <w:rPr>
          <w:spacing w:val="-6"/>
        </w:rPr>
        <w:t xml:space="preserve">：选择实际所用的专业代码版本，版本包括 </w:t>
      </w:r>
      <w:r>
        <w:rPr>
          <w:rFonts w:ascii="Times New Roman" w:eastAsia="Times New Roman"/>
          <w:b/>
        </w:rPr>
        <w:t>2012</w:t>
      </w:r>
      <w:r>
        <w:rPr>
          <w:b/>
        </w:rPr>
        <w:t>、自定义</w:t>
      </w:r>
      <w:r>
        <w:t>；（</w:t>
      </w:r>
      <w:r>
        <w:rPr>
          <w:spacing w:val="-26"/>
        </w:rPr>
        <w:t xml:space="preserve">凡 </w:t>
      </w:r>
      <w:r>
        <w:rPr>
          <w:rFonts w:ascii="Times New Roman" w:eastAsia="Times New Roman"/>
        </w:rPr>
        <w:t xml:space="preserve">2012 </w:t>
      </w:r>
      <w:r>
        <w:rPr>
          <w:spacing w:val="-7"/>
        </w:rPr>
        <w:t xml:space="preserve">年后新增专业，代码版本均选择 </w:t>
      </w:r>
      <w:r>
        <w:rPr>
          <w:rFonts w:ascii="Times New Roman" w:eastAsia="Times New Roman"/>
        </w:rPr>
        <w:t>2012</w:t>
      </w:r>
      <w:r>
        <w:t>）</w:t>
      </w:r>
    </w:p>
    <w:p>
      <w:pPr>
        <w:spacing w:before="0" w:line="364" w:lineRule="auto"/>
        <w:ind w:left="420" w:right="9665" w:firstLine="0"/>
        <w:jc w:val="left"/>
        <w:rPr>
          <w:sz w:val="21"/>
        </w:rPr>
      </w:pPr>
      <w:r>
        <w:rPr>
          <w:b/>
          <w:sz w:val="21"/>
        </w:rPr>
        <w:t>所属单位名称：</w:t>
      </w:r>
      <w:r>
        <w:rPr>
          <w:sz w:val="21"/>
        </w:rPr>
        <w:t>专业所属的学院（系、所）单位名称。</w:t>
      </w:r>
      <w:r>
        <w:rPr>
          <w:b/>
          <w:sz w:val="21"/>
        </w:rPr>
        <w:t>所属单位号：</w:t>
      </w:r>
      <w:r>
        <w:rPr>
          <w:sz w:val="21"/>
        </w:rPr>
        <w:t>专业所属的学院（系、所）单位号。</w:t>
      </w:r>
    </w:p>
    <w:p>
      <w:pPr>
        <w:pStyle w:val="9"/>
        <w:spacing w:line="367" w:lineRule="auto"/>
        <w:ind w:left="420" w:right="1471"/>
      </w:pPr>
      <w:r>
        <w:rPr>
          <w:b/>
        </w:rPr>
        <w:t>专业设置年份：</w:t>
      </w:r>
      <w:r>
        <w:t>按教育行政部门批准招生的时间填写</w:t>
      </w:r>
      <w:r>
        <w:rPr>
          <w:b/>
        </w:rPr>
        <w:t>（按照校内专业填报）</w:t>
      </w:r>
      <w:r>
        <w:t xml:space="preserve">。专业名称根据 </w:t>
      </w:r>
      <w:r>
        <w:rPr>
          <w:rFonts w:ascii="Times New Roman" w:eastAsia="Times New Roman"/>
        </w:rPr>
        <w:t xml:space="preserve">2012 </w:t>
      </w:r>
      <w:r>
        <w:t>年专业目录进行相应调整的专业，按照原专业设置的时间填写，多个专业合并调整的按照最早设置的专业设置时间填写。</w:t>
      </w:r>
    </w:p>
    <w:p>
      <w:pPr>
        <w:pStyle w:val="9"/>
        <w:spacing w:line="264" w:lineRule="exact"/>
        <w:ind w:left="420"/>
      </w:pPr>
      <w:r>
        <w:rPr>
          <w:b/>
        </w:rPr>
        <w:t>学制</w:t>
      </w:r>
      <w:r>
        <w:rPr>
          <w:rFonts w:ascii="Times New Roman" w:eastAsia="Times New Roman"/>
          <w:b/>
        </w:rPr>
        <w:t>:</w:t>
      </w:r>
      <w:r>
        <w:t>指专业设置中规定的学制数，填写阿拉伯数字，按年填报。</w:t>
      </w:r>
    </w:p>
    <w:p>
      <w:pPr>
        <w:pStyle w:val="9"/>
        <w:spacing w:before="131"/>
        <w:ind w:left="420"/>
      </w:pPr>
      <w:r>
        <w:rPr>
          <w:b/>
        </w:rPr>
        <w:t>允许修业年限：</w:t>
      </w:r>
      <w:r>
        <w:t>指专业设置中允许修业的最长年限。填写阿拉伯数字，按年填报。</w:t>
      </w:r>
    </w:p>
    <w:p>
      <w:pPr>
        <w:pStyle w:val="9"/>
        <w:spacing w:before="139" w:line="364" w:lineRule="auto"/>
        <w:ind w:left="420" w:right="3619"/>
      </w:pPr>
      <w:r>
        <w:rPr>
          <w:b/>
        </w:rPr>
        <w:t>招生状态：</w:t>
      </w:r>
      <w:r>
        <w:t>选择</w:t>
      </w:r>
      <w:r>
        <w:rPr>
          <w:rFonts w:ascii="Times New Roman" w:hAnsi="Times New Roman" w:eastAsia="Times New Roman"/>
        </w:rPr>
        <w:t>“</w:t>
      </w:r>
      <w:r>
        <w:t>在招</w:t>
      </w:r>
      <w:r>
        <w:rPr>
          <w:rFonts w:ascii="Times New Roman" w:hAnsi="Times New Roman" w:eastAsia="Times New Roman"/>
        </w:rPr>
        <w:t>”</w:t>
      </w:r>
      <w:r>
        <w:t>或</w:t>
      </w:r>
      <w:r>
        <w:rPr>
          <w:rFonts w:ascii="Times New Roman" w:hAnsi="Times New Roman" w:eastAsia="Times New Roman"/>
        </w:rPr>
        <w:t>“</w:t>
      </w:r>
      <w:r>
        <w:t>当年停招</w:t>
      </w:r>
      <w:r>
        <w:rPr>
          <w:rFonts w:ascii="Times New Roman" w:hAnsi="Times New Roman" w:eastAsia="Times New Roman"/>
        </w:rPr>
        <w:t>”</w:t>
      </w:r>
      <w:r>
        <w:t>。其中，</w:t>
      </w:r>
      <w:r>
        <w:rPr>
          <w:b/>
        </w:rPr>
        <w:t>在招</w:t>
      </w:r>
      <w:r>
        <w:t>：指统计学年仍继续招生的专业；</w:t>
      </w:r>
      <w:r>
        <w:rPr>
          <w:b/>
        </w:rPr>
        <w:t>当年停招</w:t>
      </w:r>
      <w:r>
        <w:t xml:space="preserve">：本学年停止招生的专业； </w:t>
      </w:r>
      <w:r>
        <w:rPr>
          <w:b/>
        </w:rPr>
        <w:t>新专业：</w:t>
      </w:r>
      <w:r>
        <w:t xml:space="preserve">指教育部或省级教育行政部门批准设置的、毕业生不满 </w:t>
      </w:r>
      <w:r>
        <w:rPr>
          <w:rFonts w:ascii="Times New Roman" w:hAnsi="Times New Roman" w:eastAsia="Times New Roman"/>
        </w:rPr>
        <w:t xml:space="preserve">3 </w:t>
      </w:r>
      <w:r>
        <w:t>届的专业。</w:t>
      </w:r>
    </w:p>
    <w:p>
      <w:pPr>
        <w:pStyle w:val="8"/>
        <w:spacing w:before="1" w:line="364" w:lineRule="auto"/>
        <w:ind w:right="1476"/>
      </w:pPr>
      <w:r>
        <w:t>师范类专业：如是师范类单招专业，选择</w:t>
      </w:r>
      <w:r>
        <w:rPr>
          <w:shd w:val="clear" w:color="auto" w:fill="00FF00"/>
        </w:rPr>
        <w:t>“</w:t>
      </w:r>
      <w:r>
        <w:rPr>
          <w:rFonts w:ascii="Times New Roman" w:hAnsi="Times New Roman" w:eastAsia="Times New Roman"/>
          <w:shd w:val="clear" w:color="auto" w:fill="00FF00"/>
        </w:rPr>
        <w:t>S</w:t>
      </w:r>
      <w:r>
        <w:rPr>
          <w:shd w:val="clear" w:color="auto" w:fill="00FF00"/>
        </w:rPr>
        <w:t>”</w:t>
      </w:r>
      <w:r>
        <w:t>； 如是兼招专业，分师范方向和非师范方向多个专业，师范方向专业选择“</w:t>
      </w:r>
      <w:r>
        <w:rPr>
          <w:rFonts w:ascii="Times New Roman" w:hAnsi="Times New Roman" w:eastAsia="Times New Roman"/>
        </w:rPr>
        <w:t>J</w:t>
      </w:r>
      <w:r>
        <w:t>”，非师范方向专业选择“无”；各校需按照招生时的实际情况，准确填报此项数据。</w:t>
      </w:r>
    </w:p>
    <w:p>
      <w:pPr>
        <w:spacing w:before="0" w:line="364" w:lineRule="auto"/>
        <w:ind w:left="420" w:right="13659" w:firstLine="0"/>
        <w:jc w:val="left"/>
        <w:rPr>
          <w:b/>
          <w:sz w:val="21"/>
        </w:rPr>
      </w:pPr>
      <w:r>
        <w:rPr>
          <w:rFonts w:ascii="Times New Roman" w:eastAsia="Times New Roman"/>
          <w:sz w:val="21"/>
        </w:rPr>
        <w:t>*</w:t>
      </w:r>
      <w:r>
        <w:rPr>
          <w:b/>
          <w:sz w:val="21"/>
        </w:rPr>
        <w:t>校验关系表内校验：</w:t>
      </w:r>
    </w:p>
    <w:p>
      <w:pPr>
        <w:spacing w:after="0" w:line="364" w:lineRule="auto"/>
        <w:jc w:val="left"/>
        <w:rPr>
          <w:sz w:val="21"/>
        </w:rPr>
        <w:sectPr>
          <w:pgSz w:w="16840" w:h="11910" w:orient="landscape"/>
          <w:pgMar w:top="1100" w:right="320" w:bottom="1180" w:left="1380" w:header="0" w:footer="990" w:gutter="0"/>
        </w:sectPr>
      </w:pPr>
    </w:p>
    <w:p>
      <w:pPr>
        <w:pStyle w:val="9"/>
        <w:spacing w:before="3"/>
        <w:rPr>
          <w:b/>
          <w:sz w:val="22"/>
        </w:rPr>
      </w:pPr>
    </w:p>
    <w:p>
      <w:pPr>
        <w:pStyle w:val="16"/>
        <w:numPr>
          <w:ilvl w:val="0"/>
          <w:numId w:val="14"/>
        </w:numPr>
        <w:tabs>
          <w:tab w:val="left" w:pos="1003"/>
        </w:tabs>
        <w:spacing w:before="72" w:after="0" w:line="240" w:lineRule="auto"/>
        <w:ind w:left="1002" w:right="0" w:hanging="163"/>
        <w:jc w:val="left"/>
        <w:rPr>
          <w:sz w:val="21"/>
        </w:rPr>
      </w:pPr>
      <w:r>
        <w:rPr>
          <w:spacing w:val="-3"/>
          <w:sz w:val="21"/>
        </w:rPr>
        <w:t>“校内专业代码”不重复；</w:t>
      </w:r>
    </w:p>
    <w:p>
      <w:pPr>
        <w:pStyle w:val="16"/>
        <w:numPr>
          <w:ilvl w:val="0"/>
          <w:numId w:val="14"/>
        </w:numPr>
        <w:tabs>
          <w:tab w:val="left" w:pos="1003"/>
        </w:tabs>
        <w:spacing w:before="43" w:after="0" w:line="240" w:lineRule="auto"/>
        <w:ind w:left="1002" w:right="0" w:hanging="163"/>
        <w:jc w:val="left"/>
        <w:rPr>
          <w:sz w:val="21"/>
        </w:rPr>
      </w:pPr>
      <w:r>
        <w:rPr>
          <w:spacing w:val="-3"/>
          <w:sz w:val="21"/>
        </w:rPr>
        <w:t>“专业设置年份”≤填报年份；</w:t>
      </w:r>
    </w:p>
    <w:p>
      <w:pPr>
        <w:pStyle w:val="9"/>
        <w:spacing w:before="43"/>
        <w:ind w:left="840"/>
      </w:pPr>
      <w:r>
        <w:rPr>
          <w:rFonts w:ascii="Calibri" w:hAnsi="Calibri" w:eastAsia="Calibri"/>
        </w:rPr>
        <w:t>3.10</w:t>
      </w:r>
      <w:r>
        <w:t>≥“学制”≥</w:t>
      </w:r>
      <w:r>
        <w:rPr>
          <w:rFonts w:ascii="Calibri" w:hAnsi="Calibri" w:eastAsia="Calibri"/>
        </w:rPr>
        <w:t>2</w:t>
      </w:r>
      <w:r>
        <w:t>；</w:t>
      </w:r>
    </w:p>
    <w:p>
      <w:pPr>
        <w:pStyle w:val="9"/>
        <w:spacing w:before="42"/>
        <w:ind w:left="840"/>
        <w:rPr>
          <w:rFonts w:ascii="Calibri" w:hAnsi="Calibri" w:eastAsia="Calibri"/>
        </w:rPr>
      </w:pPr>
      <w:r>
        <w:rPr>
          <w:rFonts w:ascii="Calibri" w:hAnsi="Calibri" w:eastAsia="Calibri"/>
        </w:rPr>
        <w:t>4.</w:t>
      </w:r>
      <w:r>
        <w:t>“允许修业年限”≥</w:t>
      </w:r>
      <w:r>
        <w:rPr>
          <w:rFonts w:ascii="Calibri" w:hAnsi="Calibri" w:eastAsia="Calibri"/>
        </w:rPr>
        <w:t>2</w:t>
      </w:r>
    </w:p>
    <w:p>
      <w:pPr>
        <w:pStyle w:val="9"/>
        <w:spacing w:before="43"/>
        <w:ind w:left="840"/>
        <w:rPr>
          <w:rFonts w:ascii="Calibri" w:hAnsi="Calibri" w:eastAsia="Calibri"/>
        </w:rPr>
      </w:pPr>
      <w:r>
        <w:rPr>
          <w:rFonts w:ascii="Calibri" w:hAnsi="Calibri" w:eastAsia="Calibri"/>
        </w:rPr>
        <w:t>5.</w:t>
      </w:r>
      <w:r>
        <w:t>“专业设置年份”≥</w:t>
      </w:r>
      <w:r>
        <w:rPr>
          <w:rFonts w:ascii="Calibri" w:hAnsi="Calibri" w:eastAsia="Calibri"/>
        </w:rPr>
        <w:t>1890</w:t>
      </w:r>
    </w:p>
    <w:p>
      <w:pPr>
        <w:pStyle w:val="8"/>
        <w:spacing w:before="43"/>
      </w:pPr>
      <w:r>
        <w:t>表间校验：</w:t>
      </w:r>
    </w:p>
    <w:p>
      <w:pPr>
        <w:pStyle w:val="9"/>
        <w:spacing w:before="43"/>
        <w:ind w:left="840"/>
      </w:pPr>
      <w:r>
        <w:rPr>
          <w:rFonts w:ascii="Calibri" w:hAnsi="Calibri" w:eastAsia="Calibri"/>
        </w:rPr>
        <w:t>1.</w:t>
      </w:r>
      <w:r>
        <w:t xml:space="preserve">“所属单位名称”“所属单位号”与表 </w:t>
      </w:r>
      <w:r>
        <w:rPr>
          <w:rFonts w:ascii="Calibri" w:hAnsi="Calibri" w:eastAsia="Calibri"/>
        </w:rPr>
        <w:t>1-4</w:t>
      </w:r>
      <w:r>
        <w:t>“教学科研单位名称”单位号”保持一致。</w:t>
      </w:r>
    </w:p>
    <w:p>
      <w:pPr>
        <w:pStyle w:val="9"/>
        <w:spacing w:before="9"/>
        <w:rPr>
          <w:sz w:val="27"/>
        </w:rPr>
      </w:pPr>
    </w:p>
    <w:p>
      <w:pPr>
        <w:pStyle w:val="5"/>
      </w:pPr>
      <w:r>
        <mc:AlternateContent>
          <mc:Choice Requires="wps">
            <w:drawing>
              <wp:anchor distT="0" distB="0" distL="114300" distR="114300" simplePos="0" relativeHeight="251662336" behindDoc="0" locked="0" layoutInCell="1" allowOverlap="1">
                <wp:simplePos x="0" y="0"/>
                <wp:positionH relativeFrom="page">
                  <wp:posOffset>1120140</wp:posOffset>
                </wp:positionH>
                <wp:positionV relativeFrom="paragraph">
                  <wp:posOffset>241300</wp:posOffset>
                </wp:positionV>
                <wp:extent cx="8376920" cy="792480"/>
                <wp:effectExtent l="0" t="0" r="0" b="0"/>
                <wp:wrapNone/>
                <wp:docPr id="144" name="文本框 11"/>
                <wp:cNvGraphicFramePr/>
                <a:graphic xmlns:a="http://schemas.openxmlformats.org/drawingml/2006/main">
                  <a:graphicData uri="http://schemas.microsoft.com/office/word/2010/wordprocessingShape">
                    <wps:wsp>
                      <wps:cNvSpPr txBox="1"/>
                      <wps:spPr>
                        <a:xfrm>
                          <a:off x="0" y="0"/>
                          <a:ext cx="8376920" cy="792480"/>
                        </a:xfrm>
                        <a:prstGeom prst="rect">
                          <a:avLst/>
                        </a:prstGeom>
                        <a:noFill/>
                        <a:ln>
                          <a:noFill/>
                        </a:ln>
                      </wps:spPr>
                      <wps:txbx>
                        <w:txbxContent>
                          <w:tbl>
                            <w:tblPr>
                              <w:tblStyle w:val="13"/>
                              <w:tblW w:w="13175" w:type="dxa"/>
                              <w:tblInd w:w="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94"/>
                              <w:gridCol w:w="1781"/>
                              <w:gridCol w:w="2352"/>
                              <w:gridCol w:w="2280"/>
                              <w:gridCol w:w="2280"/>
                              <w:gridCol w:w="248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1994" w:type="dxa"/>
                                  <w:tcBorders>
                                    <w:left w:val="single" w:color="000000" w:sz="4" w:space="0"/>
                                    <w:bottom w:val="single" w:color="000000" w:sz="6" w:space="0"/>
                                    <w:right w:val="single" w:color="000000" w:sz="4" w:space="0"/>
                                  </w:tcBorders>
                                </w:tcPr>
                                <w:p>
                                  <w:pPr>
                                    <w:pStyle w:val="17"/>
                                    <w:spacing w:before="58"/>
                                    <w:ind w:left="243" w:right="231"/>
                                    <w:jc w:val="center"/>
                                    <w:rPr>
                                      <w:b/>
                                      <w:sz w:val="21"/>
                                    </w:rPr>
                                  </w:pPr>
                                  <w:r>
                                    <w:rPr>
                                      <w:b/>
                                      <w:sz w:val="21"/>
                                    </w:rPr>
                                    <w:t>大类名称</w:t>
                                  </w:r>
                                </w:p>
                              </w:tc>
                              <w:tc>
                                <w:tcPr>
                                  <w:tcW w:w="1781" w:type="dxa"/>
                                  <w:tcBorders>
                                    <w:left w:val="single" w:color="000000" w:sz="4" w:space="0"/>
                                    <w:bottom w:val="single" w:color="000000" w:sz="6" w:space="0"/>
                                    <w:right w:val="single" w:color="000000" w:sz="4" w:space="0"/>
                                  </w:tcBorders>
                                </w:tcPr>
                                <w:p>
                                  <w:pPr>
                                    <w:pStyle w:val="17"/>
                                    <w:spacing w:before="58"/>
                                    <w:ind w:left="448" w:right="438"/>
                                    <w:jc w:val="center"/>
                                    <w:rPr>
                                      <w:b/>
                                      <w:sz w:val="21"/>
                                    </w:rPr>
                                  </w:pPr>
                                  <w:r>
                                    <w:rPr>
                                      <w:b/>
                                      <w:sz w:val="21"/>
                                    </w:rPr>
                                    <w:t>大类代码</w:t>
                                  </w:r>
                                </w:p>
                              </w:tc>
                              <w:tc>
                                <w:tcPr>
                                  <w:tcW w:w="2352" w:type="dxa"/>
                                  <w:tcBorders>
                                    <w:left w:val="single" w:color="000000" w:sz="4" w:space="0"/>
                                    <w:bottom w:val="single" w:color="000000" w:sz="6" w:space="0"/>
                                    <w:right w:val="single" w:color="000000" w:sz="4" w:space="0"/>
                                  </w:tcBorders>
                                </w:tcPr>
                                <w:p>
                                  <w:pPr>
                                    <w:pStyle w:val="17"/>
                                    <w:spacing w:before="58"/>
                                    <w:ind w:left="734" w:right="723"/>
                                    <w:jc w:val="center"/>
                                    <w:rPr>
                                      <w:b/>
                                      <w:sz w:val="21"/>
                                    </w:rPr>
                                  </w:pPr>
                                  <w:r>
                                    <w:rPr>
                                      <w:b/>
                                      <w:sz w:val="21"/>
                                    </w:rPr>
                                    <w:t>分流时间</w:t>
                                  </w:r>
                                </w:p>
                              </w:tc>
                              <w:tc>
                                <w:tcPr>
                                  <w:tcW w:w="2280" w:type="dxa"/>
                                  <w:tcBorders>
                                    <w:left w:val="single" w:color="000000" w:sz="4" w:space="0"/>
                                    <w:bottom w:val="single" w:color="000000" w:sz="6" w:space="0"/>
                                    <w:right w:val="single" w:color="000000" w:sz="4" w:space="0"/>
                                  </w:tcBorders>
                                </w:tcPr>
                                <w:p>
                                  <w:pPr>
                                    <w:pStyle w:val="17"/>
                                    <w:spacing w:before="58"/>
                                    <w:ind w:left="279" w:right="263"/>
                                    <w:jc w:val="center"/>
                                    <w:rPr>
                                      <w:b/>
                                      <w:sz w:val="21"/>
                                    </w:rPr>
                                  </w:pPr>
                                  <w:r>
                                    <w:rPr>
                                      <w:b/>
                                      <w:sz w:val="21"/>
                                    </w:rPr>
                                    <w:t>所属单位号</w:t>
                                  </w:r>
                                </w:p>
                              </w:tc>
                              <w:tc>
                                <w:tcPr>
                                  <w:tcW w:w="2280" w:type="dxa"/>
                                  <w:tcBorders>
                                    <w:left w:val="single" w:color="000000" w:sz="4" w:space="0"/>
                                    <w:bottom w:val="single" w:color="000000" w:sz="6" w:space="0"/>
                                    <w:right w:val="single" w:color="000000" w:sz="4" w:space="0"/>
                                  </w:tcBorders>
                                </w:tcPr>
                                <w:p>
                                  <w:pPr>
                                    <w:pStyle w:val="17"/>
                                    <w:spacing w:before="58"/>
                                    <w:ind w:left="279" w:right="263"/>
                                    <w:jc w:val="center"/>
                                    <w:rPr>
                                      <w:b/>
                                      <w:sz w:val="21"/>
                                    </w:rPr>
                                  </w:pPr>
                                  <w:r>
                                    <w:rPr>
                                      <w:b/>
                                      <w:sz w:val="21"/>
                                    </w:rPr>
                                    <w:t>包含校内专业代码</w:t>
                                  </w:r>
                                </w:p>
                              </w:tc>
                              <w:tc>
                                <w:tcPr>
                                  <w:tcW w:w="2488" w:type="dxa"/>
                                  <w:tcBorders>
                                    <w:left w:val="single" w:color="000000" w:sz="4" w:space="0"/>
                                    <w:bottom w:val="single" w:color="000000" w:sz="6" w:space="0"/>
                                    <w:right w:val="single" w:color="000000" w:sz="4" w:space="0"/>
                                  </w:tcBorders>
                                </w:tcPr>
                                <w:p>
                                  <w:pPr>
                                    <w:pStyle w:val="17"/>
                                    <w:spacing w:before="58"/>
                                    <w:ind w:left="383" w:right="367"/>
                                    <w:jc w:val="center"/>
                                    <w:rPr>
                                      <w:b/>
                                      <w:sz w:val="21"/>
                                    </w:rPr>
                                  </w:pPr>
                                  <w:r>
                                    <w:rPr>
                                      <w:b/>
                                      <w:sz w:val="21"/>
                                    </w:rPr>
                                    <w:t>包含校内专业名称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1994" w:type="dxa"/>
                                  <w:tcBorders>
                                    <w:top w:val="single" w:color="000000" w:sz="6" w:space="0"/>
                                    <w:left w:val="single" w:color="000000" w:sz="4" w:space="0"/>
                                    <w:bottom w:val="single" w:color="000000" w:sz="6" w:space="0"/>
                                    <w:right w:val="single" w:color="000000" w:sz="4" w:space="0"/>
                                  </w:tcBorders>
                                </w:tcPr>
                                <w:p>
                                  <w:pPr>
                                    <w:pStyle w:val="17"/>
                                    <w:spacing w:before="58"/>
                                    <w:ind w:left="243" w:right="231"/>
                                    <w:jc w:val="center"/>
                                    <w:rPr>
                                      <w:sz w:val="21"/>
                                    </w:rPr>
                                  </w:pPr>
                                  <w:r>
                                    <w:rPr>
                                      <w:sz w:val="21"/>
                                    </w:rPr>
                                    <w:t>中国语言文学类</w:t>
                                  </w:r>
                                </w:p>
                              </w:tc>
                              <w:tc>
                                <w:tcPr>
                                  <w:tcW w:w="1781" w:type="dxa"/>
                                  <w:tcBorders>
                                    <w:top w:val="single" w:color="000000" w:sz="6" w:space="0"/>
                                    <w:left w:val="single" w:color="000000" w:sz="4" w:space="0"/>
                                    <w:bottom w:val="single" w:color="000000" w:sz="6" w:space="0"/>
                                    <w:right w:val="single" w:color="000000" w:sz="4" w:space="0"/>
                                  </w:tcBorders>
                                </w:tcPr>
                                <w:p>
                                  <w:pPr>
                                    <w:pStyle w:val="17"/>
                                    <w:spacing w:before="72"/>
                                    <w:ind w:left="445" w:right="438"/>
                                    <w:jc w:val="center"/>
                                    <w:rPr>
                                      <w:rFonts w:ascii="Times New Roman"/>
                                      <w:sz w:val="21"/>
                                    </w:rPr>
                                  </w:pPr>
                                  <w:r>
                                    <w:rPr>
                                      <w:rFonts w:ascii="Times New Roman"/>
                                      <w:sz w:val="21"/>
                                    </w:rPr>
                                    <w:t>DL0501</w:t>
                                  </w:r>
                                </w:p>
                              </w:tc>
                              <w:tc>
                                <w:tcPr>
                                  <w:tcW w:w="2352" w:type="dxa"/>
                                  <w:tcBorders>
                                    <w:top w:val="single" w:color="000000" w:sz="6" w:space="0"/>
                                    <w:left w:val="single" w:color="000000" w:sz="4" w:space="0"/>
                                    <w:bottom w:val="single" w:color="000000" w:sz="6" w:space="0"/>
                                    <w:right w:val="single" w:color="000000" w:sz="4" w:space="0"/>
                                  </w:tcBorders>
                                </w:tcPr>
                                <w:p>
                                  <w:pPr>
                                    <w:pStyle w:val="17"/>
                                    <w:spacing w:before="72"/>
                                    <w:ind w:left="11"/>
                                    <w:jc w:val="center"/>
                                    <w:rPr>
                                      <w:rFonts w:ascii="Times New Roman"/>
                                      <w:sz w:val="21"/>
                                    </w:rPr>
                                  </w:pPr>
                                  <w:r>
                                    <w:rPr>
                                      <w:rFonts w:ascii="Times New Roman"/>
                                      <w:w w:val="100"/>
                                      <w:sz w:val="21"/>
                                    </w:rPr>
                                    <w:t>3</w:t>
                                  </w:r>
                                </w:p>
                              </w:tc>
                              <w:tc>
                                <w:tcPr>
                                  <w:tcW w:w="2280" w:type="dxa"/>
                                  <w:tcBorders>
                                    <w:top w:val="single" w:color="000000" w:sz="6" w:space="0"/>
                                    <w:left w:val="single" w:color="000000" w:sz="4" w:space="0"/>
                                    <w:bottom w:val="single" w:color="000000" w:sz="6" w:space="0"/>
                                    <w:right w:val="single" w:color="000000" w:sz="4" w:space="0"/>
                                  </w:tcBorders>
                                </w:tcPr>
                                <w:p>
                                  <w:pPr>
                                    <w:pStyle w:val="17"/>
                                    <w:spacing w:before="58"/>
                                    <w:ind w:left="279" w:right="263"/>
                                    <w:jc w:val="center"/>
                                    <w:rPr>
                                      <w:rFonts w:ascii="Times New Roman"/>
                                      <w:sz w:val="21"/>
                                    </w:rPr>
                                  </w:pPr>
                                  <w:r>
                                    <w:rPr>
                                      <w:rFonts w:ascii="Times New Roman"/>
                                      <w:sz w:val="21"/>
                                    </w:rPr>
                                    <w:t>JX001</w:t>
                                  </w:r>
                                </w:p>
                              </w:tc>
                              <w:tc>
                                <w:tcPr>
                                  <w:tcW w:w="2280" w:type="dxa"/>
                                  <w:tcBorders>
                                    <w:top w:val="single" w:color="000000" w:sz="6" w:space="0"/>
                                    <w:left w:val="single" w:color="000000" w:sz="4" w:space="0"/>
                                    <w:bottom w:val="single" w:color="000000" w:sz="6" w:space="0"/>
                                    <w:right w:val="single" w:color="000000" w:sz="4" w:space="0"/>
                                  </w:tcBorders>
                                </w:tcPr>
                                <w:p>
                                  <w:pPr>
                                    <w:pStyle w:val="17"/>
                                    <w:spacing w:before="58"/>
                                    <w:ind w:left="277" w:right="263"/>
                                    <w:jc w:val="center"/>
                                    <w:rPr>
                                      <w:rFonts w:ascii="Times New Roman"/>
                                      <w:sz w:val="21"/>
                                    </w:rPr>
                                  </w:pPr>
                                  <w:r>
                                    <w:rPr>
                                      <w:rFonts w:ascii="Times New Roman"/>
                                      <w:sz w:val="21"/>
                                    </w:rPr>
                                    <w:t>ZY001</w:t>
                                  </w:r>
                                </w:p>
                              </w:tc>
                              <w:tc>
                                <w:tcPr>
                                  <w:tcW w:w="2488" w:type="dxa"/>
                                  <w:tcBorders>
                                    <w:top w:val="single" w:color="000000" w:sz="6" w:space="0"/>
                                    <w:left w:val="single" w:color="000000" w:sz="4" w:space="0"/>
                                    <w:bottom w:val="single" w:color="000000" w:sz="6" w:space="0"/>
                                    <w:right w:val="single" w:color="000000" w:sz="4" w:space="0"/>
                                  </w:tcBorders>
                                </w:tcPr>
                                <w:p>
                                  <w:pPr>
                                    <w:pStyle w:val="17"/>
                                    <w:spacing w:before="58"/>
                                    <w:ind w:left="383" w:right="365"/>
                                    <w:jc w:val="center"/>
                                    <w:rPr>
                                      <w:sz w:val="21"/>
                                    </w:rPr>
                                  </w:pPr>
                                  <w:r>
                                    <w:rPr>
                                      <w:sz w:val="21"/>
                                    </w:rPr>
                                    <w:t>汉语言文学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1994" w:type="dxa"/>
                                  <w:tcBorders>
                                    <w:top w:val="single" w:color="000000" w:sz="6" w:space="0"/>
                                    <w:left w:val="single" w:color="000000" w:sz="4" w:space="0"/>
                                    <w:right w:val="single" w:color="000000" w:sz="4" w:space="0"/>
                                  </w:tcBorders>
                                </w:tcPr>
                                <w:p>
                                  <w:pPr>
                                    <w:pStyle w:val="17"/>
                                    <w:spacing w:before="58"/>
                                    <w:ind w:left="243" w:right="231"/>
                                    <w:jc w:val="center"/>
                                    <w:rPr>
                                      <w:sz w:val="21"/>
                                    </w:rPr>
                                  </w:pPr>
                                  <w:r>
                                    <w:rPr>
                                      <w:sz w:val="21"/>
                                    </w:rPr>
                                    <w:t>中国语言文学类</w:t>
                                  </w:r>
                                </w:p>
                              </w:tc>
                              <w:tc>
                                <w:tcPr>
                                  <w:tcW w:w="1781" w:type="dxa"/>
                                  <w:tcBorders>
                                    <w:top w:val="single" w:color="000000" w:sz="6" w:space="0"/>
                                    <w:left w:val="single" w:color="000000" w:sz="4" w:space="0"/>
                                    <w:right w:val="single" w:color="000000" w:sz="4" w:space="0"/>
                                  </w:tcBorders>
                                </w:tcPr>
                                <w:p>
                                  <w:pPr>
                                    <w:pStyle w:val="17"/>
                                    <w:spacing w:before="72"/>
                                    <w:ind w:left="445" w:right="438"/>
                                    <w:jc w:val="center"/>
                                    <w:rPr>
                                      <w:rFonts w:ascii="Times New Roman"/>
                                      <w:sz w:val="21"/>
                                    </w:rPr>
                                  </w:pPr>
                                  <w:r>
                                    <w:rPr>
                                      <w:rFonts w:ascii="Times New Roman"/>
                                      <w:sz w:val="21"/>
                                    </w:rPr>
                                    <w:t>DL0501</w:t>
                                  </w:r>
                                </w:p>
                              </w:tc>
                              <w:tc>
                                <w:tcPr>
                                  <w:tcW w:w="2352" w:type="dxa"/>
                                  <w:tcBorders>
                                    <w:top w:val="single" w:color="000000" w:sz="6" w:space="0"/>
                                    <w:left w:val="single" w:color="000000" w:sz="4" w:space="0"/>
                                    <w:right w:val="single" w:color="000000" w:sz="4" w:space="0"/>
                                  </w:tcBorders>
                                </w:tcPr>
                                <w:p>
                                  <w:pPr>
                                    <w:pStyle w:val="17"/>
                                    <w:spacing w:before="72"/>
                                    <w:ind w:left="11"/>
                                    <w:jc w:val="center"/>
                                    <w:rPr>
                                      <w:rFonts w:ascii="Times New Roman"/>
                                      <w:sz w:val="21"/>
                                    </w:rPr>
                                  </w:pPr>
                                  <w:r>
                                    <w:rPr>
                                      <w:rFonts w:ascii="Times New Roman"/>
                                      <w:w w:val="100"/>
                                      <w:sz w:val="21"/>
                                    </w:rPr>
                                    <w:t>3</w:t>
                                  </w:r>
                                </w:p>
                              </w:tc>
                              <w:tc>
                                <w:tcPr>
                                  <w:tcW w:w="2280" w:type="dxa"/>
                                  <w:tcBorders>
                                    <w:top w:val="single" w:color="000000" w:sz="6" w:space="0"/>
                                    <w:left w:val="single" w:color="000000" w:sz="4" w:space="0"/>
                                    <w:right w:val="single" w:color="000000" w:sz="4" w:space="0"/>
                                  </w:tcBorders>
                                </w:tcPr>
                                <w:p>
                                  <w:pPr>
                                    <w:pStyle w:val="17"/>
                                    <w:spacing w:before="55"/>
                                    <w:ind w:left="279" w:right="263"/>
                                    <w:jc w:val="center"/>
                                    <w:rPr>
                                      <w:rFonts w:ascii="Times New Roman"/>
                                      <w:sz w:val="21"/>
                                    </w:rPr>
                                  </w:pPr>
                                  <w:r>
                                    <w:rPr>
                                      <w:rFonts w:ascii="Times New Roman"/>
                                      <w:sz w:val="21"/>
                                    </w:rPr>
                                    <w:t>JX001</w:t>
                                  </w:r>
                                </w:p>
                              </w:tc>
                              <w:tc>
                                <w:tcPr>
                                  <w:tcW w:w="2280" w:type="dxa"/>
                                  <w:tcBorders>
                                    <w:top w:val="single" w:color="000000" w:sz="6" w:space="0"/>
                                    <w:left w:val="single" w:color="000000" w:sz="4" w:space="0"/>
                                    <w:right w:val="single" w:color="000000" w:sz="4" w:space="0"/>
                                  </w:tcBorders>
                                </w:tcPr>
                                <w:p>
                                  <w:pPr>
                                    <w:pStyle w:val="17"/>
                                    <w:spacing w:before="55"/>
                                    <w:ind w:left="277" w:right="263"/>
                                    <w:jc w:val="center"/>
                                    <w:rPr>
                                      <w:rFonts w:ascii="Times New Roman"/>
                                      <w:sz w:val="21"/>
                                    </w:rPr>
                                  </w:pPr>
                                  <w:r>
                                    <w:rPr>
                                      <w:rFonts w:ascii="Times New Roman"/>
                                      <w:sz w:val="21"/>
                                    </w:rPr>
                                    <w:t>ZY002</w:t>
                                  </w:r>
                                </w:p>
                              </w:tc>
                              <w:tc>
                                <w:tcPr>
                                  <w:tcW w:w="2488" w:type="dxa"/>
                                  <w:tcBorders>
                                    <w:top w:val="single" w:color="000000" w:sz="6" w:space="0"/>
                                    <w:left w:val="single" w:color="000000" w:sz="4" w:space="0"/>
                                    <w:right w:val="single" w:color="000000" w:sz="4" w:space="0"/>
                                  </w:tcBorders>
                                </w:tcPr>
                                <w:p>
                                  <w:pPr>
                                    <w:pStyle w:val="17"/>
                                    <w:spacing w:before="58"/>
                                    <w:ind w:left="383" w:right="367"/>
                                    <w:jc w:val="center"/>
                                    <w:rPr>
                                      <w:sz w:val="21"/>
                                    </w:rPr>
                                  </w:pPr>
                                  <w:r>
                                    <w:rPr>
                                      <w:sz w:val="21"/>
                                    </w:rPr>
                                    <w:t>汉语国际教育</w:t>
                                  </w:r>
                                </w:p>
                              </w:tc>
                            </w:tr>
                          </w:tbl>
                          <w:p>
                            <w:pPr>
                              <w:pStyle w:val="9"/>
                            </w:pPr>
                          </w:p>
                        </w:txbxContent>
                      </wps:txbx>
                      <wps:bodyPr lIns="0" tIns="0" rIns="0" bIns="0" upright="1"/>
                    </wps:wsp>
                  </a:graphicData>
                </a:graphic>
              </wp:anchor>
            </w:drawing>
          </mc:Choice>
          <mc:Fallback>
            <w:pict>
              <v:shape id="文本框 11" o:spid="_x0000_s1026" o:spt="202" type="#_x0000_t202" style="position:absolute;left:0pt;margin-left:88.2pt;margin-top:19pt;height:62.4pt;width:659.6pt;mso-position-horizontal-relative:page;z-index:251662336;mso-width-relative:page;mso-height-relative:page;" filled="f" stroked="f" coordsize="21600,21600" o:gfxdata="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yIJls2QAAAAsBAAAPAAAA&#10;AAAAAAEAIAAAACIAAABkcnMvZG93bnJldi54bWxQSwECFAAUAAAACACHTuJAtOsBmaIBAAAnAwAA&#10;DgAAAAAAAAABACAAAAAoAQAAZHJzL2Uyb0RvYy54bWxQSwUGAAAAAAYABgBZAQAAPAUAAAAA&#10;">
                <v:fill on="f" focussize="0,0"/>
                <v:stroke on="f"/>
                <v:imagedata o:title=""/>
                <o:lock v:ext="edit" aspectratio="f"/>
                <v:textbox inset="0mm,0mm,0mm,0mm">
                  <w:txbxContent>
                    <w:tbl>
                      <w:tblPr>
                        <w:tblStyle w:val="13"/>
                        <w:tblW w:w="13175" w:type="dxa"/>
                        <w:tblInd w:w="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94"/>
                        <w:gridCol w:w="1781"/>
                        <w:gridCol w:w="2352"/>
                        <w:gridCol w:w="2280"/>
                        <w:gridCol w:w="2280"/>
                        <w:gridCol w:w="248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1994" w:type="dxa"/>
                            <w:tcBorders>
                              <w:left w:val="single" w:color="000000" w:sz="4" w:space="0"/>
                              <w:bottom w:val="single" w:color="000000" w:sz="6" w:space="0"/>
                              <w:right w:val="single" w:color="000000" w:sz="4" w:space="0"/>
                            </w:tcBorders>
                          </w:tcPr>
                          <w:p>
                            <w:pPr>
                              <w:pStyle w:val="17"/>
                              <w:spacing w:before="58"/>
                              <w:ind w:left="243" w:right="231"/>
                              <w:jc w:val="center"/>
                              <w:rPr>
                                <w:b/>
                                <w:sz w:val="21"/>
                              </w:rPr>
                            </w:pPr>
                            <w:r>
                              <w:rPr>
                                <w:b/>
                                <w:sz w:val="21"/>
                              </w:rPr>
                              <w:t>大类名称</w:t>
                            </w:r>
                          </w:p>
                        </w:tc>
                        <w:tc>
                          <w:tcPr>
                            <w:tcW w:w="1781" w:type="dxa"/>
                            <w:tcBorders>
                              <w:left w:val="single" w:color="000000" w:sz="4" w:space="0"/>
                              <w:bottom w:val="single" w:color="000000" w:sz="6" w:space="0"/>
                              <w:right w:val="single" w:color="000000" w:sz="4" w:space="0"/>
                            </w:tcBorders>
                          </w:tcPr>
                          <w:p>
                            <w:pPr>
                              <w:pStyle w:val="17"/>
                              <w:spacing w:before="58"/>
                              <w:ind w:left="448" w:right="438"/>
                              <w:jc w:val="center"/>
                              <w:rPr>
                                <w:b/>
                                <w:sz w:val="21"/>
                              </w:rPr>
                            </w:pPr>
                            <w:r>
                              <w:rPr>
                                <w:b/>
                                <w:sz w:val="21"/>
                              </w:rPr>
                              <w:t>大类代码</w:t>
                            </w:r>
                          </w:p>
                        </w:tc>
                        <w:tc>
                          <w:tcPr>
                            <w:tcW w:w="2352" w:type="dxa"/>
                            <w:tcBorders>
                              <w:left w:val="single" w:color="000000" w:sz="4" w:space="0"/>
                              <w:bottom w:val="single" w:color="000000" w:sz="6" w:space="0"/>
                              <w:right w:val="single" w:color="000000" w:sz="4" w:space="0"/>
                            </w:tcBorders>
                          </w:tcPr>
                          <w:p>
                            <w:pPr>
                              <w:pStyle w:val="17"/>
                              <w:spacing w:before="58"/>
                              <w:ind w:left="734" w:right="723"/>
                              <w:jc w:val="center"/>
                              <w:rPr>
                                <w:b/>
                                <w:sz w:val="21"/>
                              </w:rPr>
                            </w:pPr>
                            <w:r>
                              <w:rPr>
                                <w:b/>
                                <w:sz w:val="21"/>
                              </w:rPr>
                              <w:t>分流时间</w:t>
                            </w:r>
                          </w:p>
                        </w:tc>
                        <w:tc>
                          <w:tcPr>
                            <w:tcW w:w="2280" w:type="dxa"/>
                            <w:tcBorders>
                              <w:left w:val="single" w:color="000000" w:sz="4" w:space="0"/>
                              <w:bottom w:val="single" w:color="000000" w:sz="6" w:space="0"/>
                              <w:right w:val="single" w:color="000000" w:sz="4" w:space="0"/>
                            </w:tcBorders>
                          </w:tcPr>
                          <w:p>
                            <w:pPr>
                              <w:pStyle w:val="17"/>
                              <w:spacing w:before="58"/>
                              <w:ind w:left="279" w:right="263"/>
                              <w:jc w:val="center"/>
                              <w:rPr>
                                <w:b/>
                                <w:sz w:val="21"/>
                              </w:rPr>
                            </w:pPr>
                            <w:r>
                              <w:rPr>
                                <w:b/>
                                <w:sz w:val="21"/>
                              </w:rPr>
                              <w:t>所属单位号</w:t>
                            </w:r>
                          </w:p>
                        </w:tc>
                        <w:tc>
                          <w:tcPr>
                            <w:tcW w:w="2280" w:type="dxa"/>
                            <w:tcBorders>
                              <w:left w:val="single" w:color="000000" w:sz="4" w:space="0"/>
                              <w:bottom w:val="single" w:color="000000" w:sz="6" w:space="0"/>
                              <w:right w:val="single" w:color="000000" w:sz="4" w:space="0"/>
                            </w:tcBorders>
                          </w:tcPr>
                          <w:p>
                            <w:pPr>
                              <w:pStyle w:val="17"/>
                              <w:spacing w:before="58"/>
                              <w:ind w:left="279" w:right="263"/>
                              <w:jc w:val="center"/>
                              <w:rPr>
                                <w:b/>
                                <w:sz w:val="21"/>
                              </w:rPr>
                            </w:pPr>
                            <w:r>
                              <w:rPr>
                                <w:b/>
                                <w:sz w:val="21"/>
                              </w:rPr>
                              <w:t>包含校内专业代码</w:t>
                            </w:r>
                          </w:p>
                        </w:tc>
                        <w:tc>
                          <w:tcPr>
                            <w:tcW w:w="2488" w:type="dxa"/>
                            <w:tcBorders>
                              <w:left w:val="single" w:color="000000" w:sz="4" w:space="0"/>
                              <w:bottom w:val="single" w:color="000000" w:sz="6" w:space="0"/>
                              <w:right w:val="single" w:color="000000" w:sz="4" w:space="0"/>
                            </w:tcBorders>
                          </w:tcPr>
                          <w:p>
                            <w:pPr>
                              <w:pStyle w:val="17"/>
                              <w:spacing w:before="58"/>
                              <w:ind w:left="383" w:right="367"/>
                              <w:jc w:val="center"/>
                              <w:rPr>
                                <w:b/>
                                <w:sz w:val="21"/>
                              </w:rPr>
                            </w:pPr>
                            <w:r>
                              <w:rPr>
                                <w:b/>
                                <w:sz w:val="21"/>
                              </w:rPr>
                              <w:t>包含校内专业名称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1994" w:type="dxa"/>
                            <w:tcBorders>
                              <w:top w:val="single" w:color="000000" w:sz="6" w:space="0"/>
                              <w:left w:val="single" w:color="000000" w:sz="4" w:space="0"/>
                              <w:bottom w:val="single" w:color="000000" w:sz="6" w:space="0"/>
                              <w:right w:val="single" w:color="000000" w:sz="4" w:space="0"/>
                            </w:tcBorders>
                          </w:tcPr>
                          <w:p>
                            <w:pPr>
                              <w:pStyle w:val="17"/>
                              <w:spacing w:before="58"/>
                              <w:ind w:left="243" w:right="231"/>
                              <w:jc w:val="center"/>
                              <w:rPr>
                                <w:sz w:val="21"/>
                              </w:rPr>
                            </w:pPr>
                            <w:r>
                              <w:rPr>
                                <w:sz w:val="21"/>
                              </w:rPr>
                              <w:t>中国语言文学类</w:t>
                            </w:r>
                          </w:p>
                        </w:tc>
                        <w:tc>
                          <w:tcPr>
                            <w:tcW w:w="1781" w:type="dxa"/>
                            <w:tcBorders>
                              <w:top w:val="single" w:color="000000" w:sz="6" w:space="0"/>
                              <w:left w:val="single" w:color="000000" w:sz="4" w:space="0"/>
                              <w:bottom w:val="single" w:color="000000" w:sz="6" w:space="0"/>
                              <w:right w:val="single" w:color="000000" w:sz="4" w:space="0"/>
                            </w:tcBorders>
                          </w:tcPr>
                          <w:p>
                            <w:pPr>
                              <w:pStyle w:val="17"/>
                              <w:spacing w:before="72"/>
                              <w:ind w:left="445" w:right="438"/>
                              <w:jc w:val="center"/>
                              <w:rPr>
                                <w:rFonts w:ascii="Times New Roman"/>
                                <w:sz w:val="21"/>
                              </w:rPr>
                            </w:pPr>
                            <w:r>
                              <w:rPr>
                                <w:rFonts w:ascii="Times New Roman"/>
                                <w:sz w:val="21"/>
                              </w:rPr>
                              <w:t>DL0501</w:t>
                            </w:r>
                          </w:p>
                        </w:tc>
                        <w:tc>
                          <w:tcPr>
                            <w:tcW w:w="2352" w:type="dxa"/>
                            <w:tcBorders>
                              <w:top w:val="single" w:color="000000" w:sz="6" w:space="0"/>
                              <w:left w:val="single" w:color="000000" w:sz="4" w:space="0"/>
                              <w:bottom w:val="single" w:color="000000" w:sz="6" w:space="0"/>
                              <w:right w:val="single" w:color="000000" w:sz="4" w:space="0"/>
                            </w:tcBorders>
                          </w:tcPr>
                          <w:p>
                            <w:pPr>
                              <w:pStyle w:val="17"/>
                              <w:spacing w:before="72"/>
                              <w:ind w:left="11"/>
                              <w:jc w:val="center"/>
                              <w:rPr>
                                <w:rFonts w:ascii="Times New Roman"/>
                                <w:sz w:val="21"/>
                              </w:rPr>
                            </w:pPr>
                            <w:r>
                              <w:rPr>
                                <w:rFonts w:ascii="Times New Roman"/>
                                <w:w w:val="100"/>
                                <w:sz w:val="21"/>
                              </w:rPr>
                              <w:t>3</w:t>
                            </w:r>
                          </w:p>
                        </w:tc>
                        <w:tc>
                          <w:tcPr>
                            <w:tcW w:w="2280" w:type="dxa"/>
                            <w:tcBorders>
                              <w:top w:val="single" w:color="000000" w:sz="6" w:space="0"/>
                              <w:left w:val="single" w:color="000000" w:sz="4" w:space="0"/>
                              <w:bottom w:val="single" w:color="000000" w:sz="6" w:space="0"/>
                              <w:right w:val="single" w:color="000000" w:sz="4" w:space="0"/>
                            </w:tcBorders>
                          </w:tcPr>
                          <w:p>
                            <w:pPr>
                              <w:pStyle w:val="17"/>
                              <w:spacing w:before="58"/>
                              <w:ind w:left="279" w:right="263"/>
                              <w:jc w:val="center"/>
                              <w:rPr>
                                <w:rFonts w:ascii="Times New Roman"/>
                                <w:sz w:val="21"/>
                              </w:rPr>
                            </w:pPr>
                            <w:r>
                              <w:rPr>
                                <w:rFonts w:ascii="Times New Roman"/>
                                <w:sz w:val="21"/>
                              </w:rPr>
                              <w:t>JX001</w:t>
                            </w:r>
                          </w:p>
                        </w:tc>
                        <w:tc>
                          <w:tcPr>
                            <w:tcW w:w="2280" w:type="dxa"/>
                            <w:tcBorders>
                              <w:top w:val="single" w:color="000000" w:sz="6" w:space="0"/>
                              <w:left w:val="single" w:color="000000" w:sz="4" w:space="0"/>
                              <w:bottom w:val="single" w:color="000000" w:sz="6" w:space="0"/>
                              <w:right w:val="single" w:color="000000" w:sz="4" w:space="0"/>
                            </w:tcBorders>
                          </w:tcPr>
                          <w:p>
                            <w:pPr>
                              <w:pStyle w:val="17"/>
                              <w:spacing w:before="58"/>
                              <w:ind w:left="277" w:right="263"/>
                              <w:jc w:val="center"/>
                              <w:rPr>
                                <w:rFonts w:ascii="Times New Roman"/>
                                <w:sz w:val="21"/>
                              </w:rPr>
                            </w:pPr>
                            <w:r>
                              <w:rPr>
                                <w:rFonts w:ascii="Times New Roman"/>
                                <w:sz w:val="21"/>
                              </w:rPr>
                              <w:t>ZY001</w:t>
                            </w:r>
                          </w:p>
                        </w:tc>
                        <w:tc>
                          <w:tcPr>
                            <w:tcW w:w="2488" w:type="dxa"/>
                            <w:tcBorders>
                              <w:top w:val="single" w:color="000000" w:sz="6" w:space="0"/>
                              <w:left w:val="single" w:color="000000" w:sz="4" w:space="0"/>
                              <w:bottom w:val="single" w:color="000000" w:sz="6" w:space="0"/>
                              <w:right w:val="single" w:color="000000" w:sz="4" w:space="0"/>
                            </w:tcBorders>
                          </w:tcPr>
                          <w:p>
                            <w:pPr>
                              <w:pStyle w:val="17"/>
                              <w:spacing w:before="58"/>
                              <w:ind w:left="383" w:right="365"/>
                              <w:jc w:val="center"/>
                              <w:rPr>
                                <w:sz w:val="21"/>
                              </w:rPr>
                            </w:pPr>
                            <w:r>
                              <w:rPr>
                                <w:sz w:val="21"/>
                              </w:rPr>
                              <w:t>汉语言文学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1994" w:type="dxa"/>
                            <w:tcBorders>
                              <w:top w:val="single" w:color="000000" w:sz="6" w:space="0"/>
                              <w:left w:val="single" w:color="000000" w:sz="4" w:space="0"/>
                              <w:right w:val="single" w:color="000000" w:sz="4" w:space="0"/>
                            </w:tcBorders>
                          </w:tcPr>
                          <w:p>
                            <w:pPr>
                              <w:pStyle w:val="17"/>
                              <w:spacing w:before="58"/>
                              <w:ind w:left="243" w:right="231"/>
                              <w:jc w:val="center"/>
                              <w:rPr>
                                <w:sz w:val="21"/>
                              </w:rPr>
                            </w:pPr>
                            <w:r>
                              <w:rPr>
                                <w:sz w:val="21"/>
                              </w:rPr>
                              <w:t>中国语言文学类</w:t>
                            </w:r>
                          </w:p>
                        </w:tc>
                        <w:tc>
                          <w:tcPr>
                            <w:tcW w:w="1781" w:type="dxa"/>
                            <w:tcBorders>
                              <w:top w:val="single" w:color="000000" w:sz="6" w:space="0"/>
                              <w:left w:val="single" w:color="000000" w:sz="4" w:space="0"/>
                              <w:right w:val="single" w:color="000000" w:sz="4" w:space="0"/>
                            </w:tcBorders>
                          </w:tcPr>
                          <w:p>
                            <w:pPr>
                              <w:pStyle w:val="17"/>
                              <w:spacing w:before="72"/>
                              <w:ind w:left="445" w:right="438"/>
                              <w:jc w:val="center"/>
                              <w:rPr>
                                <w:rFonts w:ascii="Times New Roman"/>
                                <w:sz w:val="21"/>
                              </w:rPr>
                            </w:pPr>
                            <w:r>
                              <w:rPr>
                                <w:rFonts w:ascii="Times New Roman"/>
                                <w:sz w:val="21"/>
                              </w:rPr>
                              <w:t>DL0501</w:t>
                            </w:r>
                          </w:p>
                        </w:tc>
                        <w:tc>
                          <w:tcPr>
                            <w:tcW w:w="2352" w:type="dxa"/>
                            <w:tcBorders>
                              <w:top w:val="single" w:color="000000" w:sz="6" w:space="0"/>
                              <w:left w:val="single" w:color="000000" w:sz="4" w:space="0"/>
                              <w:right w:val="single" w:color="000000" w:sz="4" w:space="0"/>
                            </w:tcBorders>
                          </w:tcPr>
                          <w:p>
                            <w:pPr>
                              <w:pStyle w:val="17"/>
                              <w:spacing w:before="72"/>
                              <w:ind w:left="11"/>
                              <w:jc w:val="center"/>
                              <w:rPr>
                                <w:rFonts w:ascii="Times New Roman"/>
                                <w:sz w:val="21"/>
                              </w:rPr>
                            </w:pPr>
                            <w:r>
                              <w:rPr>
                                <w:rFonts w:ascii="Times New Roman"/>
                                <w:w w:val="100"/>
                                <w:sz w:val="21"/>
                              </w:rPr>
                              <w:t>3</w:t>
                            </w:r>
                          </w:p>
                        </w:tc>
                        <w:tc>
                          <w:tcPr>
                            <w:tcW w:w="2280" w:type="dxa"/>
                            <w:tcBorders>
                              <w:top w:val="single" w:color="000000" w:sz="6" w:space="0"/>
                              <w:left w:val="single" w:color="000000" w:sz="4" w:space="0"/>
                              <w:right w:val="single" w:color="000000" w:sz="4" w:space="0"/>
                            </w:tcBorders>
                          </w:tcPr>
                          <w:p>
                            <w:pPr>
                              <w:pStyle w:val="17"/>
                              <w:spacing w:before="55"/>
                              <w:ind w:left="279" w:right="263"/>
                              <w:jc w:val="center"/>
                              <w:rPr>
                                <w:rFonts w:ascii="Times New Roman"/>
                                <w:sz w:val="21"/>
                              </w:rPr>
                            </w:pPr>
                            <w:r>
                              <w:rPr>
                                <w:rFonts w:ascii="Times New Roman"/>
                                <w:sz w:val="21"/>
                              </w:rPr>
                              <w:t>JX001</w:t>
                            </w:r>
                          </w:p>
                        </w:tc>
                        <w:tc>
                          <w:tcPr>
                            <w:tcW w:w="2280" w:type="dxa"/>
                            <w:tcBorders>
                              <w:top w:val="single" w:color="000000" w:sz="6" w:space="0"/>
                              <w:left w:val="single" w:color="000000" w:sz="4" w:space="0"/>
                              <w:right w:val="single" w:color="000000" w:sz="4" w:space="0"/>
                            </w:tcBorders>
                          </w:tcPr>
                          <w:p>
                            <w:pPr>
                              <w:pStyle w:val="17"/>
                              <w:spacing w:before="55"/>
                              <w:ind w:left="277" w:right="263"/>
                              <w:jc w:val="center"/>
                              <w:rPr>
                                <w:rFonts w:ascii="Times New Roman"/>
                                <w:sz w:val="21"/>
                              </w:rPr>
                            </w:pPr>
                            <w:r>
                              <w:rPr>
                                <w:rFonts w:ascii="Times New Roman"/>
                                <w:sz w:val="21"/>
                              </w:rPr>
                              <w:t>ZY002</w:t>
                            </w:r>
                          </w:p>
                        </w:tc>
                        <w:tc>
                          <w:tcPr>
                            <w:tcW w:w="2488" w:type="dxa"/>
                            <w:tcBorders>
                              <w:top w:val="single" w:color="000000" w:sz="6" w:space="0"/>
                              <w:left w:val="single" w:color="000000" w:sz="4" w:space="0"/>
                              <w:right w:val="single" w:color="000000" w:sz="4" w:space="0"/>
                            </w:tcBorders>
                          </w:tcPr>
                          <w:p>
                            <w:pPr>
                              <w:pStyle w:val="17"/>
                              <w:spacing w:before="58"/>
                              <w:ind w:left="383" w:right="367"/>
                              <w:jc w:val="center"/>
                              <w:rPr>
                                <w:sz w:val="21"/>
                              </w:rPr>
                            </w:pPr>
                            <w:r>
                              <w:rPr>
                                <w:sz w:val="21"/>
                              </w:rPr>
                              <w:t>汉语国际教育</w:t>
                            </w:r>
                          </w:p>
                        </w:tc>
                      </w:tr>
                    </w:tbl>
                    <w:p>
                      <w:pPr>
                        <w:pStyle w:val="9"/>
                      </w:pPr>
                    </w:p>
                  </w:txbxContent>
                </v:textbox>
              </v:shape>
            </w:pict>
          </mc:Fallback>
        </mc:AlternateContent>
      </w:r>
      <w:bookmarkStart w:id="11" w:name="_bookmark10"/>
      <w:bookmarkEnd w:id="11"/>
      <w:r>
        <w:t xml:space="preserve">表 </w:t>
      </w:r>
      <w:r>
        <w:rPr>
          <w:rFonts w:ascii="Times New Roman" w:eastAsia="Times New Roman"/>
        </w:rPr>
        <w:t xml:space="preserve">1-5-2 </w:t>
      </w:r>
      <w:r>
        <w:t>专业大类情况表（时点）</w:t>
      </w:r>
    </w:p>
    <w:p>
      <w:pPr>
        <w:pStyle w:val="9"/>
        <w:rPr>
          <w:b/>
          <w:sz w:val="30"/>
        </w:rPr>
      </w:pPr>
    </w:p>
    <w:p>
      <w:pPr>
        <w:pStyle w:val="9"/>
        <w:rPr>
          <w:b/>
          <w:sz w:val="30"/>
        </w:rPr>
      </w:pPr>
    </w:p>
    <w:p>
      <w:pPr>
        <w:spacing w:before="212" w:line="560" w:lineRule="atLeast"/>
        <w:ind w:left="420" w:right="11247" w:firstLine="0"/>
        <w:jc w:val="left"/>
        <w:rPr>
          <w:b/>
          <w:sz w:val="21"/>
        </w:rPr>
      </w:pPr>
      <w:r>
        <w:rPr>
          <w:rFonts w:ascii="Times New Roman" w:eastAsia="Times New Roman"/>
          <w:sz w:val="21"/>
        </w:rPr>
        <w:t>*</w:t>
      </w:r>
      <w:r>
        <w:rPr>
          <w:sz w:val="21"/>
        </w:rPr>
        <w:t>不按照大类招生培养的学校可不填。</w:t>
      </w:r>
      <w:r>
        <w:rPr>
          <w:b/>
          <w:sz w:val="21"/>
        </w:rPr>
        <w:t>指标解释：</w:t>
      </w:r>
    </w:p>
    <w:p>
      <w:pPr>
        <w:pStyle w:val="9"/>
        <w:spacing w:before="146"/>
        <w:ind w:left="420"/>
      </w:pPr>
      <w:r>
        <w:rPr>
          <w:b/>
        </w:rPr>
        <w:t>专业大类：</w:t>
      </w:r>
      <w:r>
        <w:t xml:space="preserve">指招生入学时不分专业（方向），学生入校后，经过 </w:t>
      </w:r>
      <w:r>
        <w:rPr>
          <w:rFonts w:ascii="Calibri" w:eastAsia="Calibri"/>
        </w:rPr>
        <w:t xml:space="preserve">1-3 </w:t>
      </w:r>
      <w:r>
        <w:t>年培养，再选择具体专业的培养模式。</w:t>
      </w:r>
    </w:p>
    <w:p>
      <w:pPr>
        <w:pStyle w:val="9"/>
        <w:spacing w:before="139" w:line="364" w:lineRule="auto"/>
        <w:ind w:left="420" w:right="3618"/>
      </w:pPr>
      <w:r>
        <w:rPr>
          <w:b/>
        </w:rPr>
        <w:t>大类名称：</w:t>
      </w:r>
      <w:r>
        <w:t xml:space="preserve">学校按大类招生，学生入校后，经过 </w:t>
      </w:r>
      <w:r>
        <w:rPr>
          <w:rFonts w:ascii="Times New Roman" w:eastAsia="Times New Roman"/>
        </w:rPr>
        <w:t>1</w:t>
      </w:r>
      <w:r>
        <w:t>～</w:t>
      </w:r>
      <w:r>
        <w:rPr>
          <w:rFonts w:ascii="Times New Roman" w:eastAsia="Times New Roman"/>
        </w:rPr>
        <w:t xml:space="preserve">2 </w:t>
      </w:r>
      <w:r>
        <w:t>年的基础培养，再根据兴趣和双向选择原则进行分流的专业大类。</w:t>
      </w:r>
      <w:r>
        <w:rPr>
          <w:b/>
        </w:rPr>
        <w:t>大类代码：</w:t>
      </w:r>
      <w:r>
        <w:t>指学校对专业大类的自定义代码。</w:t>
      </w:r>
    </w:p>
    <w:p>
      <w:pPr>
        <w:pStyle w:val="9"/>
        <w:spacing w:line="367" w:lineRule="auto"/>
        <w:ind w:left="420" w:right="1470"/>
      </w:pPr>
      <w:r>
        <w:rPr>
          <w:b/>
        </w:rPr>
        <w:t>分流时间：</w:t>
      </w:r>
      <w:r>
        <w:t>指按大类招生培养后，同一大类的学生在某个年级开始分专业培养的时间，以所在的学期计算（不计暑期学期），如在大一上学期分流，请填写阿拉伯数字</w:t>
      </w:r>
      <w:r>
        <w:rPr>
          <w:rFonts w:ascii="Times New Roman" w:hAnsi="Times New Roman" w:eastAsia="Times New Roman"/>
        </w:rPr>
        <w:t>“1”</w:t>
      </w:r>
      <w:r>
        <w:t>。如学校采取三、四学期制，则按分流时间对应普通二学期制后，计算填写。</w:t>
      </w:r>
    </w:p>
    <w:p>
      <w:pPr>
        <w:pStyle w:val="9"/>
        <w:spacing w:line="265" w:lineRule="exact"/>
        <w:ind w:left="420"/>
      </w:pPr>
      <w:r>
        <w:rPr>
          <w:b/>
        </w:rPr>
        <w:t>所属单位号：</w:t>
      </w:r>
      <w:r>
        <w:t>学校内部对大类所属单位的管理编号，如大类分流不限定单位，则单位号为</w:t>
      </w:r>
      <w:r>
        <w:rPr>
          <w:rFonts w:ascii="Times New Roman" w:hAnsi="Times New Roman" w:eastAsia="Times New Roman"/>
        </w:rPr>
        <w:t>“</w:t>
      </w:r>
      <w:r>
        <w:rPr>
          <w:rFonts w:ascii="Times New Roman" w:hAnsi="Times New Roman" w:eastAsia="Times New Roman"/>
          <w:b/>
        </w:rPr>
        <w:t>000</w:t>
      </w:r>
      <w:r>
        <w:rPr>
          <w:rFonts w:ascii="Times New Roman" w:hAnsi="Times New Roman" w:eastAsia="Times New Roman"/>
        </w:rPr>
        <w:t>”</w:t>
      </w:r>
      <w:r>
        <w:t>。</w:t>
      </w:r>
    </w:p>
    <w:p>
      <w:pPr>
        <w:pStyle w:val="9"/>
        <w:spacing w:before="137"/>
        <w:ind w:left="420"/>
      </w:pPr>
      <w:r>
        <w:rPr>
          <w:b/>
        </w:rPr>
        <w:t>包含校内专业名称：</w:t>
      </w:r>
      <w:r>
        <w:t>指大类分流后所包含的专业名称。专业名称按学校内实际所用名称填写，如大类分流不限定专业，则名称为</w:t>
      </w:r>
      <w:r>
        <w:rPr>
          <w:rFonts w:ascii="Times New Roman" w:hAnsi="Times New Roman" w:eastAsia="Times New Roman"/>
        </w:rPr>
        <w:t>“</w:t>
      </w:r>
      <w:r>
        <w:t>不限定专业</w:t>
      </w:r>
      <w:r>
        <w:rPr>
          <w:rFonts w:ascii="Times New Roman" w:hAnsi="Times New Roman" w:eastAsia="Times New Roman"/>
        </w:rPr>
        <w:t>”</w:t>
      </w:r>
      <w:r>
        <w:t>。</w:t>
      </w:r>
    </w:p>
    <w:p>
      <w:pPr>
        <w:spacing w:before="139" w:line="244" w:lineRule="auto"/>
        <w:ind w:left="420" w:right="1473" w:firstLine="0"/>
        <w:jc w:val="left"/>
        <w:rPr>
          <w:sz w:val="21"/>
        </w:rPr>
      </w:pPr>
      <w:r>
        <w:rPr>
          <w:b/>
          <w:spacing w:val="-6"/>
          <w:sz w:val="21"/>
        </w:rPr>
        <w:t>包含校内专业代码：</w:t>
      </w:r>
      <w:r>
        <w:rPr>
          <w:spacing w:val="-10"/>
          <w:sz w:val="21"/>
        </w:rPr>
        <w:t xml:space="preserve">大类所包含专业的专业代码。按学校内实际所用代码填写，且与表 </w:t>
      </w:r>
      <w:r>
        <w:rPr>
          <w:rFonts w:ascii="Calibri" w:hAnsi="Calibri" w:eastAsia="Calibri"/>
          <w:spacing w:val="-10"/>
          <w:sz w:val="21"/>
        </w:rPr>
        <w:t>1-5-1</w:t>
      </w:r>
      <w:r>
        <w:rPr>
          <w:spacing w:val="-10"/>
          <w:sz w:val="21"/>
        </w:rPr>
        <w:t>“</w:t>
      </w:r>
      <w:r>
        <w:rPr>
          <w:b/>
          <w:spacing w:val="-1"/>
          <w:sz w:val="21"/>
        </w:rPr>
        <w:t>校内专业代码</w:t>
      </w:r>
      <w:r>
        <w:rPr>
          <w:spacing w:val="-13"/>
          <w:sz w:val="21"/>
        </w:rPr>
        <w:t xml:space="preserve">”保持一致。如大类分流不限定专业， </w:t>
      </w:r>
      <w:r>
        <w:rPr>
          <w:spacing w:val="-8"/>
          <w:sz w:val="21"/>
        </w:rPr>
        <w:t>则代码为</w:t>
      </w:r>
      <w:r>
        <w:rPr>
          <w:rFonts w:ascii="Times New Roman" w:hAnsi="Times New Roman" w:eastAsia="Times New Roman"/>
          <w:sz w:val="21"/>
        </w:rPr>
        <w:t>“</w:t>
      </w:r>
      <w:r>
        <w:rPr>
          <w:rFonts w:ascii="Times New Roman" w:hAnsi="Times New Roman" w:eastAsia="Times New Roman"/>
          <w:b/>
          <w:sz w:val="21"/>
        </w:rPr>
        <w:t>000000</w:t>
      </w:r>
      <w:r>
        <w:rPr>
          <w:rFonts w:ascii="Times New Roman" w:hAnsi="Times New Roman" w:eastAsia="Times New Roman"/>
          <w:sz w:val="21"/>
        </w:rPr>
        <w:t>”</w:t>
      </w:r>
      <w:r>
        <w:rPr>
          <w:sz w:val="21"/>
        </w:rPr>
        <w:t>。</w:t>
      </w:r>
    </w:p>
    <w:p>
      <w:pPr>
        <w:spacing w:after="0" w:line="244" w:lineRule="auto"/>
        <w:jc w:val="left"/>
        <w:rPr>
          <w:sz w:val="21"/>
        </w:rPr>
        <w:sectPr>
          <w:pgSz w:w="16840" w:h="11910" w:orient="landscape"/>
          <w:pgMar w:top="1100" w:right="320" w:bottom="1180" w:left="1380" w:header="0" w:footer="990" w:gutter="0"/>
        </w:sectPr>
      </w:pPr>
    </w:p>
    <w:p>
      <w:pPr>
        <w:pStyle w:val="9"/>
        <w:rPr>
          <w:sz w:val="20"/>
        </w:rPr>
      </w:pPr>
    </w:p>
    <w:p>
      <w:pPr>
        <w:pStyle w:val="8"/>
        <w:spacing w:before="79"/>
      </w:pPr>
      <w:r>
        <w:rPr>
          <w:rFonts w:ascii="Times New Roman" w:eastAsia="Times New Roman"/>
          <w:b w:val="0"/>
        </w:rPr>
        <w:t>*</w:t>
      </w:r>
      <w:r>
        <w:t>校验关系</w:t>
      </w:r>
    </w:p>
    <w:p>
      <w:pPr>
        <w:spacing w:before="160"/>
        <w:ind w:left="420" w:right="0" w:firstLine="0"/>
        <w:jc w:val="left"/>
        <w:rPr>
          <w:b/>
          <w:sz w:val="21"/>
        </w:rPr>
      </w:pPr>
      <w:r>
        <w:rPr>
          <w:b/>
          <w:sz w:val="21"/>
        </w:rPr>
        <w:t>表内校验：</w:t>
      </w:r>
    </w:p>
    <w:p>
      <w:pPr>
        <w:pStyle w:val="16"/>
        <w:numPr>
          <w:ilvl w:val="0"/>
          <w:numId w:val="15"/>
        </w:numPr>
        <w:tabs>
          <w:tab w:val="left" w:pos="943"/>
        </w:tabs>
        <w:spacing w:before="43" w:after="0" w:line="240" w:lineRule="auto"/>
        <w:ind w:left="942" w:right="0" w:hanging="163"/>
        <w:jc w:val="left"/>
        <w:rPr>
          <w:sz w:val="21"/>
        </w:rPr>
      </w:pPr>
      <w:r>
        <w:rPr>
          <w:spacing w:val="-3"/>
          <w:sz w:val="21"/>
        </w:rPr>
        <w:t>“大类代码</w:t>
      </w:r>
      <w:r>
        <w:rPr>
          <w:rFonts w:ascii="Calibri" w:hAnsi="Calibri" w:eastAsia="Calibri"/>
          <w:sz w:val="21"/>
        </w:rPr>
        <w:t>+</w:t>
      </w:r>
      <w:r>
        <w:rPr>
          <w:spacing w:val="-3"/>
          <w:sz w:val="21"/>
        </w:rPr>
        <w:t>校内专业代码”不重复；</w:t>
      </w:r>
    </w:p>
    <w:p>
      <w:pPr>
        <w:pStyle w:val="16"/>
        <w:numPr>
          <w:ilvl w:val="0"/>
          <w:numId w:val="15"/>
        </w:numPr>
        <w:tabs>
          <w:tab w:val="left" w:pos="943"/>
        </w:tabs>
        <w:spacing w:before="43" w:after="0" w:line="278" w:lineRule="auto"/>
        <w:ind w:left="420" w:right="10774" w:firstLine="359"/>
        <w:jc w:val="left"/>
        <w:rPr>
          <w:b/>
          <w:sz w:val="21"/>
        </w:rPr>
      </w:pPr>
      <w:r>
        <w:rPr>
          <w:spacing w:val="-7"/>
          <w:sz w:val="21"/>
        </w:rPr>
        <w:t xml:space="preserve">“分流时间”范围为：数字 </w:t>
      </w:r>
      <w:r>
        <w:rPr>
          <w:rFonts w:ascii="Calibri" w:hAnsi="Calibri" w:eastAsia="Calibri"/>
          <w:sz w:val="21"/>
        </w:rPr>
        <w:t>1</w:t>
      </w:r>
      <w:r>
        <w:rPr>
          <w:rFonts w:ascii="Calibri" w:hAnsi="Calibri" w:eastAsia="Calibri"/>
          <w:spacing w:val="11"/>
          <w:sz w:val="21"/>
        </w:rPr>
        <w:t xml:space="preserve"> </w:t>
      </w:r>
      <w:r>
        <w:rPr>
          <w:spacing w:val="-25"/>
          <w:sz w:val="21"/>
        </w:rPr>
        <w:t xml:space="preserve">至 </w:t>
      </w:r>
      <w:r>
        <w:rPr>
          <w:rFonts w:ascii="Calibri" w:hAnsi="Calibri" w:eastAsia="Calibri"/>
          <w:sz w:val="21"/>
        </w:rPr>
        <w:t>10</w:t>
      </w:r>
      <w:r>
        <w:rPr>
          <w:sz w:val="21"/>
        </w:rPr>
        <w:t>。</w:t>
      </w:r>
      <w:r>
        <w:rPr>
          <w:b/>
          <w:sz w:val="21"/>
        </w:rPr>
        <w:t>表间校验：</w:t>
      </w:r>
    </w:p>
    <w:p>
      <w:pPr>
        <w:pStyle w:val="9"/>
        <w:spacing w:line="269" w:lineRule="exact"/>
        <w:ind w:left="840"/>
      </w:pPr>
      <w:r>
        <w:rPr>
          <w:rFonts w:ascii="Calibri" w:hAnsi="Calibri" w:eastAsia="Calibri"/>
        </w:rPr>
        <w:t>1.</w:t>
      </w:r>
      <w:r>
        <w:t xml:space="preserve">“校内专业代码”、“校内专业名称”与表 </w:t>
      </w:r>
      <w:r>
        <w:rPr>
          <w:rFonts w:ascii="Calibri" w:hAnsi="Calibri" w:eastAsia="Calibri"/>
        </w:rPr>
        <w:t xml:space="preserve">1-5-1 </w:t>
      </w:r>
      <w:r>
        <w:t>保持一致。</w:t>
      </w:r>
    </w:p>
    <w:p>
      <w:pPr>
        <w:pStyle w:val="9"/>
        <w:spacing w:before="9"/>
        <w:rPr>
          <w:sz w:val="27"/>
        </w:rPr>
      </w:pPr>
    </w:p>
    <w:p>
      <w:pPr>
        <w:pStyle w:val="5"/>
      </w:pPr>
      <w:r>
        <mc:AlternateContent>
          <mc:Choice Requires="wps">
            <w:drawing>
              <wp:anchor distT="0" distB="0" distL="114300" distR="114300" simplePos="0" relativeHeight="251663360" behindDoc="0" locked="0" layoutInCell="1" allowOverlap="1">
                <wp:simplePos x="0" y="0"/>
                <wp:positionH relativeFrom="page">
                  <wp:posOffset>1136650</wp:posOffset>
                </wp:positionH>
                <wp:positionV relativeFrom="paragraph">
                  <wp:posOffset>321945</wp:posOffset>
                </wp:positionV>
                <wp:extent cx="8499475" cy="1108710"/>
                <wp:effectExtent l="0" t="0" r="0" b="0"/>
                <wp:wrapNone/>
                <wp:docPr id="145" name="文本框 12"/>
                <wp:cNvGraphicFramePr/>
                <a:graphic xmlns:a="http://schemas.openxmlformats.org/drawingml/2006/main">
                  <a:graphicData uri="http://schemas.microsoft.com/office/word/2010/wordprocessingShape">
                    <wps:wsp>
                      <wps:cNvSpPr txBox="1"/>
                      <wps:spPr>
                        <a:xfrm>
                          <a:off x="0" y="0"/>
                          <a:ext cx="8499475" cy="1108710"/>
                        </a:xfrm>
                        <a:prstGeom prst="rect">
                          <a:avLst/>
                        </a:prstGeom>
                        <a:noFill/>
                        <a:ln>
                          <a:noFill/>
                        </a:ln>
                      </wps:spPr>
                      <wps:txbx>
                        <w:txbxContent>
                          <w:tbl>
                            <w:tblPr>
                              <w:tblStyle w:val="13"/>
                              <w:tblW w:w="13379" w:type="dxa"/>
                              <w:tblInd w:w="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1"/>
                              <w:gridCol w:w="722"/>
                              <w:gridCol w:w="703"/>
                              <w:gridCol w:w="1124"/>
                              <w:gridCol w:w="874"/>
                              <w:gridCol w:w="929"/>
                              <w:gridCol w:w="862"/>
                              <w:gridCol w:w="721"/>
                              <w:gridCol w:w="860"/>
                              <w:gridCol w:w="949"/>
                              <w:gridCol w:w="863"/>
                              <w:gridCol w:w="1048"/>
                              <w:gridCol w:w="870"/>
                              <w:gridCol w:w="1014"/>
                              <w:gridCol w:w="10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811"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60" w:right="151"/>
                                    <w:jc w:val="center"/>
                                    <w:rPr>
                                      <w:b/>
                                      <w:sz w:val="21"/>
                                    </w:rPr>
                                  </w:pPr>
                                  <w:r>
                                    <w:rPr>
                                      <w:b/>
                                      <w:sz w:val="21"/>
                                    </w:rPr>
                                    <w:t>工号</w:t>
                                  </w:r>
                                </w:p>
                              </w:tc>
                              <w:tc>
                                <w:tcPr>
                                  <w:tcW w:w="722"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48"/>
                                    <w:rPr>
                                      <w:b/>
                                      <w:sz w:val="21"/>
                                    </w:rPr>
                                  </w:pPr>
                                  <w:r>
                                    <w:rPr>
                                      <w:b/>
                                      <w:sz w:val="21"/>
                                    </w:rPr>
                                    <w:t>姓名</w:t>
                                  </w:r>
                                </w:p>
                              </w:tc>
                              <w:tc>
                                <w:tcPr>
                                  <w:tcW w:w="703"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19" w:right="111"/>
                                    <w:jc w:val="center"/>
                                    <w:rPr>
                                      <w:b/>
                                      <w:sz w:val="21"/>
                                    </w:rPr>
                                  </w:pPr>
                                  <w:r>
                                    <w:rPr>
                                      <w:b/>
                                      <w:sz w:val="21"/>
                                    </w:rPr>
                                    <w:t>性别</w:t>
                                  </w:r>
                                </w:p>
                              </w:tc>
                              <w:tc>
                                <w:tcPr>
                                  <w:tcW w:w="1124"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39"/>
                                    <w:rPr>
                                      <w:b/>
                                      <w:sz w:val="21"/>
                                    </w:rPr>
                                  </w:pPr>
                                  <w:r>
                                    <w:rPr>
                                      <w:b/>
                                      <w:sz w:val="21"/>
                                    </w:rPr>
                                    <w:t>出生年月</w:t>
                                  </w:r>
                                </w:p>
                              </w:tc>
                              <w:tc>
                                <w:tcPr>
                                  <w:tcW w:w="874"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4"/>
                                    <w:rPr>
                                      <w:b/>
                                      <w:sz w:val="21"/>
                                    </w:rPr>
                                  </w:pPr>
                                  <w:r>
                                    <w:rPr>
                                      <w:b/>
                                      <w:sz w:val="21"/>
                                    </w:rPr>
                                    <w:t>入校时间</w:t>
                                  </w:r>
                                </w:p>
                              </w:tc>
                              <w:tc>
                                <w:tcPr>
                                  <w:tcW w:w="929"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23" w:right="11"/>
                                    <w:jc w:val="center"/>
                                    <w:rPr>
                                      <w:b/>
                                      <w:sz w:val="21"/>
                                    </w:rPr>
                                  </w:pPr>
                                  <w:r>
                                    <w:rPr>
                                      <w:b/>
                                      <w:sz w:val="21"/>
                                    </w:rPr>
                                    <w:t>任职状态</w:t>
                                  </w:r>
                                </w:p>
                              </w:tc>
                              <w:tc>
                                <w:tcPr>
                                  <w:tcW w:w="862"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12"/>
                                    <w:rPr>
                                      <w:b/>
                                      <w:sz w:val="21"/>
                                    </w:rPr>
                                  </w:pPr>
                                  <w:r>
                                    <w:rPr>
                                      <w:b/>
                                      <w:sz w:val="21"/>
                                    </w:rPr>
                                    <w:t>单位号</w:t>
                                  </w:r>
                                </w:p>
                              </w:tc>
                              <w:tc>
                                <w:tcPr>
                                  <w:tcW w:w="721" w:type="dxa"/>
                                  <w:tcBorders>
                                    <w:left w:val="single" w:color="000000" w:sz="4" w:space="0"/>
                                    <w:bottom w:val="single" w:color="000000" w:sz="4" w:space="0"/>
                                    <w:right w:val="single" w:color="000000" w:sz="4" w:space="0"/>
                                  </w:tcBorders>
                                </w:tcPr>
                                <w:p>
                                  <w:pPr>
                                    <w:pStyle w:val="17"/>
                                    <w:spacing w:before="58" w:line="242" w:lineRule="auto"/>
                                    <w:ind w:left="145" w:right="140"/>
                                    <w:rPr>
                                      <w:b/>
                                      <w:sz w:val="21"/>
                                    </w:rPr>
                                  </w:pPr>
                                  <w:r>
                                    <w:rPr>
                                      <w:b/>
                                      <w:sz w:val="21"/>
                                    </w:rPr>
                                    <w:t>单位名称</w:t>
                                  </w:r>
                                </w:p>
                              </w:tc>
                              <w:tc>
                                <w:tcPr>
                                  <w:tcW w:w="860"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8" w:right="2"/>
                                    <w:jc w:val="center"/>
                                    <w:rPr>
                                      <w:b/>
                                      <w:sz w:val="21"/>
                                    </w:rPr>
                                  </w:pPr>
                                  <w:r>
                                    <w:rPr>
                                      <w:b/>
                                      <w:sz w:val="21"/>
                                    </w:rPr>
                                    <w:t>学历</w:t>
                                  </w:r>
                                </w:p>
                              </w:tc>
                              <w:tc>
                                <w:tcPr>
                                  <w:tcW w:w="949"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28" w:right="26"/>
                                    <w:jc w:val="center"/>
                                    <w:rPr>
                                      <w:b/>
                                      <w:sz w:val="21"/>
                                    </w:rPr>
                                  </w:pPr>
                                  <w:r>
                                    <w:rPr>
                                      <w:b/>
                                      <w:sz w:val="21"/>
                                    </w:rPr>
                                    <w:t>最高学位</w:t>
                                  </w:r>
                                </w:p>
                              </w:tc>
                              <w:tc>
                                <w:tcPr>
                                  <w:tcW w:w="863"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6" w:right="6"/>
                                    <w:jc w:val="center"/>
                                    <w:rPr>
                                      <w:b/>
                                      <w:sz w:val="21"/>
                                    </w:rPr>
                                  </w:pPr>
                                  <w:r>
                                    <w:rPr>
                                      <w:b/>
                                      <w:sz w:val="21"/>
                                    </w:rPr>
                                    <w:t>学缘</w:t>
                                  </w:r>
                                </w:p>
                              </w:tc>
                              <w:tc>
                                <w:tcPr>
                                  <w:tcW w:w="1048" w:type="dxa"/>
                                  <w:tcBorders>
                                    <w:left w:val="single" w:color="000000" w:sz="4" w:space="0"/>
                                    <w:bottom w:val="single" w:color="000000" w:sz="4" w:space="0"/>
                                    <w:right w:val="single" w:color="000000" w:sz="4" w:space="0"/>
                                  </w:tcBorders>
                                </w:tcPr>
                                <w:p>
                                  <w:pPr>
                                    <w:pStyle w:val="17"/>
                                    <w:spacing w:before="58" w:line="242" w:lineRule="auto"/>
                                    <w:ind w:left="307" w:right="94" w:hanging="212"/>
                                    <w:rPr>
                                      <w:b/>
                                      <w:sz w:val="21"/>
                                    </w:rPr>
                                  </w:pPr>
                                  <w:r>
                                    <w:rPr>
                                      <w:b/>
                                      <w:sz w:val="21"/>
                                    </w:rPr>
                                    <w:t>专业技术职称</w:t>
                                  </w:r>
                                </w:p>
                              </w:tc>
                              <w:tc>
                                <w:tcPr>
                                  <w:tcW w:w="870"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6"/>
                                    <w:rPr>
                                      <w:b/>
                                      <w:sz w:val="21"/>
                                    </w:rPr>
                                  </w:pPr>
                                  <w:r>
                                    <w:rPr>
                                      <w:b/>
                                      <w:sz w:val="21"/>
                                    </w:rPr>
                                    <w:t>学科类别</w:t>
                                  </w:r>
                                </w:p>
                              </w:tc>
                              <w:tc>
                                <w:tcPr>
                                  <w:tcW w:w="1014"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96"/>
                                    <w:rPr>
                                      <w:b/>
                                      <w:sz w:val="21"/>
                                    </w:rPr>
                                  </w:pPr>
                                  <w:r>
                                    <w:rPr>
                                      <w:b/>
                                      <w:sz w:val="21"/>
                                    </w:rPr>
                                    <w:t>政治面貌</w:t>
                                  </w:r>
                                </w:p>
                              </w:tc>
                              <w:tc>
                                <w:tcPr>
                                  <w:tcW w:w="1029"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87" w:right="87"/>
                                    <w:jc w:val="center"/>
                                    <w:rPr>
                                      <w:b/>
                                      <w:sz w:val="21"/>
                                    </w:rPr>
                                  </w:pPr>
                                  <w:r>
                                    <w:rPr>
                                      <w:b/>
                                      <w:sz w:val="21"/>
                                    </w:rPr>
                                    <w:t>民族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1" w:hRule="atLeast"/>
                              </w:trPr>
                              <w:tc>
                                <w:tcPr>
                                  <w:tcW w:w="81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2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0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2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29" w:type="dxa"/>
                                  <w:tcBorders>
                                    <w:top w:val="single" w:color="000000" w:sz="4" w:space="0"/>
                                    <w:left w:val="single" w:color="000000" w:sz="4" w:space="0"/>
                                    <w:bottom w:val="single" w:color="000000" w:sz="4" w:space="0"/>
                                    <w:right w:val="single" w:color="000000" w:sz="4" w:space="0"/>
                                  </w:tcBorders>
                                </w:tcPr>
                                <w:p>
                                  <w:pPr>
                                    <w:pStyle w:val="17"/>
                                    <w:spacing w:before="59"/>
                                    <w:ind w:left="18" w:right="11"/>
                                    <w:jc w:val="center"/>
                                    <w:rPr>
                                      <w:sz w:val="20"/>
                                    </w:rPr>
                                  </w:pPr>
                                  <w:r>
                                    <w:rPr>
                                      <w:sz w:val="20"/>
                                    </w:rPr>
                                    <w:t>下拉选择</w:t>
                                  </w:r>
                                </w:p>
                              </w:tc>
                              <w:tc>
                                <w:tcPr>
                                  <w:tcW w:w="86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2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60" w:type="dxa"/>
                                  <w:tcBorders>
                                    <w:top w:val="single" w:color="000000" w:sz="4" w:space="0"/>
                                    <w:left w:val="single" w:color="000000" w:sz="4" w:space="0"/>
                                    <w:bottom w:val="single" w:color="000000" w:sz="4" w:space="0"/>
                                    <w:right w:val="single" w:color="000000" w:sz="4" w:space="0"/>
                                  </w:tcBorders>
                                </w:tcPr>
                                <w:p>
                                  <w:pPr>
                                    <w:pStyle w:val="17"/>
                                    <w:spacing w:before="59"/>
                                    <w:ind w:left="8" w:right="2"/>
                                    <w:jc w:val="center"/>
                                    <w:rPr>
                                      <w:sz w:val="20"/>
                                    </w:rPr>
                                  </w:pPr>
                                  <w:r>
                                    <w:rPr>
                                      <w:sz w:val="20"/>
                                    </w:rPr>
                                    <w:t>下拉选择</w:t>
                                  </w:r>
                                </w:p>
                              </w:tc>
                              <w:tc>
                                <w:tcPr>
                                  <w:tcW w:w="949" w:type="dxa"/>
                                  <w:tcBorders>
                                    <w:top w:val="single" w:color="000000" w:sz="4" w:space="0"/>
                                    <w:left w:val="single" w:color="000000" w:sz="4" w:space="0"/>
                                    <w:bottom w:val="single" w:color="000000" w:sz="4" w:space="0"/>
                                    <w:right w:val="single" w:color="000000" w:sz="4" w:space="0"/>
                                  </w:tcBorders>
                                </w:tcPr>
                                <w:p>
                                  <w:pPr>
                                    <w:pStyle w:val="17"/>
                                    <w:spacing w:before="59"/>
                                    <w:ind w:left="26" w:right="26"/>
                                    <w:jc w:val="center"/>
                                    <w:rPr>
                                      <w:sz w:val="20"/>
                                    </w:rPr>
                                  </w:pPr>
                                  <w:r>
                                    <w:rPr>
                                      <w:sz w:val="20"/>
                                    </w:rPr>
                                    <w:t>下拉选择</w:t>
                                  </w:r>
                                </w:p>
                              </w:tc>
                              <w:tc>
                                <w:tcPr>
                                  <w:tcW w:w="863" w:type="dxa"/>
                                  <w:tcBorders>
                                    <w:top w:val="single" w:color="000000" w:sz="4" w:space="0"/>
                                    <w:left w:val="single" w:color="000000" w:sz="4" w:space="0"/>
                                    <w:bottom w:val="single" w:color="000000" w:sz="4" w:space="0"/>
                                    <w:right w:val="single" w:color="000000" w:sz="4" w:space="0"/>
                                  </w:tcBorders>
                                </w:tcPr>
                                <w:p>
                                  <w:pPr>
                                    <w:pStyle w:val="17"/>
                                    <w:spacing w:before="59"/>
                                    <w:ind w:left="6" w:right="6"/>
                                    <w:jc w:val="center"/>
                                    <w:rPr>
                                      <w:sz w:val="20"/>
                                    </w:rPr>
                                  </w:pPr>
                                  <w:r>
                                    <w:rPr>
                                      <w:sz w:val="20"/>
                                    </w:rPr>
                                    <w:t>下拉选择</w:t>
                                  </w:r>
                                </w:p>
                              </w:tc>
                              <w:tc>
                                <w:tcPr>
                                  <w:tcW w:w="1048" w:type="dxa"/>
                                  <w:tcBorders>
                                    <w:top w:val="single" w:color="000000" w:sz="4" w:space="0"/>
                                    <w:left w:val="single" w:color="000000" w:sz="4" w:space="0"/>
                                    <w:bottom w:val="single" w:color="000000" w:sz="4" w:space="0"/>
                                    <w:right w:val="single" w:color="000000" w:sz="4" w:space="0"/>
                                  </w:tcBorders>
                                </w:tcPr>
                                <w:p>
                                  <w:pPr>
                                    <w:pStyle w:val="17"/>
                                    <w:spacing w:before="59"/>
                                    <w:ind w:left="97" w:right="100"/>
                                    <w:jc w:val="center"/>
                                    <w:rPr>
                                      <w:sz w:val="20"/>
                                    </w:rPr>
                                  </w:pPr>
                                  <w:r>
                                    <w:rPr>
                                      <w:sz w:val="20"/>
                                    </w:rPr>
                                    <w:t>下拉选择</w:t>
                                  </w:r>
                                </w:p>
                              </w:tc>
                              <w:tc>
                                <w:tcPr>
                                  <w:tcW w:w="87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14" w:type="dxa"/>
                                  <w:tcBorders>
                                    <w:top w:val="single" w:color="000000" w:sz="4" w:space="0"/>
                                    <w:left w:val="single" w:color="000000" w:sz="4" w:space="0"/>
                                    <w:bottom w:val="single" w:color="000000" w:sz="4" w:space="0"/>
                                    <w:right w:val="single" w:color="000000" w:sz="4" w:space="0"/>
                                  </w:tcBorders>
                                </w:tcPr>
                                <w:p>
                                  <w:pPr>
                                    <w:pStyle w:val="17"/>
                                    <w:spacing w:before="59"/>
                                    <w:ind w:left="98"/>
                                    <w:rPr>
                                      <w:sz w:val="20"/>
                                    </w:rPr>
                                  </w:pPr>
                                  <w:r>
                                    <w:rPr>
                                      <w:sz w:val="20"/>
                                    </w:rPr>
                                    <w:t>下拉选择</w:t>
                                  </w:r>
                                </w:p>
                              </w:tc>
                              <w:tc>
                                <w:tcPr>
                                  <w:tcW w:w="1029" w:type="dxa"/>
                                  <w:tcBorders>
                                    <w:top w:val="single" w:color="000000" w:sz="4" w:space="0"/>
                                    <w:left w:val="single" w:color="000000" w:sz="4" w:space="0"/>
                                    <w:bottom w:val="single" w:color="000000" w:sz="4" w:space="0"/>
                                    <w:right w:val="single" w:color="000000" w:sz="4" w:space="0"/>
                                  </w:tcBorders>
                                </w:tcPr>
                                <w:p>
                                  <w:pPr>
                                    <w:pStyle w:val="17"/>
                                    <w:spacing w:before="59"/>
                                    <w:ind w:left="87" w:right="92"/>
                                    <w:jc w:val="center"/>
                                    <w:rPr>
                                      <w:sz w:val="20"/>
                                    </w:rPr>
                                  </w:pPr>
                                  <w:r>
                                    <w:rPr>
                                      <w:sz w:val="20"/>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5" w:hRule="atLeast"/>
                              </w:trPr>
                              <w:tc>
                                <w:tcPr>
                                  <w:tcW w:w="811"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160" w:right="156"/>
                                    <w:jc w:val="center"/>
                                    <w:rPr>
                                      <w:rFonts w:ascii="Arial"/>
                                      <w:sz w:val="20"/>
                                    </w:rPr>
                                  </w:pPr>
                                  <w:r>
                                    <w:rPr>
                                      <w:rFonts w:ascii="Arial"/>
                                      <w:sz w:val="20"/>
                                    </w:rPr>
                                    <w:t>1001</w:t>
                                  </w:r>
                                </w:p>
                              </w:tc>
                              <w:tc>
                                <w:tcPr>
                                  <w:tcW w:w="722" w:type="dxa"/>
                                  <w:tcBorders>
                                    <w:top w:val="single" w:color="000000" w:sz="4" w:space="0"/>
                                    <w:left w:val="single" w:color="000000" w:sz="4" w:space="0"/>
                                    <w:right w:val="single" w:color="000000" w:sz="4" w:space="0"/>
                                  </w:tcBorders>
                                </w:tcPr>
                                <w:p>
                                  <w:pPr>
                                    <w:pStyle w:val="17"/>
                                    <w:spacing w:before="9"/>
                                    <w:rPr>
                                      <w:sz w:val="14"/>
                                    </w:rPr>
                                  </w:pPr>
                                </w:p>
                                <w:p>
                                  <w:pPr>
                                    <w:pStyle w:val="17"/>
                                    <w:ind w:left="160"/>
                                    <w:rPr>
                                      <w:sz w:val="20"/>
                                    </w:rPr>
                                  </w:pPr>
                                  <w:r>
                                    <w:rPr>
                                      <w:sz w:val="20"/>
                                    </w:rPr>
                                    <w:t>张三</w:t>
                                  </w:r>
                                </w:p>
                              </w:tc>
                              <w:tc>
                                <w:tcPr>
                                  <w:tcW w:w="703" w:type="dxa"/>
                                  <w:tcBorders>
                                    <w:top w:val="single" w:color="000000" w:sz="4" w:space="0"/>
                                    <w:left w:val="single" w:color="000000" w:sz="4" w:space="0"/>
                                    <w:right w:val="single" w:color="000000" w:sz="4" w:space="0"/>
                                  </w:tcBorders>
                                </w:tcPr>
                                <w:p>
                                  <w:pPr>
                                    <w:pStyle w:val="17"/>
                                    <w:spacing w:before="9"/>
                                    <w:rPr>
                                      <w:sz w:val="14"/>
                                    </w:rPr>
                                  </w:pPr>
                                </w:p>
                                <w:p>
                                  <w:pPr>
                                    <w:pStyle w:val="17"/>
                                    <w:ind w:left="10"/>
                                    <w:jc w:val="center"/>
                                    <w:rPr>
                                      <w:sz w:val="20"/>
                                    </w:rPr>
                                  </w:pPr>
                                  <w:r>
                                    <w:rPr>
                                      <w:w w:val="99"/>
                                      <w:sz w:val="20"/>
                                    </w:rPr>
                                    <w:t>男</w:t>
                                  </w:r>
                                </w:p>
                              </w:tc>
                              <w:tc>
                                <w:tcPr>
                                  <w:tcW w:w="1124"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192"/>
                                    <w:rPr>
                                      <w:rFonts w:ascii="Arial"/>
                                      <w:sz w:val="20"/>
                                    </w:rPr>
                                  </w:pPr>
                                  <w:r>
                                    <w:rPr>
                                      <w:rFonts w:ascii="Arial"/>
                                      <w:sz w:val="20"/>
                                    </w:rPr>
                                    <w:t>1990-10</w:t>
                                  </w:r>
                                </w:p>
                              </w:tc>
                              <w:tc>
                                <w:tcPr>
                                  <w:tcW w:w="874"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69"/>
                                    <w:rPr>
                                      <w:rFonts w:ascii="Arial"/>
                                      <w:sz w:val="20"/>
                                    </w:rPr>
                                  </w:pPr>
                                  <w:r>
                                    <w:rPr>
                                      <w:rFonts w:ascii="Arial"/>
                                      <w:sz w:val="20"/>
                                    </w:rPr>
                                    <w:t>2012-10</w:t>
                                  </w:r>
                                </w:p>
                              </w:tc>
                              <w:tc>
                                <w:tcPr>
                                  <w:tcW w:w="929" w:type="dxa"/>
                                  <w:tcBorders>
                                    <w:top w:val="single" w:color="000000" w:sz="4" w:space="0"/>
                                    <w:left w:val="single" w:color="000000" w:sz="4" w:space="0"/>
                                    <w:right w:val="single" w:color="000000" w:sz="4" w:space="0"/>
                                  </w:tcBorders>
                                </w:tcPr>
                                <w:p>
                                  <w:pPr>
                                    <w:pStyle w:val="17"/>
                                    <w:spacing w:before="9"/>
                                    <w:rPr>
                                      <w:sz w:val="14"/>
                                    </w:rPr>
                                  </w:pPr>
                                </w:p>
                                <w:p>
                                  <w:pPr>
                                    <w:pStyle w:val="17"/>
                                    <w:ind w:left="18" w:right="11"/>
                                    <w:jc w:val="center"/>
                                    <w:rPr>
                                      <w:sz w:val="20"/>
                                    </w:rPr>
                                  </w:pPr>
                                  <w:r>
                                    <w:rPr>
                                      <w:sz w:val="20"/>
                                    </w:rPr>
                                    <w:t>在职</w:t>
                                  </w:r>
                                </w:p>
                              </w:tc>
                              <w:tc>
                                <w:tcPr>
                                  <w:tcW w:w="862"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146"/>
                                    <w:rPr>
                                      <w:rFonts w:ascii="Arial"/>
                                      <w:sz w:val="20"/>
                                    </w:rPr>
                                  </w:pPr>
                                  <w:r>
                                    <w:rPr>
                                      <w:rFonts w:ascii="Arial"/>
                                      <w:sz w:val="20"/>
                                    </w:rPr>
                                    <w:t>JX001</w:t>
                                  </w:r>
                                </w:p>
                              </w:tc>
                              <w:tc>
                                <w:tcPr>
                                  <w:tcW w:w="721" w:type="dxa"/>
                                  <w:tcBorders>
                                    <w:top w:val="single" w:color="000000" w:sz="4" w:space="0"/>
                                    <w:left w:val="single" w:color="000000" w:sz="4" w:space="0"/>
                                    <w:right w:val="single" w:color="000000" w:sz="4" w:space="0"/>
                                  </w:tcBorders>
                                </w:tcPr>
                                <w:p>
                                  <w:pPr>
                                    <w:pStyle w:val="17"/>
                                    <w:spacing w:before="9"/>
                                    <w:rPr>
                                      <w:sz w:val="14"/>
                                    </w:rPr>
                                  </w:pPr>
                                </w:p>
                                <w:p>
                                  <w:pPr>
                                    <w:pStyle w:val="17"/>
                                    <w:ind w:left="56"/>
                                    <w:rPr>
                                      <w:sz w:val="20"/>
                                    </w:rPr>
                                  </w:pPr>
                                  <w:r>
                                    <w:rPr>
                                      <w:sz w:val="20"/>
                                    </w:rPr>
                                    <w:t>文学院</w:t>
                                  </w:r>
                                </w:p>
                              </w:tc>
                              <w:tc>
                                <w:tcPr>
                                  <w:tcW w:w="860" w:type="dxa"/>
                                  <w:tcBorders>
                                    <w:top w:val="single" w:color="000000" w:sz="4" w:space="0"/>
                                    <w:left w:val="single" w:color="000000" w:sz="4" w:space="0"/>
                                    <w:right w:val="single" w:color="000000" w:sz="4" w:space="0"/>
                                  </w:tcBorders>
                                </w:tcPr>
                                <w:p>
                                  <w:pPr>
                                    <w:pStyle w:val="17"/>
                                    <w:spacing w:before="59" w:line="242" w:lineRule="auto"/>
                                    <w:ind w:left="329" w:right="21" w:hanging="300"/>
                                    <w:rPr>
                                      <w:sz w:val="20"/>
                                    </w:rPr>
                                  </w:pPr>
                                  <w:r>
                                    <w:rPr>
                                      <w:sz w:val="20"/>
                                    </w:rPr>
                                    <w:t>博士研究生</w:t>
                                  </w:r>
                                </w:p>
                              </w:tc>
                              <w:tc>
                                <w:tcPr>
                                  <w:tcW w:w="949" w:type="dxa"/>
                                  <w:tcBorders>
                                    <w:top w:val="single" w:color="000000" w:sz="4" w:space="0"/>
                                    <w:left w:val="single" w:color="000000" w:sz="4" w:space="0"/>
                                    <w:right w:val="single" w:color="000000" w:sz="4" w:space="0"/>
                                  </w:tcBorders>
                                </w:tcPr>
                                <w:p>
                                  <w:pPr>
                                    <w:pStyle w:val="17"/>
                                    <w:spacing w:before="9"/>
                                    <w:rPr>
                                      <w:sz w:val="14"/>
                                    </w:rPr>
                                  </w:pPr>
                                </w:p>
                                <w:p>
                                  <w:pPr>
                                    <w:pStyle w:val="17"/>
                                    <w:ind w:left="26" w:right="26"/>
                                    <w:jc w:val="center"/>
                                    <w:rPr>
                                      <w:sz w:val="20"/>
                                    </w:rPr>
                                  </w:pPr>
                                  <w:r>
                                    <w:rPr>
                                      <w:sz w:val="20"/>
                                    </w:rPr>
                                    <w:t>博士</w:t>
                                  </w:r>
                                </w:p>
                              </w:tc>
                              <w:tc>
                                <w:tcPr>
                                  <w:tcW w:w="863" w:type="dxa"/>
                                  <w:tcBorders>
                                    <w:top w:val="single" w:color="000000" w:sz="4" w:space="0"/>
                                    <w:left w:val="single" w:color="000000" w:sz="4" w:space="0"/>
                                    <w:right w:val="single" w:color="000000" w:sz="4" w:space="0"/>
                                  </w:tcBorders>
                                </w:tcPr>
                                <w:p>
                                  <w:pPr>
                                    <w:pStyle w:val="17"/>
                                    <w:spacing w:before="59"/>
                                    <w:ind w:right="123"/>
                                    <w:jc w:val="right"/>
                                    <w:rPr>
                                      <w:sz w:val="20"/>
                                    </w:rPr>
                                  </w:pPr>
                                  <w:r>
                                    <w:rPr>
                                      <w:sz w:val="20"/>
                                    </w:rPr>
                                    <w:t xml:space="preserve">外校 </w:t>
                                  </w:r>
                                </w:p>
                                <w:p>
                                  <w:pPr>
                                    <w:pStyle w:val="17"/>
                                    <w:spacing w:before="3"/>
                                    <w:ind w:right="26"/>
                                    <w:jc w:val="right"/>
                                    <w:rPr>
                                      <w:sz w:val="20"/>
                                    </w:rPr>
                                  </w:pPr>
                                  <w:r>
                                    <w:rPr>
                                      <w:w w:val="95"/>
                                      <w:sz w:val="20"/>
                                    </w:rPr>
                                    <w:t>（境内）</w:t>
                                  </w:r>
                                </w:p>
                              </w:tc>
                              <w:tc>
                                <w:tcPr>
                                  <w:tcW w:w="1048" w:type="dxa"/>
                                  <w:tcBorders>
                                    <w:top w:val="single" w:color="000000" w:sz="4" w:space="0"/>
                                    <w:left w:val="single" w:color="000000" w:sz="4" w:space="0"/>
                                    <w:right w:val="single" w:color="000000" w:sz="4" w:space="0"/>
                                  </w:tcBorders>
                                </w:tcPr>
                                <w:p>
                                  <w:pPr>
                                    <w:pStyle w:val="17"/>
                                    <w:spacing w:before="9"/>
                                    <w:rPr>
                                      <w:sz w:val="14"/>
                                    </w:rPr>
                                  </w:pPr>
                                </w:p>
                                <w:p>
                                  <w:pPr>
                                    <w:pStyle w:val="17"/>
                                    <w:ind w:left="97" w:right="97"/>
                                    <w:jc w:val="center"/>
                                    <w:rPr>
                                      <w:sz w:val="20"/>
                                    </w:rPr>
                                  </w:pPr>
                                  <w:r>
                                    <w:rPr>
                                      <w:sz w:val="20"/>
                                    </w:rPr>
                                    <w:t>副教授</w:t>
                                  </w:r>
                                </w:p>
                              </w:tc>
                              <w:tc>
                                <w:tcPr>
                                  <w:tcW w:w="870" w:type="dxa"/>
                                  <w:tcBorders>
                                    <w:top w:val="single" w:color="000000" w:sz="4" w:space="0"/>
                                    <w:left w:val="single" w:color="000000" w:sz="4" w:space="0"/>
                                    <w:right w:val="single" w:color="000000" w:sz="4" w:space="0"/>
                                  </w:tcBorders>
                                </w:tcPr>
                                <w:p>
                                  <w:pPr>
                                    <w:pStyle w:val="17"/>
                                    <w:spacing w:before="59" w:line="242" w:lineRule="auto"/>
                                    <w:ind w:left="227" w:right="33" w:hanging="200"/>
                                    <w:rPr>
                                      <w:sz w:val="20"/>
                                    </w:rPr>
                                  </w:pPr>
                                  <w:r>
                                    <w:rPr>
                                      <w:sz w:val="20"/>
                                    </w:rPr>
                                    <w:t>中国语言文学</w:t>
                                  </w:r>
                                </w:p>
                              </w:tc>
                              <w:tc>
                                <w:tcPr>
                                  <w:tcW w:w="1014" w:type="dxa"/>
                                  <w:tcBorders>
                                    <w:top w:val="single" w:color="000000" w:sz="4" w:space="0"/>
                                    <w:left w:val="single" w:color="000000" w:sz="4" w:space="0"/>
                                    <w:right w:val="single" w:color="000000" w:sz="4" w:space="0"/>
                                  </w:tcBorders>
                                </w:tcPr>
                                <w:p>
                                  <w:pPr>
                                    <w:pStyle w:val="17"/>
                                    <w:spacing w:before="9"/>
                                    <w:rPr>
                                      <w:sz w:val="14"/>
                                    </w:rPr>
                                  </w:pPr>
                                </w:p>
                                <w:p>
                                  <w:pPr>
                                    <w:pStyle w:val="17"/>
                                    <w:ind w:left="98"/>
                                    <w:rPr>
                                      <w:sz w:val="20"/>
                                    </w:rPr>
                                  </w:pPr>
                                  <w:r>
                                    <w:rPr>
                                      <w:sz w:val="20"/>
                                    </w:rPr>
                                    <w:t>中共党员</w:t>
                                  </w:r>
                                </w:p>
                              </w:tc>
                              <w:tc>
                                <w:tcPr>
                                  <w:tcW w:w="1029" w:type="dxa"/>
                                  <w:tcBorders>
                                    <w:top w:val="single" w:color="000000" w:sz="4" w:space="0"/>
                                    <w:left w:val="single" w:color="000000" w:sz="4" w:space="0"/>
                                    <w:right w:val="single" w:color="000000" w:sz="4" w:space="0"/>
                                  </w:tcBorders>
                                </w:tcPr>
                                <w:p>
                                  <w:pPr>
                                    <w:pStyle w:val="17"/>
                                    <w:spacing w:before="9"/>
                                    <w:rPr>
                                      <w:sz w:val="14"/>
                                    </w:rPr>
                                  </w:pPr>
                                </w:p>
                                <w:p>
                                  <w:pPr>
                                    <w:pStyle w:val="17"/>
                                    <w:ind w:left="87" w:right="92"/>
                                    <w:jc w:val="center"/>
                                    <w:rPr>
                                      <w:sz w:val="20"/>
                                    </w:rPr>
                                  </w:pPr>
                                  <w:r>
                                    <w:rPr>
                                      <w:sz w:val="20"/>
                                    </w:rPr>
                                    <w:t>汉族</w:t>
                                  </w:r>
                                </w:p>
                              </w:tc>
                            </w:tr>
                          </w:tbl>
                          <w:p>
                            <w:pPr>
                              <w:pStyle w:val="9"/>
                            </w:pPr>
                          </w:p>
                        </w:txbxContent>
                      </wps:txbx>
                      <wps:bodyPr lIns="0" tIns="0" rIns="0" bIns="0" upright="1"/>
                    </wps:wsp>
                  </a:graphicData>
                </a:graphic>
              </wp:anchor>
            </w:drawing>
          </mc:Choice>
          <mc:Fallback>
            <w:pict>
              <v:shape id="文本框 12" o:spid="_x0000_s1026" o:spt="202" type="#_x0000_t202" style="position:absolute;left:0pt;margin-left:89.5pt;margin-top:25.35pt;height:87.3pt;width:669.25pt;mso-position-horizontal-relative:page;z-index:251663360;mso-width-relative:page;mso-height-relative:page;" filled="f" stroked="f" coordsize="21600,21600" o:gfxdata="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YzVyuNkAAAALAQAADwAA&#10;AAAAAAABACAAAAAiAAAAZHJzL2Rvd25yZXYueG1sUEsBAhQAFAAAAAgAh07iQFnmKrCjAQAAKAMA&#10;AA4AAAAAAAAAAQAgAAAAKAEAAGRycy9lMm9Eb2MueG1sUEsFBgAAAAAGAAYAWQEAAD0FAAAAAA==&#10;">
                <v:fill on="f" focussize="0,0"/>
                <v:stroke on="f"/>
                <v:imagedata o:title=""/>
                <o:lock v:ext="edit" aspectratio="f"/>
                <v:textbox inset="0mm,0mm,0mm,0mm">
                  <w:txbxContent>
                    <w:tbl>
                      <w:tblPr>
                        <w:tblStyle w:val="13"/>
                        <w:tblW w:w="13379" w:type="dxa"/>
                        <w:tblInd w:w="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11"/>
                        <w:gridCol w:w="722"/>
                        <w:gridCol w:w="703"/>
                        <w:gridCol w:w="1124"/>
                        <w:gridCol w:w="874"/>
                        <w:gridCol w:w="929"/>
                        <w:gridCol w:w="862"/>
                        <w:gridCol w:w="721"/>
                        <w:gridCol w:w="860"/>
                        <w:gridCol w:w="949"/>
                        <w:gridCol w:w="863"/>
                        <w:gridCol w:w="1048"/>
                        <w:gridCol w:w="870"/>
                        <w:gridCol w:w="1014"/>
                        <w:gridCol w:w="10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811"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60" w:right="151"/>
                              <w:jc w:val="center"/>
                              <w:rPr>
                                <w:b/>
                                <w:sz w:val="21"/>
                              </w:rPr>
                            </w:pPr>
                            <w:r>
                              <w:rPr>
                                <w:b/>
                                <w:sz w:val="21"/>
                              </w:rPr>
                              <w:t>工号</w:t>
                            </w:r>
                          </w:p>
                        </w:tc>
                        <w:tc>
                          <w:tcPr>
                            <w:tcW w:w="722"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48"/>
                              <w:rPr>
                                <w:b/>
                                <w:sz w:val="21"/>
                              </w:rPr>
                            </w:pPr>
                            <w:r>
                              <w:rPr>
                                <w:b/>
                                <w:sz w:val="21"/>
                              </w:rPr>
                              <w:t>姓名</w:t>
                            </w:r>
                          </w:p>
                        </w:tc>
                        <w:tc>
                          <w:tcPr>
                            <w:tcW w:w="703"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19" w:right="111"/>
                              <w:jc w:val="center"/>
                              <w:rPr>
                                <w:b/>
                                <w:sz w:val="21"/>
                              </w:rPr>
                            </w:pPr>
                            <w:r>
                              <w:rPr>
                                <w:b/>
                                <w:sz w:val="21"/>
                              </w:rPr>
                              <w:t>性别</w:t>
                            </w:r>
                          </w:p>
                        </w:tc>
                        <w:tc>
                          <w:tcPr>
                            <w:tcW w:w="1124"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39"/>
                              <w:rPr>
                                <w:b/>
                                <w:sz w:val="21"/>
                              </w:rPr>
                            </w:pPr>
                            <w:r>
                              <w:rPr>
                                <w:b/>
                                <w:sz w:val="21"/>
                              </w:rPr>
                              <w:t>出生年月</w:t>
                            </w:r>
                          </w:p>
                        </w:tc>
                        <w:tc>
                          <w:tcPr>
                            <w:tcW w:w="874"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4"/>
                              <w:rPr>
                                <w:b/>
                                <w:sz w:val="21"/>
                              </w:rPr>
                            </w:pPr>
                            <w:r>
                              <w:rPr>
                                <w:b/>
                                <w:sz w:val="21"/>
                              </w:rPr>
                              <w:t>入校时间</w:t>
                            </w:r>
                          </w:p>
                        </w:tc>
                        <w:tc>
                          <w:tcPr>
                            <w:tcW w:w="929"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23" w:right="11"/>
                              <w:jc w:val="center"/>
                              <w:rPr>
                                <w:b/>
                                <w:sz w:val="21"/>
                              </w:rPr>
                            </w:pPr>
                            <w:r>
                              <w:rPr>
                                <w:b/>
                                <w:sz w:val="21"/>
                              </w:rPr>
                              <w:t>任职状态</w:t>
                            </w:r>
                          </w:p>
                        </w:tc>
                        <w:tc>
                          <w:tcPr>
                            <w:tcW w:w="862"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112"/>
                              <w:rPr>
                                <w:b/>
                                <w:sz w:val="21"/>
                              </w:rPr>
                            </w:pPr>
                            <w:r>
                              <w:rPr>
                                <w:b/>
                                <w:sz w:val="21"/>
                              </w:rPr>
                              <w:t>单位号</w:t>
                            </w:r>
                          </w:p>
                        </w:tc>
                        <w:tc>
                          <w:tcPr>
                            <w:tcW w:w="721" w:type="dxa"/>
                            <w:tcBorders>
                              <w:left w:val="single" w:color="000000" w:sz="4" w:space="0"/>
                              <w:bottom w:val="single" w:color="000000" w:sz="4" w:space="0"/>
                              <w:right w:val="single" w:color="000000" w:sz="4" w:space="0"/>
                            </w:tcBorders>
                          </w:tcPr>
                          <w:p>
                            <w:pPr>
                              <w:pStyle w:val="17"/>
                              <w:spacing w:before="58" w:line="242" w:lineRule="auto"/>
                              <w:ind w:left="145" w:right="140"/>
                              <w:rPr>
                                <w:b/>
                                <w:sz w:val="21"/>
                              </w:rPr>
                            </w:pPr>
                            <w:r>
                              <w:rPr>
                                <w:b/>
                                <w:sz w:val="21"/>
                              </w:rPr>
                              <w:t>单位名称</w:t>
                            </w:r>
                          </w:p>
                        </w:tc>
                        <w:tc>
                          <w:tcPr>
                            <w:tcW w:w="860"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8" w:right="2"/>
                              <w:jc w:val="center"/>
                              <w:rPr>
                                <w:b/>
                                <w:sz w:val="21"/>
                              </w:rPr>
                            </w:pPr>
                            <w:r>
                              <w:rPr>
                                <w:b/>
                                <w:sz w:val="21"/>
                              </w:rPr>
                              <w:t>学历</w:t>
                            </w:r>
                          </w:p>
                        </w:tc>
                        <w:tc>
                          <w:tcPr>
                            <w:tcW w:w="949"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28" w:right="26"/>
                              <w:jc w:val="center"/>
                              <w:rPr>
                                <w:b/>
                                <w:sz w:val="21"/>
                              </w:rPr>
                            </w:pPr>
                            <w:r>
                              <w:rPr>
                                <w:b/>
                                <w:sz w:val="21"/>
                              </w:rPr>
                              <w:t>最高学位</w:t>
                            </w:r>
                          </w:p>
                        </w:tc>
                        <w:tc>
                          <w:tcPr>
                            <w:tcW w:w="863"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6" w:right="6"/>
                              <w:jc w:val="center"/>
                              <w:rPr>
                                <w:b/>
                                <w:sz w:val="21"/>
                              </w:rPr>
                            </w:pPr>
                            <w:r>
                              <w:rPr>
                                <w:b/>
                                <w:sz w:val="21"/>
                              </w:rPr>
                              <w:t>学缘</w:t>
                            </w:r>
                          </w:p>
                        </w:tc>
                        <w:tc>
                          <w:tcPr>
                            <w:tcW w:w="1048" w:type="dxa"/>
                            <w:tcBorders>
                              <w:left w:val="single" w:color="000000" w:sz="4" w:space="0"/>
                              <w:bottom w:val="single" w:color="000000" w:sz="4" w:space="0"/>
                              <w:right w:val="single" w:color="000000" w:sz="4" w:space="0"/>
                            </w:tcBorders>
                          </w:tcPr>
                          <w:p>
                            <w:pPr>
                              <w:pStyle w:val="17"/>
                              <w:spacing w:before="58" w:line="242" w:lineRule="auto"/>
                              <w:ind w:left="307" w:right="94" w:hanging="212"/>
                              <w:rPr>
                                <w:b/>
                                <w:sz w:val="21"/>
                              </w:rPr>
                            </w:pPr>
                            <w:r>
                              <w:rPr>
                                <w:b/>
                                <w:sz w:val="21"/>
                              </w:rPr>
                              <w:t>专业技术职称</w:t>
                            </w:r>
                          </w:p>
                        </w:tc>
                        <w:tc>
                          <w:tcPr>
                            <w:tcW w:w="870"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6"/>
                              <w:rPr>
                                <w:b/>
                                <w:sz w:val="21"/>
                              </w:rPr>
                            </w:pPr>
                            <w:r>
                              <w:rPr>
                                <w:b/>
                                <w:sz w:val="21"/>
                              </w:rPr>
                              <w:t>学科类别</w:t>
                            </w:r>
                          </w:p>
                        </w:tc>
                        <w:tc>
                          <w:tcPr>
                            <w:tcW w:w="1014"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96"/>
                              <w:rPr>
                                <w:b/>
                                <w:sz w:val="21"/>
                              </w:rPr>
                            </w:pPr>
                            <w:r>
                              <w:rPr>
                                <w:b/>
                                <w:sz w:val="21"/>
                              </w:rPr>
                              <w:t>政治面貌</w:t>
                            </w:r>
                          </w:p>
                        </w:tc>
                        <w:tc>
                          <w:tcPr>
                            <w:tcW w:w="1029" w:type="dxa"/>
                            <w:tcBorders>
                              <w:left w:val="single" w:color="000000" w:sz="4" w:space="0"/>
                              <w:bottom w:val="single" w:color="000000" w:sz="4" w:space="0"/>
                              <w:right w:val="single" w:color="000000" w:sz="4" w:space="0"/>
                            </w:tcBorders>
                          </w:tcPr>
                          <w:p>
                            <w:pPr>
                              <w:pStyle w:val="17"/>
                              <w:spacing w:before="2"/>
                              <w:rPr>
                                <w:sz w:val="15"/>
                              </w:rPr>
                            </w:pPr>
                          </w:p>
                          <w:p>
                            <w:pPr>
                              <w:pStyle w:val="17"/>
                              <w:spacing w:before="1"/>
                              <w:ind w:left="87" w:right="87"/>
                              <w:jc w:val="center"/>
                              <w:rPr>
                                <w:b/>
                                <w:sz w:val="21"/>
                              </w:rPr>
                            </w:pPr>
                            <w:r>
                              <w:rPr>
                                <w:b/>
                                <w:sz w:val="21"/>
                              </w:rPr>
                              <w:t>民族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1" w:hRule="atLeast"/>
                        </w:trPr>
                        <w:tc>
                          <w:tcPr>
                            <w:tcW w:w="81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2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0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2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29" w:type="dxa"/>
                            <w:tcBorders>
                              <w:top w:val="single" w:color="000000" w:sz="4" w:space="0"/>
                              <w:left w:val="single" w:color="000000" w:sz="4" w:space="0"/>
                              <w:bottom w:val="single" w:color="000000" w:sz="4" w:space="0"/>
                              <w:right w:val="single" w:color="000000" w:sz="4" w:space="0"/>
                            </w:tcBorders>
                          </w:tcPr>
                          <w:p>
                            <w:pPr>
                              <w:pStyle w:val="17"/>
                              <w:spacing w:before="59"/>
                              <w:ind w:left="18" w:right="11"/>
                              <w:jc w:val="center"/>
                              <w:rPr>
                                <w:sz w:val="20"/>
                              </w:rPr>
                            </w:pPr>
                            <w:r>
                              <w:rPr>
                                <w:sz w:val="20"/>
                              </w:rPr>
                              <w:t>下拉选择</w:t>
                            </w:r>
                          </w:p>
                        </w:tc>
                        <w:tc>
                          <w:tcPr>
                            <w:tcW w:w="86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2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60" w:type="dxa"/>
                            <w:tcBorders>
                              <w:top w:val="single" w:color="000000" w:sz="4" w:space="0"/>
                              <w:left w:val="single" w:color="000000" w:sz="4" w:space="0"/>
                              <w:bottom w:val="single" w:color="000000" w:sz="4" w:space="0"/>
                              <w:right w:val="single" w:color="000000" w:sz="4" w:space="0"/>
                            </w:tcBorders>
                          </w:tcPr>
                          <w:p>
                            <w:pPr>
                              <w:pStyle w:val="17"/>
                              <w:spacing w:before="59"/>
                              <w:ind w:left="8" w:right="2"/>
                              <w:jc w:val="center"/>
                              <w:rPr>
                                <w:sz w:val="20"/>
                              </w:rPr>
                            </w:pPr>
                            <w:r>
                              <w:rPr>
                                <w:sz w:val="20"/>
                              </w:rPr>
                              <w:t>下拉选择</w:t>
                            </w:r>
                          </w:p>
                        </w:tc>
                        <w:tc>
                          <w:tcPr>
                            <w:tcW w:w="949" w:type="dxa"/>
                            <w:tcBorders>
                              <w:top w:val="single" w:color="000000" w:sz="4" w:space="0"/>
                              <w:left w:val="single" w:color="000000" w:sz="4" w:space="0"/>
                              <w:bottom w:val="single" w:color="000000" w:sz="4" w:space="0"/>
                              <w:right w:val="single" w:color="000000" w:sz="4" w:space="0"/>
                            </w:tcBorders>
                          </w:tcPr>
                          <w:p>
                            <w:pPr>
                              <w:pStyle w:val="17"/>
                              <w:spacing w:before="59"/>
                              <w:ind w:left="26" w:right="26"/>
                              <w:jc w:val="center"/>
                              <w:rPr>
                                <w:sz w:val="20"/>
                              </w:rPr>
                            </w:pPr>
                            <w:r>
                              <w:rPr>
                                <w:sz w:val="20"/>
                              </w:rPr>
                              <w:t>下拉选择</w:t>
                            </w:r>
                          </w:p>
                        </w:tc>
                        <w:tc>
                          <w:tcPr>
                            <w:tcW w:w="863" w:type="dxa"/>
                            <w:tcBorders>
                              <w:top w:val="single" w:color="000000" w:sz="4" w:space="0"/>
                              <w:left w:val="single" w:color="000000" w:sz="4" w:space="0"/>
                              <w:bottom w:val="single" w:color="000000" w:sz="4" w:space="0"/>
                              <w:right w:val="single" w:color="000000" w:sz="4" w:space="0"/>
                            </w:tcBorders>
                          </w:tcPr>
                          <w:p>
                            <w:pPr>
                              <w:pStyle w:val="17"/>
                              <w:spacing w:before="59"/>
                              <w:ind w:left="6" w:right="6"/>
                              <w:jc w:val="center"/>
                              <w:rPr>
                                <w:sz w:val="20"/>
                              </w:rPr>
                            </w:pPr>
                            <w:r>
                              <w:rPr>
                                <w:sz w:val="20"/>
                              </w:rPr>
                              <w:t>下拉选择</w:t>
                            </w:r>
                          </w:p>
                        </w:tc>
                        <w:tc>
                          <w:tcPr>
                            <w:tcW w:w="1048" w:type="dxa"/>
                            <w:tcBorders>
                              <w:top w:val="single" w:color="000000" w:sz="4" w:space="0"/>
                              <w:left w:val="single" w:color="000000" w:sz="4" w:space="0"/>
                              <w:bottom w:val="single" w:color="000000" w:sz="4" w:space="0"/>
                              <w:right w:val="single" w:color="000000" w:sz="4" w:space="0"/>
                            </w:tcBorders>
                          </w:tcPr>
                          <w:p>
                            <w:pPr>
                              <w:pStyle w:val="17"/>
                              <w:spacing w:before="59"/>
                              <w:ind w:left="97" w:right="100"/>
                              <w:jc w:val="center"/>
                              <w:rPr>
                                <w:sz w:val="20"/>
                              </w:rPr>
                            </w:pPr>
                            <w:r>
                              <w:rPr>
                                <w:sz w:val="20"/>
                              </w:rPr>
                              <w:t>下拉选择</w:t>
                            </w:r>
                          </w:p>
                        </w:tc>
                        <w:tc>
                          <w:tcPr>
                            <w:tcW w:w="87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14" w:type="dxa"/>
                            <w:tcBorders>
                              <w:top w:val="single" w:color="000000" w:sz="4" w:space="0"/>
                              <w:left w:val="single" w:color="000000" w:sz="4" w:space="0"/>
                              <w:bottom w:val="single" w:color="000000" w:sz="4" w:space="0"/>
                              <w:right w:val="single" w:color="000000" w:sz="4" w:space="0"/>
                            </w:tcBorders>
                          </w:tcPr>
                          <w:p>
                            <w:pPr>
                              <w:pStyle w:val="17"/>
                              <w:spacing w:before="59"/>
                              <w:ind w:left="98"/>
                              <w:rPr>
                                <w:sz w:val="20"/>
                              </w:rPr>
                            </w:pPr>
                            <w:r>
                              <w:rPr>
                                <w:sz w:val="20"/>
                              </w:rPr>
                              <w:t>下拉选择</w:t>
                            </w:r>
                          </w:p>
                        </w:tc>
                        <w:tc>
                          <w:tcPr>
                            <w:tcW w:w="1029" w:type="dxa"/>
                            <w:tcBorders>
                              <w:top w:val="single" w:color="000000" w:sz="4" w:space="0"/>
                              <w:left w:val="single" w:color="000000" w:sz="4" w:space="0"/>
                              <w:bottom w:val="single" w:color="000000" w:sz="4" w:space="0"/>
                              <w:right w:val="single" w:color="000000" w:sz="4" w:space="0"/>
                            </w:tcBorders>
                          </w:tcPr>
                          <w:p>
                            <w:pPr>
                              <w:pStyle w:val="17"/>
                              <w:spacing w:before="59"/>
                              <w:ind w:left="87" w:right="92"/>
                              <w:jc w:val="center"/>
                              <w:rPr>
                                <w:sz w:val="20"/>
                              </w:rPr>
                            </w:pPr>
                            <w:r>
                              <w:rPr>
                                <w:sz w:val="20"/>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5" w:hRule="atLeast"/>
                        </w:trPr>
                        <w:tc>
                          <w:tcPr>
                            <w:tcW w:w="811"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160" w:right="156"/>
                              <w:jc w:val="center"/>
                              <w:rPr>
                                <w:rFonts w:ascii="Arial"/>
                                <w:sz w:val="20"/>
                              </w:rPr>
                            </w:pPr>
                            <w:r>
                              <w:rPr>
                                <w:rFonts w:ascii="Arial"/>
                                <w:sz w:val="20"/>
                              </w:rPr>
                              <w:t>1001</w:t>
                            </w:r>
                          </w:p>
                        </w:tc>
                        <w:tc>
                          <w:tcPr>
                            <w:tcW w:w="722" w:type="dxa"/>
                            <w:tcBorders>
                              <w:top w:val="single" w:color="000000" w:sz="4" w:space="0"/>
                              <w:left w:val="single" w:color="000000" w:sz="4" w:space="0"/>
                              <w:right w:val="single" w:color="000000" w:sz="4" w:space="0"/>
                            </w:tcBorders>
                          </w:tcPr>
                          <w:p>
                            <w:pPr>
                              <w:pStyle w:val="17"/>
                              <w:spacing w:before="9"/>
                              <w:rPr>
                                <w:sz w:val="14"/>
                              </w:rPr>
                            </w:pPr>
                          </w:p>
                          <w:p>
                            <w:pPr>
                              <w:pStyle w:val="17"/>
                              <w:ind w:left="160"/>
                              <w:rPr>
                                <w:sz w:val="20"/>
                              </w:rPr>
                            </w:pPr>
                            <w:r>
                              <w:rPr>
                                <w:sz w:val="20"/>
                              </w:rPr>
                              <w:t>张三</w:t>
                            </w:r>
                          </w:p>
                        </w:tc>
                        <w:tc>
                          <w:tcPr>
                            <w:tcW w:w="703" w:type="dxa"/>
                            <w:tcBorders>
                              <w:top w:val="single" w:color="000000" w:sz="4" w:space="0"/>
                              <w:left w:val="single" w:color="000000" w:sz="4" w:space="0"/>
                              <w:right w:val="single" w:color="000000" w:sz="4" w:space="0"/>
                            </w:tcBorders>
                          </w:tcPr>
                          <w:p>
                            <w:pPr>
                              <w:pStyle w:val="17"/>
                              <w:spacing w:before="9"/>
                              <w:rPr>
                                <w:sz w:val="14"/>
                              </w:rPr>
                            </w:pPr>
                          </w:p>
                          <w:p>
                            <w:pPr>
                              <w:pStyle w:val="17"/>
                              <w:ind w:left="10"/>
                              <w:jc w:val="center"/>
                              <w:rPr>
                                <w:sz w:val="20"/>
                              </w:rPr>
                            </w:pPr>
                            <w:r>
                              <w:rPr>
                                <w:w w:val="99"/>
                                <w:sz w:val="20"/>
                              </w:rPr>
                              <w:t>男</w:t>
                            </w:r>
                          </w:p>
                        </w:tc>
                        <w:tc>
                          <w:tcPr>
                            <w:tcW w:w="1124"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192"/>
                              <w:rPr>
                                <w:rFonts w:ascii="Arial"/>
                                <w:sz w:val="20"/>
                              </w:rPr>
                            </w:pPr>
                            <w:r>
                              <w:rPr>
                                <w:rFonts w:ascii="Arial"/>
                                <w:sz w:val="20"/>
                              </w:rPr>
                              <w:t>1990-10</w:t>
                            </w:r>
                          </w:p>
                        </w:tc>
                        <w:tc>
                          <w:tcPr>
                            <w:tcW w:w="874"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69"/>
                              <w:rPr>
                                <w:rFonts w:ascii="Arial"/>
                                <w:sz w:val="20"/>
                              </w:rPr>
                            </w:pPr>
                            <w:r>
                              <w:rPr>
                                <w:rFonts w:ascii="Arial"/>
                                <w:sz w:val="20"/>
                              </w:rPr>
                              <w:t>2012-10</w:t>
                            </w:r>
                          </w:p>
                        </w:tc>
                        <w:tc>
                          <w:tcPr>
                            <w:tcW w:w="929" w:type="dxa"/>
                            <w:tcBorders>
                              <w:top w:val="single" w:color="000000" w:sz="4" w:space="0"/>
                              <w:left w:val="single" w:color="000000" w:sz="4" w:space="0"/>
                              <w:right w:val="single" w:color="000000" w:sz="4" w:space="0"/>
                            </w:tcBorders>
                          </w:tcPr>
                          <w:p>
                            <w:pPr>
                              <w:pStyle w:val="17"/>
                              <w:spacing w:before="9"/>
                              <w:rPr>
                                <w:sz w:val="14"/>
                              </w:rPr>
                            </w:pPr>
                          </w:p>
                          <w:p>
                            <w:pPr>
                              <w:pStyle w:val="17"/>
                              <w:ind w:left="18" w:right="11"/>
                              <w:jc w:val="center"/>
                              <w:rPr>
                                <w:sz w:val="20"/>
                              </w:rPr>
                            </w:pPr>
                            <w:r>
                              <w:rPr>
                                <w:sz w:val="20"/>
                              </w:rPr>
                              <w:t>在职</w:t>
                            </w:r>
                          </w:p>
                        </w:tc>
                        <w:tc>
                          <w:tcPr>
                            <w:tcW w:w="862" w:type="dxa"/>
                            <w:tcBorders>
                              <w:top w:val="single" w:color="000000" w:sz="4" w:space="0"/>
                              <w:left w:val="single" w:color="000000" w:sz="4" w:space="0"/>
                              <w:right w:val="single" w:color="000000" w:sz="4" w:space="0"/>
                            </w:tcBorders>
                          </w:tcPr>
                          <w:p>
                            <w:pPr>
                              <w:pStyle w:val="17"/>
                              <w:spacing w:before="8"/>
                              <w:rPr>
                                <w:sz w:val="15"/>
                              </w:rPr>
                            </w:pPr>
                          </w:p>
                          <w:p>
                            <w:pPr>
                              <w:pStyle w:val="17"/>
                              <w:spacing w:before="1"/>
                              <w:ind w:left="146"/>
                              <w:rPr>
                                <w:rFonts w:ascii="Arial"/>
                                <w:sz w:val="20"/>
                              </w:rPr>
                            </w:pPr>
                            <w:r>
                              <w:rPr>
                                <w:rFonts w:ascii="Arial"/>
                                <w:sz w:val="20"/>
                              </w:rPr>
                              <w:t>JX001</w:t>
                            </w:r>
                          </w:p>
                        </w:tc>
                        <w:tc>
                          <w:tcPr>
                            <w:tcW w:w="721" w:type="dxa"/>
                            <w:tcBorders>
                              <w:top w:val="single" w:color="000000" w:sz="4" w:space="0"/>
                              <w:left w:val="single" w:color="000000" w:sz="4" w:space="0"/>
                              <w:right w:val="single" w:color="000000" w:sz="4" w:space="0"/>
                            </w:tcBorders>
                          </w:tcPr>
                          <w:p>
                            <w:pPr>
                              <w:pStyle w:val="17"/>
                              <w:spacing w:before="9"/>
                              <w:rPr>
                                <w:sz w:val="14"/>
                              </w:rPr>
                            </w:pPr>
                          </w:p>
                          <w:p>
                            <w:pPr>
                              <w:pStyle w:val="17"/>
                              <w:ind w:left="56"/>
                              <w:rPr>
                                <w:sz w:val="20"/>
                              </w:rPr>
                            </w:pPr>
                            <w:r>
                              <w:rPr>
                                <w:sz w:val="20"/>
                              </w:rPr>
                              <w:t>文学院</w:t>
                            </w:r>
                          </w:p>
                        </w:tc>
                        <w:tc>
                          <w:tcPr>
                            <w:tcW w:w="860" w:type="dxa"/>
                            <w:tcBorders>
                              <w:top w:val="single" w:color="000000" w:sz="4" w:space="0"/>
                              <w:left w:val="single" w:color="000000" w:sz="4" w:space="0"/>
                              <w:right w:val="single" w:color="000000" w:sz="4" w:space="0"/>
                            </w:tcBorders>
                          </w:tcPr>
                          <w:p>
                            <w:pPr>
                              <w:pStyle w:val="17"/>
                              <w:spacing w:before="59" w:line="242" w:lineRule="auto"/>
                              <w:ind w:left="329" w:right="21" w:hanging="300"/>
                              <w:rPr>
                                <w:sz w:val="20"/>
                              </w:rPr>
                            </w:pPr>
                            <w:r>
                              <w:rPr>
                                <w:sz w:val="20"/>
                              </w:rPr>
                              <w:t>博士研究生</w:t>
                            </w:r>
                          </w:p>
                        </w:tc>
                        <w:tc>
                          <w:tcPr>
                            <w:tcW w:w="949" w:type="dxa"/>
                            <w:tcBorders>
                              <w:top w:val="single" w:color="000000" w:sz="4" w:space="0"/>
                              <w:left w:val="single" w:color="000000" w:sz="4" w:space="0"/>
                              <w:right w:val="single" w:color="000000" w:sz="4" w:space="0"/>
                            </w:tcBorders>
                          </w:tcPr>
                          <w:p>
                            <w:pPr>
                              <w:pStyle w:val="17"/>
                              <w:spacing w:before="9"/>
                              <w:rPr>
                                <w:sz w:val="14"/>
                              </w:rPr>
                            </w:pPr>
                          </w:p>
                          <w:p>
                            <w:pPr>
                              <w:pStyle w:val="17"/>
                              <w:ind w:left="26" w:right="26"/>
                              <w:jc w:val="center"/>
                              <w:rPr>
                                <w:sz w:val="20"/>
                              </w:rPr>
                            </w:pPr>
                            <w:r>
                              <w:rPr>
                                <w:sz w:val="20"/>
                              </w:rPr>
                              <w:t>博士</w:t>
                            </w:r>
                          </w:p>
                        </w:tc>
                        <w:tc>
                          <w:tcPr>
                            <w:tcW w:w="863" w:type="dxa"/>
                            <w:tcBorders>
                              <w:top w:val="single" w:color="000000" w:sz="4" w:space="0"/>
                              <w:left w:val="single" w:color="000000" w:sz="4" w:space="0"/>
                              <w:right w:val="single" w:color="000000" w:sz="4" w:space="0"/>
                            </w:tcBorders>
                          </w:tcPr>
                          <w:p>
                            <w:pPr>
                              <w:pStyle w:val="17"/>
                              <w:spacing w:before="59"/>
                              <w:ind w:right="123"/>
                              <w:jc w:val="right"/>
                              <w:rPr>
                                <w:sz w:val="20"/>
                              </w:rPr>
                            </w:pPr>
                            <w:r>
                              <w:rPr>
                                <w:sz w:val="20"/>
                              </w:rPr>
                              <w:t xml:space="preserve">外校 </w:t>
                            </w:r>
                          </w:p>
                          <w:p>
                            <w:pPr>
                              <w:pStyle w:val="17"/>
                              <w:spacing w:before="3"/>
                              <w:ind w:right="26"/>
                              <w:jc w:val="right"/>
                              <w:rPr>
                                <w:sz w:val="20"/>
                              </w:rPr>
                            </w:pPr>
                            <w:r>
                              <w:rPr>
                                <w:w w:val="95"/>
                                <w:sz w:val="20"/>
                              </w:rPr>
                              <w:t>（境内）</w:t>
                            </w:r>
                          </w:p>
                        </w:tc>
                        <w:tc>
                          <w:tcPr>
                            <w:tcW w:w="1048" w:type="dxa"/>
                            <w:tcBorders>
                              <w:top w:val="single" w:color="000000" w:sz="4" w:space="0"/>
                              <w:left w:val="single" w:color="000000" w:sz="4" w:space="0"/>
                              <w:right w:val="single" w:color="000000" w:sz="4" w:space="0"/>
                            </w:tcBorders>
                          </w:tcPr>
                          <w:p>
                            <w:pPr>
                              <w:pStyle w:val="17"/>
                              <w:spacing w:before="9"/>
                              <w:rPr>
                                <w:sz w:val="14"/>
                              </w:rPr>
                            </w:pPr>
                          </w:p>
                          <w:p>
                            <w:pPr>
                              <w:pStyle w:val="17"/>
                              <w:ind w:left="97" w:right="97"/>
                              <w:jc w:val="center"/>
                              <w:rPr>
                                <w:sz w:val="20"/>
                              </w:rPr>
                            </w:pPr>
                            <w:r>
                              <w:rPr>
                                <w:sz w:val="20"/>
                              </w:rPr>
                              <w:t>副教授</w:t>
                            </w:r>
                          </w:p>
                        </w:tc>
                        <w:tc>
                          <w:tcPr>
                            <w:tcW w:w="870" w:type="dxa"/>
                            <w:tcBorders>
                              <w:top w:val="single" w:color="000000" w:sz="4" w:space="0"/>
                              <w:left w:val="single" w:color="000000" w:sz="4" w:space="0"/>
                              <w:right w:val="single" w:color="000000" w:sz="4" w:space="0"/>
                            </w:tcBorders>
                          </w:tcPr>
                          <w:p>
                            <w:pPr>
                              <w:pStyle w:val="17"/>
                              <w:spacing w:before="59" w:line="242" w:lineRule="auto"/>
                              <w:ind w:left="227" w:right="33" w:hanging="200"/>
                              <w:rPr>
                                <w:sz w:val="20"/>
                              </w:rPr>
                            </w:pPr>
                            <w:r>
                              <w:rPr>
                                <w:sz w:val="20"/>
                              </w:rPr>
                              <w:t>中国语言文学</w:t>
                            </w:r>
                          </w:p>
                        </w:tc>
                        <w:tc>
                          <w:tcPr>
                            <w:tcW w:w="1014" w:type="dxa"/>
                            <w:tcBorders>
                              <w:top w:val="single" w:color="000000" w:sz="4" w:space="0"/>
                              <w:left w:val="single" w:color="000000" w:sz="4" w:space="0"/>
                              <w:right w:val="single" w:color="000000" w:sz="4" w:space="0"/>
                            </w:tcBorders>
                          </w:tcPr>
                          <w:p>
                            <w:pPr>
                              <w:pStyle w:val="17"/>
                              <w:spacing w:before="9"/>
                              <w:rPr>
                                <w:sz w:val="14"/>
                              </w:rPr>
                            </w:pPr>
                          </w:p>
                          <w:p>
                            <w:pPr>
                              <w:pStyle w:val="17"/>
                              <w:ind w:left="98"/>
                              <w:rPr>
                                <w:sz w:val="20"/>
                              </w:rPr>
                            </w:pPr>
                            <w:r>
                              <w:rPr>
                                <w:sz w:val="20"/>
                              </w:rPr>
                              <w:t>中共党员</w:t>
                            </w:r>
                          </w:p>
                        </w:tc>
                        <w:tc>
                          <w:tcPr>
                            <w:tcW w:w="1029" w:type="dxa"/>
                            <w:tcBorders>
                              <w:top w:val="single" w:color="000000" w:sz="4" w:space="0"/>
                              <w:left w:val="single" w:color="000000" w:sz="4" w:space="0"/>
                              <w:right w:val="single" w:color="000000" w:sz="4" w:space="0"/>
                            </w:tcBorders>
                          </w:tcPr>
                          <w:p>
                            <w:pPr>
                              <w:pStyle w:val="17"/>
                              <w:spacing w:before="9"/>
                              <w:rPr>
                                <w:sz w:val="14"/>
                              </w:rPr>
                            </w:pPr>
                          </w:p>
                          <w:p>
                            <w:pPr>
                              <w:pStyle w:val="17"/>
                              <w:ind w:left="87" w:right="92"/>
                              <w:jc w:val="center"/>
                              <w:rPr>
                                <w:sz w:val="20"/>
                              </w:rPr>
                            </w:pPr>
                            <w:r>
                              <w:rPr>
                                <w:sz w:val="20"/>
                              </w:rPr>
                              <w:t>汉族</w:t>
                            </w:r>
                          </w:p>
                        </w:tc>
                      </w:tr>
                    </w:tbl>
                    <w:p>
                      <w:pPr>
                        <w:pStyle w:val="9"/>
                      </w:pPr>
                    </w:p>
                  </w:txbxContent>
                </v:textbox>
              </v:shape>
            </w:pict>
          </mc:Fallback>
        </mc:AlternateContent>
      </w:r>
      <w:bookmarkStart w:id="12" w:name="_bookmark11"/>
      <w:bookmarkEnd w:id="12"/>
      <w:r>
        <w:t xml:space="preserve">表 </w:t>
      </w:r>
      <w:r>
        <w:rPr>
          <w:rFonts w:ascii="Times New Roman" w:eastAsia="Times New Roman"/>
        </w:rPr>
        <w:t xml:space="preserve">1-6-1 </w:t>
      </w:r>
      <w:r>
        <w:t>教职工基本信息（时点）</w:t>
      </w:r>
    </w:p>
    <w:p>
      <w:pPr>
        <w:pStyle w:val="9"/>
        <w:rPr>
          <w:b/>
          <w:sz w:val="30"/>
        </w:rPr>
      </w:pPr>
    </w:p>
    <w:p>
      <w:pPr>
        <w:pStyle w:val="9"/>
        <w:rPr>
          <w:b/>
          <w:sz w:val="30"/>
        </w:rPr>
      </w:pPr>
    </w:p>
    <w:p>
      <w:pPr>
        <w:pStyle w:val="9"/>
        <w:rPr>
          <w:b/>
          <w:sz w:val="30"/>
        </w:rPr>
      </w:pPr>
    </w:p>
    <w:p>
      <w:pPr>
        <w:pStyle w:val="9"/>
        <w:spacing w:before="3"/>
        <w:rPr>
          <w:b/>
          <w:sz w:val="35"/>
        </w:rPr>
      </w:pPr>
    </w:p>
    <w:p>
      <w:pPr>
        <w:pStyle w:val="16"/>
        <w:numPr>
          <w:ilvl w:val="0"/>
          <w:numId w:val="16"/>
        </w:numPr>
        <w:tabs>
          <w:tab w:val="left" w:pos="632"/>
        </w:tabs>
        <w:spacing w:before="0" w:after="0" w:line="560" w:lineRule="atLeast"/>
        <w:ind w:left="420" w:right="6624" w:firstLine="0"/>
        <w:jc w:val="left"/>
        <w:rPr>
          <w:b/>
          <w:sz w:val="21"/>
        </w:rPr>
      </w:pPr>
      <w:r>
        <w:rPr>
          <w:spacing w:val="-6"/>
          <w:sz w:val="21"/>
        </w:rPr>
        <w:t xml:space="preserve">该表统计时点时在职的教职工，以及上年 </w:t>
      </w:r>
      <w:r>
        <w:rPr>
          <w:rFonts w:ascii="Times New Roman" w:hAnsi="Times New Roman" w:eastAsia="Times New Roman"/>
          <w:sz w:val="21"/>
        </w:rPr>
        <w:t>9</w:t>
      </w:r>
      <w:r>
        <w:rPr>
          <w:rFonts w:ascii="Times New Roman" w:hAnsi="Times New Roman" w:eastAsia="Times New Roman"/>
          <w:spacing w:val="2"/>
          <w:sz w:val="21"/>
        </w:rPr>
        <w:t xml:space="preserve"> </w:t>
      </w:r>
      <w:r>
        <w:rPr>
          <w:spacing w:val="-24"/>
          <w:sz w:val="21"/>
        </w:rPr>
        <w:t xml:space="preserve">月 </w:t>
      </w:r>
      <w:r>
        <w:rPr>
          <w:rFonts w:ascii="Times New Roman" w:hAnsi="Times New Roman" w:eastAsia="Times New Roman"/>
          <w:sz w:val="21"/>
        </w:rPr>
        <w:t>1</w:t>
      </w:r>
      <w:r>
        <w:rPr>
          <w:rFonts w:ascii="Times New Roman" w:hAnsi="Times New Roman" w:eastAsia="Times New Roman"/>
          <w:spacing w:val="1"/>
          <w:sz w:val="21"/>
        </w:rPr>
        <w:t xml:space="preserve"> </w:t>
      </w:r>
      <w:r>
        <w:rPr>
          <w:spacing w:val="-11"/>
          <w:sz w:val="21"/>
        </w:rPr>
        <w:t xml:space="preserve">日至本年 </w:t>
      </w:r>
      <w:r>
        <w:rPr>
          <w:rFonts w:ascii="Times New Roman" w:hAnsi="Times New Roman" w:eastAsia="Times New Roman"/>
          <w:sz w:val="21"/>
        </w:rPr>
        <w:t>8</w:t>
      </w:r>
      <w:r>
        <w:rPr>
          <w:rFonts w:ascii="Times New Roman" w:hAnsi="Times New Roman" w:eastAsia="Times New Roman"/>
          <w:spacing w:val="2"/>
          <w:sz w:val="21"/>
        </w:rPr>
        <w:t xml:space="preserve"> </w:t>
      </w:r>
      <w:r>
        <w:rPr>
          <w:spacing w:val="-25"/>
          <w:sz w:val="21"/>
        </w:rPr>
        <w:t xml:space="preserve">月 </w:t>
      </w:r>
      <w:r>
        <w:rPr>
          <w:rFonts w:ascii="Times New Roman" w:hAnsi="Times New Roman" w:eastAsia="Times New Roman"/>
          <w:sz w:val="21"/>
        </w:rPr>
        <w:t>31</w:t>
      </w:r>
      <w:r>
        <w:rPr>
          <w:rFonts w:ascii="Times New Roman" w:hAnsi="Times New Roman" w:eastAsia="Times New Roman"/>
          <w:spacing w:val="5"/>
          <w:sz w:val="21"/>
        </w:rPr>
        <w:t xml:space="preserve"> </w:t>
      </w:r>
      <w:r>
        <w:rPr>
          <w:spacing w:val="-3"/>
          <w:sz w:val="21"/>
        </w:rPr>
        <w:t>日内离职的教职工。</w:t>
      </w:r>
      <w:r>
        <w:rPr>
          <w:b/>
          <w:spacing w:val="-3"/>
          <w:sz w:val="21"/>
        </w:rPr>
        <w:t>指标解释：</w:t>
      </w:r>
    </w:p>
    <w:p>
      <w:pPr>
        <w:pStyle w:val="9"/>
        <w:spacing w:before="143" w:line="364" w:lineRule="auto"/>
        <w:ind w:left="420" w:right="6516"/>
      </w:pPr>
      <w:r>
        <w:rPr>
          <w:b/>
        </w:rPr>
        <w:t>教职工：指</w:t>
      </w:r>
      <w:r>
        <w:t>学校全职工作，并由学校支付工资的编制或聘任制人员。（不含工勤人员）。</w:t>
      </w:r>
      <w:r>
        <w:rPr>
          <w:b/>
        </w:rPr>
        <w:t>工号：</w:t>
      </w:r>
      <w:r>
        <w:t>学校对教职工的管理编号。</w:t>
      </w:r>
    </w:p>
    <w:p>
      <w:pPr>
        <w:pStyle w:val="9"/>
        <w:spacing w:before="1"/>
        <w:ind w:left="420"/>
      </w:pPr>
      <w:r>
        <w:rPr>
          <w:b/>
        </w:rPr>
        <w:t>任职状态：</w:t>
      </w:r>
      <w:r>
        <w:t>选择</w:t>
      </w:r>
      <w:r>
        <w:rPr>
          <w:rFonts w:ascii="Times New Roman" w:hAnsi="Times New Roman" w:eastAsia="Times New Roman"/>
        </w:rPr>
        <w:t>“</w:t>
      </w:r>
      <w:r>
        <w:t>在职</w:t>
      </w:r>
      <w:r>
        <w:rPr>
          <w:rFonts w:ascii="Times New Roman" w:hAnsi="Times New Roman" w:eastAsia="Times New Roman"/>
        </w:rPr>
        <w:t>”</w:t>
      </w:r>
      <w:r>
        <w:t>或</w:t>
      </w:r>
      <w:r>
        <w:rPr>
          <w:rFonts w:ascii="Times New Roman" w:hAnsi="Times New Roman" w:eastAsia="Times New Roman"/>
        </w:rPr>
        <w:t>“</w:t>
      </w:r>
      <w:r>
        <w:t>当年离职</w:t>
      </w:r>
      <w:r>
        <w:rPr>
          <w:rFonts w:ascii="Times New Roman" w:hAnsi="Times New Roman" w:eastAsia="Times New Roman"/>
        </w:rPr>
        <w:t>”</w:t>
      </w:r>
      <w:r>
        <w:t>。其中，</w:t>
      </w:r>
      <w:r>
        <w:rPr>
          <w:b/>
        </w:rPr>
        <w:t>在职：</w:t>
      </w:r>
      <w:r>
        <w:t>指统计时点时在本校人事系统中登记在册的教职工；</w:t>
      </w:r>
      <w:r>
        <w:rPr>
          <w:b/>
        </w:rPr>
        <w:t>当年离职：</w:t>
      </w:r>
      <w:r>
        <w:t xml:space="preserve">指在上年的 </w:t>
      </w:r>
      <w:r>
        <w:rPr>
          <w:rFonts w:ascii="Times New Roman" w:hAnsi="Times New Roman" w:eastAsia="Times New Roman"/>
        </w:rPr>
        <w:t xml:space="preserve">9 </w:t>
      </w:r>
      <w:r>
        <w:t xml:space="preserve">月 </w:t>
      </w:r>
      <w:r>
        <w:rPr>
          <w:rFonts w:ascii="Times New Roman" w:hAnsi="Times New Roman" w:eastAsia="Times New Roman"/>
        </w:rPr>
        <w:t xml:space="preserve">1 </w:t>
      </w:r>
      <w:r>
        <w:t>日至本年</w:t>
      </w:r>
    </w:p>
    <w:p>
      <w:pPr>
        <w:pStyle w:val="9"/>
        <w:spacing w:before="139" w:line="364" w:lineRule="auto"/>
        <w:ind w:left="420" w:right="11038"/>
      </w:pPr>
      <w:r>
        <w:rPr>
          <w:spacing w:val="-25"/>
        </w:rPr>
        <w:t xml:space="preserve">的 </w:t>
      </w:r>
      <w:r>
        <w:rPr>
          <w:rFonts w:ascii="Times New Roman" w:eastAsia="Times New Roman"/>
        </w:rPr>
        <w:t xml:space="preserve">8 </w:t>
      </w:r>
      <w:r>
        <w:rPr>
          <w:spacing w:val="-24"/>
        </w:rPr>
        <w:t xml:space="preserve">月 </w:t>
      </w:r>
      <w:r>
        <w:rPr>
          <w:rFonts w:ascii="Times New Roman" w:eastAsia="Times New Roman"/>
        </w:rPr>
        <w:t xml:space="preserve">31 </w:t>
      </w:r>
      <w:r>
        <w:rPr>
          <w:spacing w:val="-3"/>
        </w:rPr>
        <w:t>日内办理离职手续的教职工。</w:t>
      </w:r>
      <w:r>
        <w:rPr>
          <w:b/>
          <w:spacing w:val="-3"/>
        </w:rPr>
        <w:t>单位号：</w:t>
      </w:r>
      <w:r>
        <w:rPr>
          <w:spacing w:val="-3"/>
        </w:rPr>
        <w:t>教职工所属单位的管理编号。</w:t>
      </w:r>
    </w:p>
    <w:p>
      <w:pPr>
        <w:pStyle w:val="9"/>
        <w:spacing w:line="267" w:lineRule="exact"/>
        <w:ind w:left="420"/>
      </w:pPr>
      <w:r>
        <w:rPr>
          <w:b/>
        </w:rPr>
        <w:t>学历：</w:t>
      </w:r>
      <w:r>
        <w:t>博士研究生、硕士研究生、大学本科、专科及以下。</w:t>
      </w:r>
    </w:p>
    <w:p>
      <w:pPr>
        <w:pStyle w:val="9"/>
        <w:spacing w:before="139"/>
        <w:ind w:left="420"/>
      </w:pPr>
      <w:r>
        <w:rPr>
          <w:b/>
        </w:rPr>
        <w:t>最高学位：</w:t>
      </w:r>
      <w:r>
        <w:t>教职工所获最高学位，分为博士、硕士、学士和无学位。</w:t>
      </w:r>
    </w:p>
    <w:p>
      <w:pPr>
        <w:pStyle w:val="9"/>
        <w:spacing w:before="142"/>
        <w:ind w:left="420"/>
      </w:pPr>
      <w:r>
        <w:rPr>
          <w:b/>
        </w:rPr>
        <w:t>学缘：</w:t>
      </w:r>
      <w:r>
        <w:t>指教职工中最终学位在本校取得和在国内外其他高校（或授予单位）取得的情况。其中，本校指最终学位是在本校取得的；外校（境内）</w:t>
      </w:r>
    </w:p>
    <w:p>
      <w:pPr>
        <w:spacing w:after="0"/>
        <w:sectPr>
          <w:pgSz w:w="16840" w:h="11910" w:orient="landscape"/>
          <w:pgMar w:top="1100" w:right="320" w:bottom="1180" w:left="1380" w:header="0" w:footer="990" w:gutter="0"/>
        </w:sectPr>
      </w:pPr>
    </w:p>
    <w:p>
      <w:pPr>
        <w:pStyle w:val="9"/>
        <w:spacing w:before="7"/>
        <w:rPr>
          <w:sz w:val="20"/>
        </w:rPr>
      </w:pPr>
    </w:p>
    <w:p>
      <w:pPr>
        <w:pStyle w:val="9"/>
        <w:spacing w:before="72" w:line="364" w:lineRule="auto"/>
        <w:ind w:left="420" w:right="4622"/>
      </w:pPr>
      <w:r>
        <w:t>指最终学位是在境内其他学校取得的；外校（境外）指最终学位是在境外（国外及港、澳、台）学校取得的。</w:t>
      </w:r>
      <w:r>
        <w:rPr>
          <w:b/>
        </w:rPr>
        <w:t>专业技术职称：</w:t>
      </w:r>
      <w:r>
        <w:t>选择教授、副教授、讲师、助教、其他正高级、其他副高级、其他中级、其他初级、未评级。</w:t>
      </w:r>
    </w:p>
    <w:p>
      <w:pPr>
        <w:pStyle w:val="9"/>
        <w:spacing w:line="267" w:lineRule="exact"/>
        <w:ind w:left="420"/>
      </w:pPr>
      <w:r>
        <w:rPr>
          <w:b/>
        </w:rPr>
        <w:t>学科类别：</w:t>
      </w:r>
      <w:r>
        <w:t>教职工</w:t>
      </w:r>
      <w:r>
        <w:rPr>
          <w:b/>
        </w:rPr>
        <w:t>最高学位</w:t>
      </w:r>
      <w:r>
        <w:t>对应的学科名称，按一级学科目录填写，参照《</w:t>
      </w:r>
      <w:r>
        <w:rPr>
          <w:shd w:val="clear" w:color="auto" w:fill="FFFF00"/>
        </w:rPr>
        <w:t>学位授予和人才培养学科目录（</w:t>
      </w:r>
      <w:r>
        <w:rPr>
          <w:rFonts w:ascii="Times New Roman" w:eastAsia="Times New Roman"/>
          <w:shd w:val="clear" w:color="auto" w:fill="FFFF00"/>
        </w:rPr>
        <w:t xml:space="preserve">2018 </w:t>
      </w:r>
      <w:r>
        <w:rPr>
          <w:shd w:val="clear" w:color="auto" w:fill="FFFF00"/>
        </w:rPr>
        <w:t>年）</w:t>
      </w:r>
      <w:r>
        <w:t>》。</w:t>
      </w:r>
    </w:p>
    <w:p>
      <w:pPr>
        <w:pStyle w:val="9"/>
        <w:spacing w:before="141" w:line="364" w:lineRule="auto"/>
        <w:ind w:left="420" w:right="1470"/>
      </w:pPr>
      <w:r>
        <w:rPr>
          <w:b/>
          <w:shd w:val="clear" w:color="auto" w:fill="FFFF00"/>
        </w:rPr>
        <w:t>政治面貌：</w:t>
      </w:r>
      <w:r>
        <w:rPr>
          <w:spacing w:val="-3"/>
          <w:shd w:val="clear" w:color="auto" w:fill="FFFF00"/>
        </w:rPr>
        <w:t>中共党员、中共预备党员、共青团员、民革会员、民盟盟员、民建会员、民进会员、农工党党员、致公党党员、九三学社社员、台盟</w:t>
      </w:r>
      <w:r>
        <w:rPr>
          <w:spacing w:val="-201"/>
          <w:shd w:val="clear" w:color="auto" w:fill="FFFF00"/>
        </w:rPr>
        <w:t>盟员</w:t>
      </w:r>
      <w:r>
        <w:rPr>
          <w:spacing w:val="-3"/>
          <w:shd w:val="clear" w:color="auto" w:fill="FFFF00"/>
        </w:rPr>
        <w:t>、无党派民主人士、群众、</w:t>
      </w:r>
      <w:r>
        <w:rPr>
          <w:b/>
          <w:shd w:val="clear" w:color="auto" w:fill="FFFF00"/>
        </w:rPr>
        <w:t>其他</w:t>
      </w:r>
      <w:r>
        <w:rPr>
          <w:shd w:val="clear" w:color="auto" w:fill="FFFF00"/>
        </w:rPr>
        <w:t>。</w:t>
      </w:r>
    </w:p>
    <w:p>
      <w:pPr>
        <w:pStyle w:val="9"/>
        <w:spacing w:line="364" w:lineRule="auto"/>
        <w:ind w:left="420" w:right="1472"/>
      </w:pPr>
      <w:r>
        <w:rPr>
          <w:b/>
          <w:spacing w:val="-12"/>
        </w:rPr>
        <w:t>民族：</w:t>
      </w:r>
      <w:r>
        <w:rPr>
          <w:spacing w:val="-5"/>
        </w:rPr>
        <w:t xml:space="preserve">中国籍人士参照国标 </w:t>
      </w:r>
      <w:r>
        <w:rPr>
          <w:rFonts w:ascii="Times New Roman" w:hAnsi="Times New Roman" w:eastAsia="Times New Roman"/>
        </w:rPr>
        <w:t xml:space="preserve">GB/T </w:t>
      </w:r>
      <w:r>
        <w:rPr>
          <w:rFonts w:ascii="Times New Roman" w:hAnsi="Times New Roman" w:eastAsia="Times New Roman"/>
          <w:spacing w:val="-5"/>
        </w:rPr>
        <w:t>3304-1991</w:t>
      </w:r>
      <w:r>
        <w:rPr>
          <w:spacing w:val="-21"/>
        </w:rPr>
        <w:t xml:space="preserve">，如：汉族、蒙古族、回族、藏族、维吾尔族、苗族、彝族、壮族等；非中国籍人士请填“非中国籍”， </w:t>
      </w:r>
      <w:r>
        <w:rPr>
          <w:spacing w:val="-3"/>
        </w:rPr>
        <w:t>详情请查阅国标。</w:t>
      </w:r>
    </w:p>
    <w:p>
      <w:pPr>
        <w:pStyle w:val="8"/>
      </w:pPr>
      <w:r>
        <w:rPr>
          <w:rFonts w:ascii="Times New Roman" w:eastAsia="Times New Roman"/>
        </w:rPr>
        <w:t>*</w:t>
      </w:r>
      <w:r>
        <w:t>校验关系</w:t>
      </w:r>
    </w:p>
    <w:p>
      <w:pPr>
        <w:spacing w:before="160"/>
        <w:ind w:left="420" w:right="0" w:firstLine="0"/>
        <w:jc w:val="left"/>
        <w:rPr>
          <w:b/>
          <w:sz w:val="21"/>
        </w:rPr>
      </w:pPr>
      <w:r>
        <w:rPr>
          <w:b/>
          <w:sz w:val="21"/>
        </w:rPr>
        <w:t>表内校验：</w:t>
      </w:r>
    </w:p>
    <w:p>
      <w:pPr>
        <w:pStyle w:val="16"/>
        <w:numPr>
          <w:ilvl w:val="0"/>
          <w:numId w:val="17"/>
        </w:numPr>
        <w:tabs>
          <w:tab w:val="left" w:pos="1003"/>
        </w:tabs>
        <w:spacing w:before="43" w:after="0" w:line="278" w:lineRule="auto"/>
        <w:ind w:left="420" w:right="10772" w:firstLine="419"/>
        <w:jc w:val="left"/>
        <w:rPr>
          <w:b/>
          <w:sz w:val="21"/>
        </w:rPr>
      </w:pPr>
      <w:r>
        <w:rPr>
          <w:spacing w:val="-4"/>
          <w:sz w:val="21"/>
        </w:rPr>
        <w:t xml:space="preserve">“工号”不重复、工号不能用汉字； </w:t>
      </w:r>
      <w:r>
        <w:rPr>
          <w:b/>
          <w:sz w:val="21"/>
        </w:rPr>
        <w:t>表间校验：</w:t>
      </w:r>
    </w:p>
    <w:p>
      <w:pPr>
        <w:pStyle w:val="9"/>
        <w:spacing w:line="269" w:lineRule="exact"/>
        <w:ind w:left="840"/>
      </w:pPr>
      <w:r>
        <w:rPr>
          <w:rFonts w:ascii="Calibri" w:hAnsi="Calibri" w:eastAsia="Calibri"/>
        </w:rPr>
        <w:t>1.</w:t>
      </w:r>
      <w:r>
        <w:t xml:space="preserve">“工号”与表 </w:t>
      </w:r>
      <w:r>
        <w:rPr>
          <w:rFonts w:ascii="Calibri" w:hAnsi="Calibri" w:eastAsia="Calibri"/>
        </w:rPr>
        <w:t xml:space="preserve">1-6-3 </w:t>
      </w:r>
      <w:r>
        <w:t xml:space="preserve">和 </w:t>
      </w:r>
      <w:r>
        <w:rPr>
          <w:rFonts w:ascii="Calibri" w:hAnsi="Calibri" w:eastAsia="Calibri"/>
        </w:rPr>
        <w:t>1-6-4</w:t>
      </w:r>
      <w:r>
        <w:t>“工号”不能重复；</w:t>
      </w:r>
    </w:p>
    <w:p>
      <w:pPr>
        <w:pStyle w:val="16"/>
        <w:numPr>
          <w:ilvl w:val="0"/>
          <w:numId w:val="17"/>
        </w:numPr>
        <w:tabs>
          <w:tab w:val="left" w:pos="1003"/>
        </w:tabs>
        <w:spacing w:before="21" w:after="0" w:line="240" w:lineRule="auto"/>
        <w:ind w:left="1002" w:right="0" w:hanging="163"/>
        <w:jc w:val="left"/>
        <w:rPr>
          <w:sz w:val="21"/>
        </w:rPr>
      </w:pPr>
      <w:r>
        <w:rPr>
          <w:spacing w:val="-7"/>
          <w:sz w:val="21"/>
        </w:rPr>
        <w:t xml:space="preserve">“单位号”、“单位名称”与表 </w:t>
      </w:r>
      <w:r>
        <w:rPr>
          <w:rFonts w:ascii="Calibri" w:hAnsi="Calibri" w:eastAsia="Calibri"/>
          <w:sz w:val="21"/>
        </w:rPr>
        <w:t>1-3</w:t>
      </w:r>
      <w:r>
        <w:rPr>
          <w:spacing w:val="-19"/>
          <w:sz w:val="21"/>
        </w:rPr>
        <w:t xml:space="preserve">、表 </w:t>
      </w:r>
      <w:r>
        <w:rPr>
          <w:rFonts w:ascii="Calibri" w:hAnsi="Calibri" w:eastAsia="Calibri"/>
          <w:sz w:val="21"/>
        </w:rPr>
        <w:t>1-4</w:t>
      </w:r>
      <w:r>
        <w:rPr>
          <w:spacing w:val="-3"/>
          <w:sz w:val="21"/>
        </w:rPr>
        <w:t>“单位号”和“单位名称”保持一致；</w:t>
      </w:r>
    </w:p>
    <w:p>
      <w:pPr>
        <w:pStyle w:val="9"/>
        <w:spacing w:before="24"/>
        <w:ind w:left="840"/>
      </w:pPr>
      <w:r>
        <w:rPr>
          <w:rFonts w:ascii="Calibri" w:eastAsia="Calibri"/>
        </w:rPr>
        <w:t xml:space="preserve">3.1-4 </w:t>
      </w:r>
      <w:r>
        <w:t>中的直属附属医院单位员工不录入此表。</w:t>
      </w:r>
    </w:p>
    <w:p>
      <w:pPr>
        <w:pStyle w:val="9"/>
        <w:rPr>
          <w:sz w:val="22"/>
        </w:rPr>
      </w:pPr>
    </w:p>
    <w:p>
      <w:pPr>
        <w:pStyle w:val="9"/>
        <w:spacing w:before="11"/>
        <w:rPr>
          <w:sz w:val="19"/>
        </w:rPr>
      </w:pPr>
    </w:p>
    <w:p>
      <w:pPr>
        <w:pStyle w:val="5"/>
        <w:spacing w:before="1"/>
      </w:pPr>
      <w:bookmarkStart w:id="13" w:name="_bookmark12"/>
      <w:bookmarkEnd w:id="13"/>
      <w:r>
        <w:t xml:space="preserve">表 </w:t>
      </w:r>
      <w:r>
        <w:rPr>
          <w:rFonts w:ascii="Times New Roman" w:eastAsia="Times New Roman"/>
        </w:rPr>
        <w:t xml:space="preserve">1-6-2  </w:t>
      </w:r>
      <w:r>
        <w:t>教职工其他信息（时点）</w:t>
      </w:r>
    </w:p>
    <w:p>
      <w:pPr>
        <w:pStyle w:val="9"/>
        <w:spacing w:before="7"/>
        <w:rPr>
          <w:b/>
        </w:rPr>
      </w:pPr>
    </w:p>
    <w:tbl>
      <w:tblPr>
        <w:tblStyle w:val="13"/>
        <w:tblW w:w="12276" w:type="dxa"/>
        <w:tblInd w:w="4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34"/>
        <w:gridCol w:w="512"/>
        <w:gridCol w:w="992"/>
        <w:gridCol w:w="939"/>
        <w:gridCol w:w="971"/>
        <w:gridCol w:w="942"/>
        <w:gridCol w:w="1076"/>
        <w:gridCol w:w="1093"/>
        <w:gridCol w:w="1006"/>
        <w:gridCol w:w="1054"/>
        <w:gridCol w:w="903"/>
        <w:gridCol w:w="1118"/>
        <w:gridCol w:w="103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634"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right="94"/>
              <w:jc w:val="right"/>
              <w:rPr>
                <w:b/>
                <w:sz w:val="21"/>
              </w:rPr>
            </w:pPr>
            <w:r>
              <w:rPr>
                <w:b/>
                <w:sz w:val="21"/>
              </w:rPr>
              <w:t>工号</w:t>
            </w:r>
          </w:p>
        </w:tc>
        <w:tc>
          <w:tcPr>
            <w:tcW w:w="512"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22" w:right="17"/>
              <w:jc w:val="center"/>
              <w:rPr>
                <w:b/>
                <w:sz w:val="21"/>
              </w:rPr>
            </w:pPr>
            <w:r>
              <w:rPr>
                <w:b/>
                <w:sz w:val="21"/>
              </w:rPr>
              <w:t>姓名</w:t>
            </w:r>
          </w:p>
        </w:tc>
        <w:tc>
          <w:tcPr>
            <w:tcW w:w="992"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53" w:right="45"/>
              <w:jc w:val="center"/>
              <w:rPr>
                <w:b/>
                <w:sz w:val="21"/>
              </w:rPr>
            </w:pPr>
            <w:r>
              <w:rPr>
                <w:b/>
                <w:sz w:val="21"/>
              </w:rPr>
              <w:t>任教类型</w:t>
            </w:r>
          </w:p>
        </w:tc>
        <w:tc>
          <w:tcPr>
            <w:tcW w:w="939" w:type="dxa"/>
            <w:tcBorders>
              <w:left w:val="single" w:color="000000" w:sz="4" w:space="0"/>
              <w:bottom w:val="single" w:color="000000" w:sz="4" w:space="0"/>
              <w:right w:val="single" w:color="000000" w:sz="4" w:space="0"/>
            </w:tcBorders>
          </w:tcPr>
          <w:p>
            <w:pPr>
              <w:pStyle w:val="17"/>
              <w:spacing w:before="60" w:line="242" w:lineRule="auto"/>
              <w:ind w:left="256" w:right="36" w:hanging="212"/>
              <w:rPr>
                <w:b/>
                <w:sz w:val="21"/>
              </w:rPr>
            </w:pPr>
            <w:r>
              <w:rPr>
                <w:b/>
                <w:sz w:val="21"/>
              </w:rPr>
              <w:t>任教专业名称</w:t>
            </w:r>
          </w:p>
        </w:tc>
        <w:tc>
          <w:tcPr>
            <w:tcW w:w="971" w:type="dxa"/>
            <w:tcBorders>
              <w:left w:val="single" w:color="000000" w:sz="4" w:space="0"/>
              <w:bottom w:val="single" w:color="000000" w:sz="4" w:space="0"/>
              <w:right w:val="single" w:color="000000" w:sz="4" w:space="0"/>
            </w:tcBorders>
          </w:tcPr>
          <w:p>
            <w:pPr>
              <w:pStyle w:val="17"/>
              <w:spacing w:before="60" w:line="242" w:lineRule="auto"/>
              <w:ind w:left="271" w:right="54" w:hanging="212"/>
              <w:rPr>
                <w:b/>
                <w:sz w:val="21"/>
              </w:rPr>
            </w:pPr>
            <w:r>
              <w:rPr>
                <w:b/>
                <w:sz w:val="21"/>
              </w:rPr>
              <w:t>任教专业代码</w:t>
            </w:r>
          </w:p>
        </w:tc>
        <w:tc>
          <w:tcPr>
            <w:tcW w:w="942" w:type="dxa"/>
            <w:tcBorders>
              <w:left w:val="single" w:color="000000" w:sz="4" w:space="0"/>
              <w:bottom w:val="single" w:color="000000" w:sz="4" w:space="0"/>
              <w:right w:val="single" w:color="000000" w:sz="4" w:space="0"/>
            </w:tcBorders>
          </w:tcPr>
          <w:p>
            <w:pPr>
              <w:pStyle w:val="17"/>
              <w:spacing w:before="60" w:line="242" w:lineRule="auto"/>
              <w:ind w:left="255" w:right="40" w:hanging="212"/>
              <w:rPr>
                <w:b/>
                <w:sz w:val="21"/>
              </w:rPr>
            </w:pPr>
            <w:r>
              <w:rPr>
                <w:b/>
                <w:sz w:val="21"/>
              </w:rPr>
              <w:t>专业任教时间</w:t>
            </w:r>
          </w:p>
        </w:tc>
        <w:tc>
          <w:tcPr>
            <w:tcW w:w="1076" w:type="dxa"/>
            <w:tcBorders>
              <w:left w:val="single" w:color="000000" w:sz="4" w:space="0"/>
              <w:bottom w:val="single" w:color="000000" w:sz="4" w:space="0"/>
              <w:right w:val="single" w:color="000000" w:sz="4" w:space="0"/>
            </w:tcBorders>
          </w:tcPr>
          <w:p>
            <w:pPr>
              <w:pStyle w:val="17"/>
              <w:spacing w:before="60" w:line="242" w:lineRule="auto"/>
              <w:ind w:left="215" w:hanging="209"/>
              <w:rPr>
                <w:b/>
                <w:sz w:val="21"/>
              </w:rPr>
            </w:pPr>
            <w:r>
              <w:rPr>
                <w:b/>
                <w:sz w:val="21"/>
              </w:rPr>
              <w:t>是否实验技术人员</w:t>
            </w:r>
          </w:p>
        </w:tc>
        <w:tc>
          <w:tcPr>
            <w:tcW w:w="1093" w:type="dxa"/>
            <w:tcBorders>
              <w:left w:val="single" w:color="000000" w:sz="4" w:space="0"/>
              <w:bottom w:val="single" w:color="000000" w:sz="4" w:space="0"/>
              <w:right w:val="single" w:color="000000" w:sz="4" w:space="0"/>
            </w:tcBorders>
          </w:tcPr>
          <w:p>
            <w:pPr>
              <w:pStyle w:val="17"/>
              <w:spacing w:before="60" w:line="242" w:lineRule="auto"/>
              <w:ind w:left="327" w:right="13" w:hanging="317"/>
              <w:rPr>
                <w:b/>
                <w:sz w:val="21"/>
              </w:rPr>
            </w:pPr>
            <w:r>
              <w:rPr>
                <w:b/>
                <w:sz w:val="21"/>
              </w:rPr>
              <w:t>是否双师双能型</w:t>
            </w:r>
          </w:p>
        </w:tc>
        <w:tc>
          <w:tcPr>
            <w:tcW w:w="1006" w:type="dxa"/>
            <w:tcBorders>
              <w:left w:val="single" w:color="000000" w:sz="4" w:space="0"/>
              <w:bottom w:val="single" w:color="000000" w:sz="4" w:space="0"/>
              <w:right w:val="single" w:color="000000" w:sz="4" w:space="0"/>
            </w:tcBorders>
          </w:tcPr>
          <w:p>
            <w:pPr>
              <w:pStyle w:val="17"/>
              <w:spacing w:before="60" w:line="242" w:lineRule="auto"/>
              <w:ind w:left="284" w:right="73" w:hanging="209"/>
              <w:rPr>
                <w:b/>
                <w:sz w:val="21"/>
              </w:rPr>
            </w:pPr>
            <w:r>
              <w:rPr>
                <w:b/>
                <w:sz w:val="21"/>
              </w:rPr>
              <w:t>是否工程背景</w:t>
            </w:r>
          </w:p>
        </w:tc>
        <w:tc>
          <w:tcPr>
            <w:tcW w:w="1054" w:type="dxa"/>
            <w:tcBorders>
              <w:left w:val="single" w:color="000000" w:sz="4" w:space="0"/>
              <w:bottom w:val="single" w:color="000000" w:sz="4" w:space="0"/>
              <w:right w:val="single" w:color="000000" w:sz="4" w:space="0"/>
            </w:tcBorders>
          </w:tcPr>
          <w:p>
            <w:pPr>
              <w:pStyle w:val="17"/>
              <w:spacing w:before="60" w:line="242" w:lineRule="auto"/>
              <w:ind w:left="307" w:right="98" w:hanging="209"/>
              <w:rPr>
                <w:b/>
                <w:sz w:val="21"/>
              </w:rPr>
            </w:pPr>
            <w:r>
              <w:rPr>
                <w:b/>
                <w:sz w:val="21"/>
              </w:rPr>
              <w:t>是否行业背景</w:t>
            </w:r>
          </w:p>
        </w:tc>
        <w:tc>
          <w:tcPr>
            <w:tcW w:w="903"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21"/>
              <w:rPr>
                <w:b/>
                <w:sz w:val="21"/>
              </w:rPr>
            </w:pPr>
            <w:r>
              <w:rPr>
                <w:b/>
                <w:sz w:val="21"/>
              </w:rPr>
              <w:t>导师类别</w:t>
            </w:r>
          </w:p>
        </w:tc>
        <w:tc>
          <w:tcPr>
            <w:tcW w:w="1118" w:type="dxa"/>
            <w:tcBorders>
              <w:left w:val="single" w:color="000000" w:sz="4" w:space="0"/>
              <w:bottom w:val="single" w:color="000000" w:sz="4" w:space="0"/>
              <w:right w:val="single" w:color="000000" w:sz="4" w:space="0"/>
            </w:tcBorders>
          </w:tcPr>
          <w:p>
            <w:pPr>
              <w:pStyle w:val="17"/>
              <w:spacing w:before="60" w:line="242" w:lineRule="auto"/>
              <w:ind w:left="235" w:right="25" w:hanging="212"/>
              <w:rPr>
                <w:b/>
                <w:sz w:val="21"/>
              </w:rPr>
            </w:pPr>
            <w:r>
              <w:rPr>
                <w:b/>
                <w:sz w:val="21"/>
              </w:rPr>
              <w:t>校内指导博士生数</w:t>
            </w:r>
          </w:p>
        </w:tc>
        <w:tc>
          <w:tcPr>
            <w:tcW w:w="1036" w:type="dxa"/>
            <w:tcBorders>
              <w:left w:val="single" w:color="000000" w:sz="4" w:space="0"/>
              <w:bottom w:val="single" w:color="000000" w:sz="4" w:space="0"/>
              <w:right w:val="single" w:color="000000" w:sz="4" w:space="0"/>
            </w:tcBorders>
          </w:tcPr>
          <w:p>
            <w:pPr>
              <w:pStyle w:val="17"/>
              <w:spacing w:before="60" w:line="242" w:lineRule="auto"/>
              <w:ind w:left="89" w:right="89"/>
              <w:rPr>
                <w:b/>
                <w:sz w:val="21"/>
              </w:rPr>
            </w:pPr>
            <w:r>
              <w:rPr>
                <w:b/>
                <w:sz w:val="21"/>
              </w:rPr>
              <w:t>校内指导硕士生数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3" w:hRule="atLeast"/>
        </w:trPr>
        <w:tc>
          <w:tcPr>
            <w:tcW w:w="63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51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2" w:type="dxa"/>
            <w:tcBorders>
              <w:top w:val="single" w:color="000000" w:sz="4" w:space="0"/>
              <w:left w:val="single" w:color="000000" w:sz="4" w:space="0"/>
              <w:bottom w:val="single" w:color="000000" w:sz="4" w:space="0"/>
              <w:right w:val="single" w:color="000000" w:sz="4" w:space="0"/>
            </w:tcBorders>
          </w:tcPr>
          <w:p>
            <w:pPr>
              <w:pStyle w:val="17"/>
              <w:spacing w:before="59"/>
              <w:ind w:left="48" w:right="45"/>
              <w:jc w:val="center"/>
              <w:rPr>
                <w:sz w:val="20"/>
              </w:rPr>
            </w:pPr>
            <w:r>
              <w:rPr>
                <w:sz w:val="20"/>
              </w:rPr>
              <w:t>下拉选择</w:t>
            </w:r>
          </w:p>
        </w:tc>
        <w:tc>
          <w:tcPr>
            <w:tcW w:w="93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7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76"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333" w:right="332"/>
              <w:rPr>
                <w:sz w:val="20"/>
              </w:rPr>
            </w:pPr>
            <w:r>
              <w:rPr>
                <w:sz w:val="20"/>
              </w:rPr>
              <w:t>下拉选择</w:t>
            </w:r>
          </w:p>
        </w:tc>
        <w:tc>
          <w:tcPr>
            <w:tcW w:w="1093"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337" w:right="345"/>
              <w:rPr>
                <w:sz w:val="20"/>
              </w:rPr>
            </w:pPr>
            <w:r>
              <w:rPr>
                <w:sz w:val="20"/>
              </w:rPr>
              <w:t>下拉选择</w:t>
            </w:r>
          </w:p>
        </w:tc>
        <w:tc>
          <w:tcPr>
            <w:tcW w:w="1006" w:type="dxa"/>
            <w:tcBorders>
              <w:top w:val="single" w:color="000000" w:sz="4" w:space="0"/>
              <w:left w:val="single" w:color="000000" w:sz="4" w:space="0"/>
              <w:bottom w:val="single" w:color="000000" w:sz="4" w:space="0"/>
              <w:right w:val="single" w:color="000000" w:sz="4" w:space="0"/>
            </w:tcBorders>
          </w:tcPr>
          <w:p>
            <w:pPr>
              <w:pStyle w:val="17"/>
              <w:spacing w:before="9"/>
              <w:rPr>
                <w:b/>
                <w:sz w:val="14"/>
              </w:rPr>
            </w:pPr>
          </w:p>
          <w:p>
            <w:pPr>
              <w:pStyle w:val="17"/>
              <w:ind w:left="76" w:right="79"/>
              <w:jc w:val="center"/>
              <w:rPr>
                <w:sz w:val="20"/>
              </w:rPr>
            </w:pPr>
            <w:r>
              <w:rPr>
                <w:sz w:val="20"/>
              </w:rPr>
              <w:t>下拉选择</w:t>
            </w:r>
          </w:p>
        </w:tc>
        <w:tc>
          <w:tcPr>
            <w:tcW w:w="1054" w:type="dxa"/>
            <w:tcBorders>
              <w:top w:val="single" w:color="000000" w:sz="4" w:space="0"/>
              <w:left w:val="single" w:color="000000" w:sz="4" w:space="0"/>
              <w:bottom w:val="single" w:color="000000" w:sz="4" w:space="0"/>
              <w:right w:val="single" w:color="000000" w:sz="4" w:space="0"/>
            </w:tcBorders>
          </w:tcPr>
          <w:p>
            <w:pPr>
              <w:pStyle w:val="17"/>
              <w:spacing w:before="9"/>
              <w:rPr>
                <w:b/>
                <w:sz w:val="14"/>
              </w:rPr>
            </w:pPr>
          </w:p>
          <w:p>
            <w:pPr>
              <w:pStyle w:val="17"/>
              <w:ind w:left="100" w:right="104"/>
              <w:jc w:val="center"/>
              <w:rPr>
                <w:sz w:val="20"/>
              </w:rPr>
            </w:pPr>
            <w:r>
              <w:rPr>
                <w:sz w:val="20"/>
              </w:rPr>
              <w:t>下拉选择</w:t>
            </w:r>
          </w:p>
        </w:tc>
        <w:tc>
          <w:tcPr>
            <w:tcW w:w="903" w:type="dxa"/>
            <w:tcBorders>
              <w:top w:val="single" w:color="000000" w:sz="4" w:space="0"/>
              <w:left w:val="single" w:color="000000" w:sz="4" w:space="0"/>
              <w:bottom w:val="single" w:color="000000" w:sz="4" w:space="0"/>
              <w:right w:val="single" w:color="000000" w:sz="4" w:space="0"/>
            </w:tcBorders>
          </w:tcPr>
          <w:p>
            <w:pPr>
              <w:pStyle w:val="17"/>
              <w:spacing w:before="9"/>
              <w:rPr>
                <w:b/>
                <w:sz w:val="14"/>
              </w:rPr>
            </w:pPr>
          </w:p>
          <w:p>
            <w:pPr>
              <w:pStyle w:val="17"/>
              <w:ind w:left="43"/>
              <w:rPr>
                <w:sz w:val="20"/>
              </w:rPr>
            </w:pPr>
            <w:r>
              <w:rPr>
                <w:sz w:val="20"/>
              </w:rPr>
              <w:t>下拉选择</w:t>
            </w:r>
          </w:p>
        </w:tc>
        <w:tc>
          <w:tcPr>
            <w:tcW w:w="111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3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2" w:hRule="atLeast"/>
        </w:trPr>
        <w:tc>
          <w:tcPr>
            <w:tcW w:w="634"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right="87"/>
              <w:jc w:val="right"/>
              <w:rPr>
                <w:rFonts w:ascii="Arial"/>
                <w:sz w:val="20"/>
              </w:rPr>
            </w:pPr>
            <w:r>
              <w:rPr>
                <w:rFonts w:ascii="Arial"/>
                <w:w w:val="95"/>
                <w:sz w:val="20"/>
              </w:rPr>
              <w:t>1001</w:t>
            </w:r>
          </w:p>
        </w:tc>
        <w:tc>
          <w:tcPr>
            <w:tcW w:w="512" w:type="dxa"/>
            <w:tcBorders>
              <w:top w:val="single" w:color="000000" w:sz="4" w:space="0"/>
              <w:left w:val="single" w:color="000000" w:sz="4" w:space="0"/>
              <w:right w:val="single" w:color="000000" w:sz="4" w:space="0"/>
            </w:tcBorders>
          </w:tcPr>
          <w:p>
            <w:pPr>
              <w:pStyle w:val="17"/>
              <w:spacing w:before="9"/>
              <w:rPr>
                <w:b/>
                <w:sz w:val="14"/>
              </w:rPr>
            </w:pPr>
          </w:p>
          <w:p>
            <w:pPr>
              <w:pStyle w:val="17"/>
              <w:ind w:left="17" w:right="17"/>
              <w:jc w:val="center"/>
              <w:rPr>
                <w:sz w:val="20"/>
              </w:rPr>
            </w:pPr>
            <w:r>
              <w:rPr>
                <w:sz w:val="20"/>
              </w:rPr>
              <w:t>张三</w:t>
            </w:r>
          </w:p>
        </w:tc>
        <w:tc>
          <w:tcPr>
            <w:tcW w:w="992" w:type="dxa"/>
            <w:tcBorders>
              <w:top w:val="single" w:color="000000" w:sz="4" w:space="0"/>
              <w:left w:val="single" w:color="000000" w:sz="4" w:space="0"/>
              <w:right w:val="single" w:color="000000" w:sz="4" w:space="0"/>
            </w:tcBorders>
          </w:tcPr>
          <w:p>
            <w:pPr>
              <w:pStyle w:val="17"/>
              <w:spacing w:before="9"/>
              <w:rPr>
                <w:b/>
                <w:sz w:val="14"/>
              </w:rPr>
            </w:pPr>
          </w:p>
          <w:p>
            <w:pPr>
              <w:pStyle w:val="17"/>
              <w:ind w:left="46" w:right="45"/>
              <w:jc w:val="center"/>
              <w:rPr>
                <w:sz w:val="20"/>
              </w:rPr>
            </w:pPr>
            <w:r>
              <w:rPr>
                <w:sz w:val="20"/>
              </w:rPr>
              <w:t>专业课</w:t>
            </w:r>
          </w:p>
        </w:tc>
        <w:tc>
          <w:tcPr>
            <w:tcW w:w="939" w:type="dxa"/>
            <w:tcBorders>
              <w:top w:val="single" w:color="000000" w:sz="4" w:space="0"/>
              <w:left w:val="single" w:color="000000" w:sz="4" w:space="0"/>
              <w:right w:val="single" w:color="000000" w:sz="4" w:space="0"/>
            </w:tcBorders>
          </w:tcPr>
          <w:p>
            <w:pPr>
              <w:pStyle w:val="17"/>
              <w:spacing w:before="59" w:line="242" w:lineRule="auto"/>
              <w:ind w:left="367" w:right="62" w:hanging="300"/>
              <w:rPr>
                <w:sz w:val="20"/>
              </w:rPr>
            </w:pPr>
            <w:r>
              <w:rPr>
                <w:sz w:val="20"/>
              </w:rPr>
              <w:t>汉语言文学</w:t>
            </w:r>
          </w:p>
        </w:tc>
        <w:tc>
          <w:tcPr>
            <w:tcW w:w="971"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left="148"/>
              <w:rPr>
                <w:rFonts w:ascii="Arial"/>
                <w:sz w:val="20"/>
              </w:rPr>
            </w:pPr>
            <w:r>
              <w:rPr>
                <w:rFonts w:ascii="Arial"/>
                <w:sz w:val="20"/>
              </w:rPr>
              <w:t>050501</w:t>
            </w:r>
          </w:p>
        </w:tc>
        <w:tc>
          <w:tcPr>
            <w:tcW w:w="942"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left="243"/>
              <w:rPr>
                <w:rFonts w:ascii="Arial"/>
                <w:sz w:val="20"/>
              </w:rPr>
            </w:pPr>
            <w:r>
              <w:rPr>
                <w:rFonts w:ascii="Arial"/>
                <w:sz w:val="20"/>
              </w:rPr>
              <w:t>2013</w:t>
            </w:r>
          </w:p>
        </w:tc>
        <w:tc>
          <w:tcPr>
            <w:tcW w:w="1076" w:type="dxa"/>
            <w:tcBorders>
              <w:top w:val="single" w:color="000000" w:sz="4" w:space="0"/>
              <w:left w:val="single" w:color="000000" w:sz="4" w:space="0"/>
              <w:right w:val="single" w:color="000000" w:sz="4" w:space="0"/>
            </w:tcBorders>
          </w:tcPr>
          <w:p>
            <w:pPr>
              <w:pStyle w:val="17"/>
              <w:spacing w:before="9"/>
              <w:rPr>
                <w:b/>
                <w:sz w:val="14"/>
              </w:rPr>
            </w:pPr>
          </w:p>
          <w:p>
            <w:pPr>
              <w:pStyle w:val="17"/>
              <w:ind w:left="1"/>
              <w:jc w:val="center"/>
              <w:rPr>
                <w:sz w:val="20"/>
              </w:rPr>
            </w:pPr>
            <w:r>
              <w:rPr>
                <w:w w:val="99"/>
                <w:sz w:val="20"/>
              </w:rPr>
              <w:t>否</w:t>
            </w:r>
          </w:p>
        </w:tc>
        <w:tc>
          <w:tcPr>
            <w:tcW w:w="1093" w:type="dxa"/>
            <w:tcBorders>
              <w:top w:val="single" w:color="000000" w:sz="4" w:space="0"/>
              <w:left w:val="single" w:color="000000" w:sz="4" w:space="0"/>
              <w:right w:val="single" w:color="000000" w:sz="4" w:space="0"/>
            </w:tcBorders>
          </w:tcPr>
          <w:p>
            <w:pPr>
              <w:pStyle w:val="17"/>
              <w:spacing w:before="9"/>
              <w:rPr>
                <w:b/>
                <w:sz w:val="14"/>
              </w:rPr>
            </w:pPr>
          </w:p>
          <w:p>
            <w:pPr>
              <w:pStyle w:val="17"/>
              <w:ind w:right="5"/>
              <w:jc w:val="center"/>
              <w:rPr>
                <w:sz w:val="20"/>
              </w:rPr>
            </w:pPr>
            <w:r>
              <w:rPr>
                <w:w w:val="99"/>
                <w:sz w:val="20"/>
              </w:rPr>
              <w:t>否</w:t>
            </w:r>
          </w:p>
        </w:tc>
        <w:tc>
          <w:tcPr>
            <w:tcW w:w="1006" w:type="dxa"/>
            <w:tcBorders>
              <w:top w:val="single" w:color="000000" w:sz="4" w:space="0"/>
              <w:left w:val="single" w:color="000000" w:sz="4" w:space="0"/>
              <w:right w:val="single" w:color="000000" w:sz="4" w:space="0"/>
            </w:tcBorders>
          </w:tcPr>
          <w:p>
            <w:pPr>
              <w:pStyle w:val="17"/>
              <w:spacing w:before="9"/>
              <w:rPr>
                <w:b/>
                <w:sz w:val="14"/>
              </w:rPr>
            </w:pPr>
          </w:p>
          <w:p>
            <w:pPr>
              <w:pStyle w:val="17"/>
              <w:jc w:val="center"/>
              <w:rPr>
                <w:sz w:val="20"/>
              </w:rPr>
            </w:pPr>
            <w:r>
              <w:rPr>
                <w:w w:val="99"/>
                <w:sz w:val="20"/>
              </w:rPr>
              <w:t>是</w:t>
            </w:r>
          </w:p>
        </w:tc>
        <w:tc>
          <w:tcPr>
            <w:tcW w:w="1054" w:type="dxa"/>
            <w:tcBorders>
              <w:top w:val="single" w:color="000000" w:sz="4" w:space="0"/>
              <w:left w:val="single" w:color="000000" w:sz="4" w:space="0"/>
              <w:right w:val="single" w:color="000000" w:sz="4" w:space="0"/>
            </w:tcBorders>
          </w:tcPr>
          <w:p>
            <w:pPr>
              <w:pStyle w:val="17"/>
              <w:spacing w:before="9"/>
              <w:rPr>
                <w:b/>
                <w:sz w:val="14"/>
              </w:rPr>
            </w:pPr>
          </w:p>
          <w:p>
            <w:pPr>
              <w:pStyle w:val="17"/>
              <w:ind w:right="1"/>
              <w:jc w:val="center"/>
              <w:rPr>
                <w:sz w:val="20"/>
              </w:rPr>
            </w:pPr>
            <w:r>
              <w:rPr>
                <w:w w:val="99"/>
                <w:sz w:val="20"/>
              </w:rPr>
              <w:t>否</w:t>
            </w:r>
          </w:p>
        </w:tc>
        <w:tc>
          <w:tcPr>
            <w:tcW w:w="903" w:type="dxa"/>
            <w:tcBorders>
              <w:top w:val="single" w:color="000000" w:sz="4" w:space="0"/>
              <w:left w:val="single" w:color="000000" w:sz="4" w:space="0"/>
              <w:right w:val="single" w:color="000000" w:sz="4" w:space="0"/>
            </w:tcBorders>
          </w:tcPr>
          <w:p>
            <w:pPr>
              <w:pStyle w:val="17"/>
              <w:spacing w:before="9"/>
              <w:rPr>
                <w:b/>
                <w:sz w:val="14"/>
              </w:rPr>
            </w:pPr>
          </w:p>
          <w:p>
            <w:pPr>
              <w:pStyle w:val="17"/>
              <w:ind w:left="43"/>
              <w:rPr>
                <w:sz w:val="20"/>
              </w:rPr>
            </w:pPr>
            <w:r>
              <w:rPr>
                <w:sz w:val="20"/>
              </w:rPr>
              <w:t>博士导师</w:t>
            </w:r>
          </w:p>
        </w:tc>
        <w:tc>
          <w:tcPr>
            <w:tcW w:w="1118"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right="1"/>
              <w:jc w:val="center"/>
              <w:rPr>
                <w:rFonts w:ascii="Arial"/>
                <w:sz w:val="20"/>
              </w:rPr>
            </w:pPr>
            <w:r>
              <w:rPr>
                <w:rFonts w:ascii="Arial"/>
                <w:w w:val="99"/>
                <w:sz w:val="20"/>
              </w:rPr>
              <w:t>1</w:t>
            </w:r>
          </w:p>
        </w:tc>
        <w:tc>
          <w:tcPr>
            <w:tcW w:w="1036"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jc w:val="center"/>
              <w:rPr>
                <w:rFonts w:ascii="Arial"/>
                <w:sz w:val="20"/>
              </w:rPr>
            </w:pPr>
            <w:r>
              <w:rPr>
                <w:rFonts w:ascii="Arial"/>
                <w:w w:val="99"/>
                <w:sz w:val="20"/>
              </w:rPr>
              <w:t>2</w:t>
            </w:r>
          </w:p>
        </w:tc>
      </w:tr>
    </w:tbl>
    <w:p>
      <w:pPr>
        <w:pStyle w:val="8"/>
        <w:spacing w:before="44"/>
      </w:pPr>
      <w:r>
        <w:t>指标解释：</w:t>
      </w:r>
    </w:p>
    <w:p>
      <w:pPr>
        <w:spacing w:before="141"/>
        <w:ind w:left="420" w:right="0" w:firstLine="0"/>
        <w:jc w:val="left"/>
        <w:rPr>
          <w:sz w:val="21"/>
        </w:rPr>
      </w:pPr>
      <w:r>
        <w:rPr>
          <w:b/>
          <w:sz w:val="21"/>
        </w:rPr>
        <w:t>任教类型：</w:t>
      </w:r>
      <w:r>
        <w:rPr>
          <w:sz w:val="21"/>
        </w:rPr>
        <w:t>公共课、专业课、</w:t>
      </w:r>
      <w:r>
        <w:rPr>
          <w:b/>
          <w:sz w:val="21"/>
        </w:rPr>
        <w:t>其它教学任务</w:t>
      </w:r>
      <w:r>
        <w:rPr>
          <w:sz w:val="21"/>
        </w:rPr>
        <w:t>（只承担专科或硕博教学任务）、无任教（</w:t>
      </w:r>
      <w:r>
        <w:rPr>
          <w:b/>
          <w:sz w:val="21"/>
        </w:rPr>
        <w:t>不承担教学任务</w:t>
      </w:r>
      <w:r>
        <w:rPr>
          <w:sz w:val="21"/>
        </w:rPr>
        <w:t>）；如选择</w:t>
      </w:r>
      <w:r>
        <w:rPr>
          <w:rFonts w:ascii="Times New Roman" w:hAnsi="Times New Roman" w:eastAsia="Times New Roman"/>
          <w:sz w:val="21"/>
        </w:rPr>
        <w:t>“</w:t>
      </w:r>
      <w:r>
        <w:rPr>
          <w:sz w:val="21"/>
        </w:rPr>
        <w:t>公共课</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其它教学任务</w:t>
      </w:r>
      <w:r>
        <w:rPr>
          <w:rFonts w:ascii="Times New Roman" w:hAnsi="Times New Roman" w:eastAsia="Times New Roman"/>
          <w:sz w:val="21"/>
        </w:rPr>
        <w:t>”</w:t>
      </w:r>
      <w:r>
        <w:rPr>
          <w:sz w:val="21"/>
        </w:rPr>
        <w:t>或</w:t>
      </w:r>
      <w:r>
        <w:rPr>
          <w:rFonts w:ascii="Times New Roman" w:hAnsi="Times New Roman" w:eastAsia="Times New Roman"/>
          <w:sz w:val="21"/>
        </w:rPr>
        <w:t>“</w:t>
      </w:r>
      <w:r>
        <w:rPr>
          <w:sz w:val="21"/>
        </w:rPr>
        <w:t>无</w:t>
      </w:r>
    </w:p>
    <w:p>
      <w:pPr>
        <w:spacing w:after="0"/>
        <w:jc w:val="left"/>
        <w:rPr>
          <w:sz w:val="21"/>
        </w:rPr>
        <w:sectPr>
          <w:pgSz w:w="16840" w:h="11910" w:orient="landscape"/>
          <w:pgMar w:top="1100" w:right="320" w:bottom="1180" w:left="1380" w:header="0" w:footer="990" w:gutter="0"/>
        </w:sectPr>
      </w:pPr>
    </w:p>
    <w:p>
      <w:pPr>
        <w:pStyle w:val="9"/>
        <w:rPr>
          <w:sz w:val="20"/>
        </w:rPr>
      </w:pPr>
    </w:p>
    <w:p>
      <w:pPr>
        <w:pStyle w:val="9"/>
        <w:spacing w:before="79"/>
        <w:ind w:left="420"/>
      </w:pPr>
      <w:r>
        <w:t>任教</w:t>
      </w:r>
      <w:r>
        <w:rPr>
          <w:rFonts w:ascii="Times New Roman" w:hAnsi="Times New Roman" w:eastAsia="Times New Roman"/>
        </w:rPr>
        <w:t>”</w:t>
      </w:r>
      <w:r>
        <w:t>，</w:t>
      </w:r>
      <w:r>
        <w:rPr>
          <w:rFonts w:ascii="Times New Roman" w:hAnsi="Times New Roman" w:eastAsia="Times New Roman"/>
        </w:rPr>
        <w:t>“</w:t>
      </w:r>
      <w:r>
        <w:t>任教专业名称、任教专业代码、专业任教时间</w:t>
      </w:r>
      <w:r>
        <w:rPr>
          <w:rFonts w:ascii="Times New Roman" w:hAnsi="Times New Roman" w:eastAsia="Times New Roman"/>
        </w:rPr>
        <w:t>”</w:t>
      </w:r>
      <w:r>
        <w:t>填</w:t>
      </w:r>
      <w:r>
        <w:rPr>
          <w:rFonts w:ascii="Times New Roman" w:hAnsi="Times New Roman" w:eastAsia="Times New Roman"/>
        </w:rPr>
        <w:t>“</w:t>
      </w:r>
      <w:r>
        <w:t>无</w:t>
      </w:r>
      <w:r>
        <w:rPr>
          <w:rFonts w:ascii="Times New Roman" w:hAnsi="Times New Roman" w:eastAsia="Times New Roman"/>
        </w:rPr>
        <w:t>”</w:t>
      </w:r>
      <w:r>
        <w:t>。</w:t>
      </w:r>
    </w:p>
    <w:p>
      <w:pPr>
        <w:pStyle w:val="9"/>
        <w:spacing w:before="139" w:line="364" w:lineRule="auto"/>
        <w:ind w:left="420" w:right="1470"/>
      </w:pPr>
      <w:r>
        <w:rPr>
          <w:b/>
        </w:rPr>
        <w:t>任教专业名称：</w:t>
      </w:r>
      <w:r>
        <w:rPr>
          <w:spacing w:val="-3"/>
          <w:shd w:val="clear" w:color="auto" w:fill="FFFF00"/>
        </w:rPr>
        <w:t>教职工从事本科专业课教学所归属的专业，一名教职工教授多个专业的专业课，填写其主要任教的专业，或根据行政隶属确定所</w:t>
      </w:r>
      <w:r>
        <w:rPr>
          <w:spacing w:val="-201"/>
          <w:shd w:val="clear" w:color="auto" w:fill="FFFF00"/>
        </w:rPr>
        <w:t>归属</w:t>
      </w:r>
      <w:r>
        <w:rPr>
          <w:spacing w:val="-3"/>
          <w:shd w:val="clear" w:color="auto" w:fill="FFFF00"/>
        </w:rPr>
        <w:t>专业。</w:t>
      </w:r>
      <w:r>
        <w:rPr>
          <w:spacing w:val="-3"/>
        </w:rPr>
        <w:t>本科专业在《普通高等学校本科专业目录</w:t>
      </w:r>
      <w:r>
        <w:t>（</w:t>
      </w:r>
      <w:r>
        <w:rPr>
          <w:rFonts w:ascii="Times New Roman" w:eastAsia="Times New Roman"/>
        </w:rPr>
        <w:t>2012</w:t>
      </w:r>
      <w:r>
        <w:rPr>
          <w:rFonts w:ascii="Times New Roman" w:eastAsia="Times New Roman"/>
          <w:spacing w:val="4"/>
        </w:rPr>
        <w:t xml:space="preserve">         </w:t>
      </w:r>
      <w:r>
        <w:t>年</w:t>
      </w:r>
      <w:r>
        <w:rPr>
          <w:spacing w:val="-3"/>
        </w:rPr>
        <w:t>）》中对应的专业名称，按实际所用《普通高等学校本科专业目录》版本填写。</w:t>
      </w:r>
      <w:r>
        <w:rPr>
          <w:b/>
        </w:rPr>
        <w:t>任</w:t>
      </w:r>
      <w:r>
        <w:rPr>
          <w:b/>
          <w:spacing w:val="-2"/>
        </w:rPr>
        <w:t>教专业代码：</w:t>
      </w:r>
      <w:r>
        <w:rPr>
          <w:spacing w:val="-5"/>
        </w:rPr>
        <w:t>本科专业在《普通高等学校本科专业目录</w:t>
      </w:r>
      <w:r>
        <w:t>（</w:t>
      </w:r>
      <w:r>
        <w:rPr>
          <w:rFonts w:ascii="Times New Roman" w:eastAsia="Times New Roman"/>
        </w:rPr>
        <w:t xml:space="preserve">2012 </w:t>
      </w:r>
      <w:r>
        <w:rPr>
          <w:spacing w:val="-3"/>
        </w:rPr>
        <w:t>年</w:t>
      </w:r>
      <w:r>
        <w:rPr>
          <w:spacing w:val="-10"/>
        </w:rPr>
        <w:t>）</w:t>
      </w:r>
      <w:r>
        <w:rPr>
          <w:spacing w:val="-5"/>
        </w:rPr>
        <w:t>》中对应的专业代码；目录中没有或新增的专业可按学校自定义专业代码填写</w:t>
      </w:r>
      <w:r>
        <w:rPr>
          <w:spacing w:val="-13"/>
        </w:rPr>
        <w:t xml:space="preserve">，格式为 </w:t>
      </w:r>
      <w:r>
        <w:rPr>
          <w:rFonts w:ascii="Times New Roman" w:eastAsia="Times New Roman"/>
        </w:rPr>
        <w:t xml:space="preserve">6 </w:t>
      </w:r>
      <w:r>
        <w:rPr>
          <w:spacing w:val="-12"/>
        </w:rPr>
        <w:t xml:space="preserve">位数字，以 </w:t>
      </w:r>
      <w:r>
        <w:rPr>
          <w:rFonts w:ascii="Times New Roman" w:eastAsia="Times New Roman"/>
        </w:rPr>
        <w:t xml:space="preserve">99 </w:t>
      </w:r>
      <w:r>
        <w:rPr>
          <w:spacing w:val="-3"/>
        </w:rPr>
        <w:t>结尾，文本格式。</w:t>
      </w:r>
    </w:p>
    <w:p>
      <w:pPr>
        <w:spacing w:before="0" w:line="268" w:lineRule="exact"/>
        <w:ind w:left="420" w:right="0" w:firstLine="0"/>
        <w:jc w:val="left"/>
        <w:rPr>
          <w:sz w:val="21"/>
        </w:rPr>
      </w:pPr>
      <w:r>
        <w:rPr>
          <w:b/>
          <w:sz w:val="21"/>
        </w:rPr>
        <w:t>专业任教时间：</w:t>
      </w:r>
      <w:r>
        <w:rPr>
          <w:sz w:val="21"/>
        </w:rPr>
        <w:t>教职工在本校该专业从事本科专业课教学起始年份。</w:t>
      </w:r>
    </w:p>
    <w:p>
      <w:pPr>
        <w:pStyle w:val="9"/>
        <w:spacing w:before="139"/>
        <w:ind w:left="420"/>
      </w:pPr>
      <w:r>
        <w:rPr>
          <w:b/>
        </w:rPr>
        <w:t>实验技术人员：</w:t>
      </w:r>
      <w:r>
        <w:t>指专职从事实验教学、辅导和指导的具有实验编制的专业技术人员。</w:t>
      </w:r>
    </w:p>
    <w:p>
      <w:pPr>
        <w:pStyle w:val="9"/>
        <w:spacing w:before="141" w:line="364" w:lineRule="auto"/>
        <w:ind w:left="420" w:right="1470"/>
        <w:jc w:val="both"/>
      </w:pPr>
      <w:r>
        <w:rPr>
          <w:b/>
          <w:spacing w:val="-8"/>
          <w:w w:val="100"/>
        </w:rPr>
        <w:t>双师双能型教师：</w:t>
      </w:r>
      <w:r>
        <w:rPr>
          <w:spacing w:val="-9"/>
          <w:w w:val="100"/>
        </w:rPr>
        <w:t>指高等学校中具有中级及以上教师职称，又具备下列条件之一的专业课教师：</w:t>
      </w:r>
      <w:r>
        <w:rPr>
          <w:spacing w:val="-3"/>
          <w:w w:val="100"/>
        </w:rPr>
        <w:t>（</w:t>
      </w:r>
      <w:r>
        <w:rPr>
          <w:rFonts w:ascii="Times New Roman" w:eastAsia="Times New Roman"/>
          <w:w w:val="100"/>
        </w:rPr>
        <w:t>1</w:t>
      </w:r>
      <w:r>
        <w:rPr>
          <w:spacing w:val="-56"/>
          <w:w w:val="100"/>
        </w:rPr>
        <w:t>）</w:t>
      </w:r>
      <w:r>
        <w:rPr>
          <w:spacing w:val="-6"/>
          <w:w w:val="100"/>
        </w:rPr>
        <w:t>有本专业实际工作的中级及以上技术职称</w:t>
      </w:r>
      <w:r>
        <w:rPr>
          <w:w w:val="100"/>
        </w:rPr>
        <w:t>（含</w:t>
      </w:r>
      <w:r>
        <w:rPr>
          <w:spacing w:val="-5"/>
        </w:rPr>
        <w:t>行业特许的资格证书、有专业资格或专业技能考评员资格者</w:t>
      </w:r>
      <w:r>
        <w:rPr>
          <w:spacing w:val="-17"/>
        </w:rPr>
        <w:t>）</w:t>
      </w:r>
      <w:r>
        <w:rPr>
          <w:spacing w:val="-29"/>
        </w:rPr>
        <w:t>。</w:t>
      </w:r>
      <w:r>
        <w:rPr>
          <w:spacing w:val="-6"/>
        </w:rPr>
        <w:t>（</w:t>
      </w:r>
      <w:r>
        <w:rPr>
          <w:rFonts w:ascii="Times New Roman" w:eastAsia="Times New Roman"/>
          <w:spacing w:val="-6"/>
        </w:rPr>
        <w:t>2</w:t>
      </w:r>
      <w:r>
        <w:rPr>
          <w:spacing w:val="-6"/>
        </w:rPr>
        <w:t>）</w:t>
      </w:r>
      <w:r>
        <w:rPr>
          <w:spacing w:val="-5"/>
        </w:rPr>
        <w:t>近五年中有两年以上</w:t>
      </w:r>
      <w:r>
        <w:rPr>
          <w:spacing w:val="-3"/>
        </w:rPr>
        <w:t>（可累计计算</w:t>
      </w:r>
      <w:r>
        <w:rPr>
          <w:spacing w:val="-15"/>
        </w:rPr>
        <w:t>）</w:t>
      </w:r>
      <w:r>
        <w:rPr>
          <w:spacing w:val="-3"/>
        </w:rPr>
        <w:t>在企业第一线从事本专业实际工作的经</w:t>
      </w:r>
      <w:r>
        <w:rPr>
          <w:spacing w:val="-7"/>
        </w:rPr>
        <w:t>历，或参加教育部组织的教师专业技能培训且获得合格证书，能全面指导学生专业实践实训活动。（</w:t>
      </w:r>
      <w:r>
        <w:rPr>
          <w:rFonts w:ascii="Times New Roman" w:eastAsia="Times New Roman"/>
          <w:spacing w:val="-7"/>
        </w:rPr>
        <w:t>3</w:t>
      </w:r>
      <w:r>
        <w:rPr>
          <w:spacing w:val="-7"/>
        </w:rPr>
        <w:t>）</w:t>
      </w:r>
      <w:r>
        <w:rPr>
          <w:spacing w:val="-6"/>
        </w:rPr>
        <w:t>近五年主持</w:t>
      </w:r>
      <w:r>
        <w:t>（</w:t>
      </w:r>
      <w:r>
        <w:rPr>
          <w:spacing w:val="-3"/>
        </w:rPr>
        <w:t>或主要参与</w:t>
      </w:r>
      <w:r>
        <w:rPr>
          <w:spacing w:val="-15"/>
        </w:rPr>
        <w:t>）</w:t>
      </w:r>
      <w:r>
        <w:rPr>
          <w:spacing w:val="-3"/>
        </w:rPr>
        <w:t>两项应用技术</w:t>
      </w:r>
      <w:r>
        <w:rPr>
          <w:spacing w:val="-15"/>
        </w:rPr>
        <w:t>研究</w:t>
      </w:r>
      <w:r>
        <w:t>（</w:t>
      </w:r>
      <w:r>
        <w:rPr>
          <w:spacing w:val="-3"/>
        </w:rPr>
        <w:t>或两项校内实践教学设施建设及提升技术水平的设计安装工作</w:t>
      </w:r>
      <w:r>
        <w:rPr>
          <w:spacing w:val="-27"/>
        </w:rPr>
        <w:t>），</w:t>
      </w:r>
      <w:r>
        <w:rPr>
          <w:spacing w:val="-7"/>
        </w:rPr>
        <w:t>成果已被企业</w:t>
      </w:r>
      <w:r>
        <w:rPr>
          <w:spacing w:val="-3"/>
        </w:rPr>
        <w:t>（</w:t>
      </w:r>
      <w:r>
        <w:t>学校</w:t>
      </w:r>
      <w:r>
        <w:rPr>
          <w:spacing w:val="-29"/>
        </w:rPr>
        <w:t>）</w:t>
      </w:r>
      <w:r>
        <w:rPr>
          <w:spacing w:val="-8"/>
        </w:rPr>
        <w:t>使用，成果鉴定达到同行业</w:t>
      </w:r>
      <w:r>
        <w:rPr>
          <w:spacing w:val="-3"/>
        </w:rPr>
        <w:t>（</w:t>
      </w:r>
      <w:r>
        <w:rPr>
          <w:spacing w:val="-2"/>
        </w:rPr>
        <w:t>学校</w:t>
      </w:r>
      <w:r>
        <w:rPr>
          <w:spacing w:val="-27"/>
        </w:rPr>
        <w:t>）</w:t>
      </w:r>
      <w:r>
        <w:rPr>
          <w:spacing w:val="-3"/>
        </w:rPr>
        <w:t>中先进水平。</w:t>
      </w:r>
      <w:r>
        <w:rPr>
          <w:b/>
          <w:spacing w:val="-3"/>
        </w:rPr>
        <w:t>具有工程背景：</w:t>
      </w:r>
      <w:r>
        <w:rPr>
          <w:spacing w:val="-3"/>
        </w:rPr>
        <w:t>指近五年中有两年以上（</w:t>
      </w:r>
      <w:r>
        <w:rPr>
          <w:spacing w:val="-2"/>
        </w:rPr>
        <w:t>可累计</w:t>
      </w:r>
      <w:r>
        <w:rPr>
          <w:spacing w:val="-3"/>
        </w:rPr>
        <w:t>）在一线从事与本专业相关的工程方面的工作，能够全面指导学生工程实践、实训活动的教师。</w:t>
      </w:r>
      <w:r>
        <w:rPr>
          <w:b/>
          <w:spacing w:val="-3"/>
        </w:rPr>
        <w:t>具有行业背景：</w:t>
      </w:r>
      <w:r>
        <w:rPr>
          <w:spacing w:val="-3"/>
        </w:rPr>
        <w:t>指近五年中有两年以上（</w:t>
      </w:r>
      <w:r>
        <w:rPr>
          <w:spacing w:val="-2"/>
        </w:rPr>
        <w:t>可累计</w:t>
      </w:r>
      <w:r>
        <w:rPr>
          <w:spacing w:val="-3"/>
        </w:rPr>
        <w:t>）在企业、机构一线从事与本专业相关的实际工作，能够全面指导学生专业实践、实训活动的教师。</w:t>
      </w:r>
    </w:p>
    <w:p>
      <w:pPr>
        <w:pStyle w:val="9"/>
        <w:spacing w:line="265" w:lineRule="exact"/>
        <w:ind w:left="420"/>
      </w:pPr>
      <w:r>
        <w:rPr>
          <w:b/>
        </w:rPr>
        <w:t>导师类别：</w:t>
      </w:r>
      <w:r>
        <w:t>包含</w:t>
      </w:r>
      <w:r>
        <w:rPr>
          <w:rFonts w:ascii="Times New Roman" w:hAnsi="Times New Roman" w:eastAsia="Times New Roman"/>
        </w:rPr>
        <w:t>“</w:t>
      </w:r>
      <w:r>
        <w:t>博士导师</w:t>
      </w:r>
      <w:r>
        <w:rPr>
          <w:rFonts w:ascii="Times New Roman" w:hAnsi="Times New Roman" w:eastAsia="Times New Roman"/>
        </w:rPr>
        <w:t>”</w:t>
      </w:r>
      <w:r>
        <w:t>、</w:t>
      </w:r>
      <w:r>
        <w:rPr>
          <w:rFonts w:ascii="Times New Roman" w:hAnsi="Times New Roman" w:eastAsia="Times New Roman"/>
        </w:rPr>
        <w:t>“</w:t>
      </w:r>
      <w:r>
        <w:t>硕士导师</w:t>
      </w:r>
      <w:r>
        <w:rPr>
          <w:rFonts w:ascii="Times New Roman" w:hAnsi="Times New Roman" w:eastAsia="Times New Roman"/>
        </w:rPr>
        <w:t>”</w:t>
      </w:r>
      <w:r>
        <w:t>、</w:t>
      </w:r>
      <w:r>
        <w:rPr>
          <w:rFonts w:ascii="Times New Roman" w:hAnsi="Times New Roman" w:eastAsia="Times New Roman"/>
        </w:rPr>
        <w:t>“</w:t>
      </w:r>
      <w:r>
        <w:t>无</w:t>
      </w:r>
      <w:r>
        <w:rPr>
          <w:rFonts w:ascii="Times New Roman" w:hAnsi="Times New Roman" w:eastAsia="Times New Roman"/>
        </w:rPr>
        <w:t>”</w:t>
      </w:r>
      <w:r>
        <w:t>。</w:t>
      </w:r>
    </w:p>
    <w:p>
      <w:pPr>
        <w:spacing w:before="139"/>
        <w:ind w:left="420" w:right="0" w:firstLine="0"/>
        <w:jc w:val="left"/>
        <w:rPr>
          <w:sz w:val="21"/>
        </w:rPr>
      </w:pPr>
      <w:r>
        <w:rPr>
          <w:b/>
          <w:sz w:val="21"/>
        </w:rPr>
        <w:t>校内指导博士数、硕士生数：</w:t>
      </w:r>
      <w:r>
        <w:rPr>
          <w:sz w:val="21"/>
        </w:rPr>
        <w:t>按</w:t>
      </w:r>
      <w:r>
        <w:rPr>
          <w:b/>
          <w:sz w:val="21"/>
        </w:rPr>
        <w:t>学年</w:t>
      </w:r>
      <w:r>
        <w:rPr>
          <w:sz w:val="21"/>
        </w:rPr>
        <w:t>进行统计，包括其所指导各种培养类型的学生。</w:t>
      </w:r>
    </w:p>
    <w:p>
      <w:pPr>
        <w:pStyle w:val="8"/>
        <w:spacing w:before="3" w:line="432" w:lineRule="exact"/>
        <w:ind w:right="13659"/>
      </w:pPr>
      <w:r>
        <w:rPr>
          <w:rFonts w:ascii="Times New Roman" w:eastAsia="Times New Roman"/>
        </w:rPr>
        <w:t>*</w:t>
      </w:r>
      <w:r>
        <w:t>校验关系</w:t>
      </w:r>
      <w:r>
        <w:rPr>
          <w:spacing w:val="-4"/>
        </w:rPr>
        <w:t>表内校验：</w:t>
      </w:r>
    </w:p>
    <w:p>
      <w:pPr>
        <w:spacing w:before="16" w:line="278" w:lineRule="auto"/>
        <w:ind w:left="420" w:right="12454" w:firstLine="419"/>
        <w:jc w:val="left"/>
        <w:rPr>
          <w:b/>
          <w:sz w:val="21"/>
        </w:rPr>
      </w:pPr>
      <w:r>
        <w:rPr>
          <w:rFonts w:ascii="Calibri" w:hAnsi="Calibri" w:eastAsia="Calibri"/>
          <w:sz w:val="21"/>
        </w:rPr>
        <w:t>1.</w:t>
      </w:r>
      <w:r>
        <w:rPr>
          <w:spacing w:val="-5"/>
          <w:sz w:val="21"/>
        </w:rPr>
        <w:t>“工号”不重复。</w:t>
      </w:r>
      <w:r>
        <w:rPr>
          <w:b/>
          <w:sz w:val="21"/>
        </w:rPr>
        <w:t>表间校验：</w:t>
      </w:r>
    </w:p>
    <w:p>
      <w:pPr>
        <w:pStyle w:val="16"/>
        <w:numPr>
          <w:ilvl w:val="0"/>
          <w:numId w:val="18"/>
        </w:numPr>
        <w:tabs>
          <w:tab w:val="left" w:pos="1003"/>
        </w:tabs>
        <w:spacing w:before="0" w:after="0" w:line="269" w:lineRule="exact"/>
        <w:ind w:left="1002" w:right="0" w:hanging="163"/>
        <w:jc w:val="left"/>
        <w:rPr>
          <w:sz w:val="21"/>
        </w:rPr>
      </w:pPr>
      <w:r>
        <w:rPr>
          <w:spacing w:val="-8"/>
          <w:sz w:val="21"/>
        </w:rPr>
        <w:t xml:space="preserve">“工号”和“姓名”与表 </w:t>
      </w:r>
      <w:r>
        <w:rPr>
          <w:rFonts w:ascii="Calibri" w:hAnsi="Calibri" w:eastAsia="Calibri"/>
          <w:sz w:val="21"/>
        </w:rPr>
        <w:t>1-6-1</w:t>
      </w:r>
      <w:r>
        <w:rPr>
          <w:spacing w:val="-3"/>
          <w:sz w:val="21"/>
        </w:rPr>
        <w:t>“工号”和“姓名”保持一致；</w:t>
      </w:r>
    </w:p>
    <w:p>
      <w:pPr>
        <w:pStyle w:val="16"/>
        <w:numPr>
          <w:ilvl w:val="0"/>
          <w:numId w:val="18"/>
        </w:numPr>
        <w:tabs>
          <w:tab w:val="left" w:pos="1003"/>
        </w:tabs>
        <w:spacing w:before="43" w:after="0" w:line="240" w:lineRule="auto"/>
        <w:ind w:left="1002" w:right="0" w:hanging="163"/>
        <w:jc w:val="left"/>
        <w:rPr>
          <w:sz w:val="21"/>
        </w:rPr>
      </w:pPr>
      <w:r>
        <w:rPr>
          <w:spacing w:val="-28"/>
          <w:sz w:val="21"/>
        </w:rPr>
        <w:t xml:space="preserve">在 </w:t>
      </w:r>
      <w:r>
        <w:rPr>
          <w:rFonts w:ascii="Calibri" w:eastAsia="Calibri"/>
          <w:sz w:val="21"/>
        </w:rPr>
        <w:t>1-6-1</w:t>
      </w:r>
      <w:r>
        <w:rPr>
          <w:rFonts w:ascii="Calibri" w:eastAsia="Calibri"/>
          <w:spacing w:val="6"/>
          <w:sz w:val="21"/>
        </w:rPr>
        <w:t xml:space="preserve"> </w:t>
      </w:r>
      <w:r>
        <w:rPr>
          <w:spacing w:val="-3"/>
          <w:sz w:val="21"/>
        </w:rPr>
        <w:t>中专业技术职称为中级及以上且任教专业类型为专业课的教师才能被选为双师双能型教师；</w:t>
      </w:r>
    </w:p>
    <w:p>
      <w:pPr>
        <w:pStyle w:val="16"/>
        <w:numPr>
          <w:ilvl w:val="0"/>
          <w:numId w:val="18"/>
        </w:numPr>
        <w:tabs>
          <w:tab w:val="left" w:pos="1003"/>
        </w:tabs>
        <w:spacing w:before="43" w:after="0" w:line="240" w:lineRule="auto"/>
        <w:ind w:left="1002" w:right="0" w:hanging="163"/>
        <w:jc w:val="left"/>
        <w:rPr>
          <w:sz w:val="21"/>
        </w:rPr>
      </w:pPr>
      <w:r>
        <w:rPr>
          <w:spacing w:val="-6"/>
          <w:sz w:val="21"/>
        </w:rPr>
        <w:t xml:space="preserve">“任教专业代码”、“任教专业名称”与表 </w:t>
      </w:r>
      <w:r>
        <w:rPr>
          <w:rFonts w:ascii="Calibri" w:hAnsi="Calibri" w:eastAsia="Calibri"/>
          <w:sz w:val="21"/>
        </w:rPr>
        <w:t>1-5-1</w:t>
      </w:r>
      <w:r>
        <w:rPr>
          <w:spacing w:val="-3"/>
          <w:sz w:val="21"/>
        </w:rPr>
        <w:t>“专业代码”、“专业名称”保持一致。</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14" w:name="_bookmark13"/>
      <w:bookmarkEnd w:id="14"/>
      <w:r>
        <w:t xml:space="preserve">表 </w:t>
      </w:r>
      <w:r>
        <w:rPr>
          <w:rFonts w:ascii="Times New Roman" w:eastAsia="Times New Roman"/>
        </w:rPr>
        <w:t xml:space="preserve">1-6-3 </w:t>
      </w:r>
      <w:r>
        <w:rPr>
          <w:shd w:val="clear" w:color="auto" w:fill="FFFF00"/>
        </w:rPr>
        <w:t>外聘和兼职教师基本信息</w:t>
      </w:r>
      <w:r>
        <w:t>（时点）</w:t>
      </w:r>
    </w:p>
    <w:tbl>
      <w:tblPr>
        <w:tblStyle w:val="13"/>
        <w:tblW w:w="13174" w:type="dxa"/>
        <w:tblInd w:w="3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06"/>
        <w:gridCol w:w="708"/>
        <w:gridCol w:w="710"/>
        <w:gridCol w:w="583"/>
        <w:gridCol w:w="660"/>
        <w:gridCol w:w="659"/>
        <w:gridCol w:w="789"/>
        <w:gridCol w:w="871"/>
        <w:gridCol w:w="828"/>
        <w:gridCol w:w="663"/>
        <w:gridCol w:w="787"/>
        <w:gridCol w:w="962"/>
        <w:gridCol w:w="991"/>
        <w:gridCol w:w="1277"/>
        <w:gridCol w:w="991"/>
        <w:gridCol w:w="9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45" w:hRule="atLeast"/>
        </w:trPr>
        <w:tc>
          <w:tcPr>
            <w:tcW w:w="706" w:type="dxa"/>
            <w:tcBorders>
              <w:left w:val="single" w:color="000000" w:sz="4" w:space="0"/>
              <w:bottom w:val="single" w:color="000000" w:sz="4" w:space="0"/>
              <w:right w:val="single" w:color="000000" w:sz="4" w:space="0"/>
            </w:tcBorders>
          </w:tcPr>
          <w:p>
            <w:pPr>
              <w:pStyle w:val="17"/>
              <w:spacing w:before="7"/>
              <w:rPr>
                <w:b/>
                <w:sz w:val="18"/>
              </w:rPr>
            </w:pPr>
          </w:p>
          <w:p>
            <w:pPr>
              <w:pStyle w:val="17"/>
              <w:ind w:left="121" w:right="112"/>
              <w:jc w:val="center"/>
              <w:rPr>
                <w:b/>
                <w:sz w:val="21"/>
              </w:rPr>
            </w:pPr>
            <w:r>
              <w:rPr>
                <w:b/>
                <w:sz w:val="21"/>
              </w:rPr>
              <w:t>工号</w:t>
            </w:r>
          </w:p>
        </w:tc>
        <w:tc>
          <w:tcPr>
            <w:tcW w:w="708" w:type="dxa"/>
            <w:tcBorders>
              <w:left w:val="single" w:color="000000" w:sz="4" w:space="0"/>
              <w:bottom w:val="single" w:color="000000" w:sz="4" w:space="0"/>
              <w:right w:val="single" w:color="000000" w:sz="4" w:space="0"/>
            </w:tcBorders>
          </w:tcPr>
          <w:p>
            <w:pPr>
              <w:pStyle w:val="17"/>
              <w:spacing w:before="7"/>
              <w:rPr>
                <w:b/>
                <w:sz w:val="18"/>
              </w:rPr>
            </w:pPr>
          </w:p>
          <w:p>
            <w:pPr>
              <w:pStyle w:val="17"/>
              <w:ind w:left="121" w:right="115"/>
              <w:jc w:val="center"/>
              <w:rPr>
                <w:b/>
                <w:sz w:val="21"/>
              </w:rPr>
            </w:pPr>
            <w:r>
              <w:rPr>
                <w:b/>
                <w:sz w:val="21"/>
              </w:rPr>
              <w:t>姓名</w:t>
            </w:r>
          </w:p>
        </w:tc>
        <w:tc>
          <w:tcPr>
            <w:tcW w:w="710" w:type="dxa"/>
            <w:tcBorders>
              <w:left w:val="single" w:color="000000" w:sz="4" w:space="0"/>
              <w:bottom w:val="single" w:color="000000" w:sz="4" w:space="0"/>
              <w:right w:val="single" w:color="000000" w:sz="4" w:space="0"/>
            </w:tcBorders>
          </w:tcPr>
          <w:p>
            <w:pPr>
              <w:pStyle w:val="17"/>
              <w:spacing w:before="7"/>
              <w:rPr>
                <w:b/>
                <w:sz w:val="18"/>
              </w:rPr>
            </w:pPr>
          </w:p>
          <w:p>
            <w:pPr>
              <w:pStyle w:val="17"/>
              <w:ind w:left="123" w:right="114"/>
              <w:jc w:val="center"/>
              <w:rPr>
                <w:b/>
                <w:sz w:val="21"/>
              </w:rPr>
            </w:pPr>
            <w:r>
              <w:rPr>
                <w:b/>
                <w:sz w:val="21"/>
              </w:rPr>
              <w:t>性别</w:t>
            </w:r>
          </w:p>
        </w:tc>
        <w:tc>
          <w:tcPr>
            <w:tcW w:w="583" w:type="dxa"/>
            <w:tcBorders>
              <w:left w:val="single" w:color="000000" w:sz="4" w:space="0"/>
              <w:bottom w:val="single" w:color="000000" w:sz="4" w:space="0"/>
              <w:right w:val="single" w:color="000000" w:sz="4" w:space="0"/>
            </w:tcBorders>
          </w:tcPr>
          <w:p>
            <w:pPr>
              <w:pStyle w:val="17"/>
              <w:spacing w:before="101" w:line="244" w:lineRule="auto"/>
              <w:ind w:left="78" w:right="69"/>
              <w:rPr>
                <w:b/>
                <w:sz w:val="21"/>
              </w:rPr>
            </w:pPr>
            <w:r>
              <w:rPr>
                <w:b/>
                <w:sz w:val="21"/>
              </w:rPr>
              <w:t>出生年月</w:t>
            </w:r>
          </w:p>
        </w:tc>
        <w:tc>
          <w:tcPr>
            <w:tcW w:w="660" w:type="dxa"/>
            <w:tcBorders>
              <w:left w:val="single" w:color="000000" w:sz="4" w:space="0"/>
              <w:bottom w:val="single" w:color="000000" w:sz="4" w:space="0"/>
              <w:right w:val="single" w:color="000000" w:sz="4" w:space="0"/>
            </w:tcBorders>
          </w:tcPr>
          <w:p>
            <w:pPr>
              <w:pStyle w:val="17"/>
              <w:spacing w:before="101" w:line="244" w:lineRule="auto"/>
              <w:ind w:left="117" w:right="108"/>
              <w:rPr>
                <w:b/>
                <w:sz w:val="21"/>
              </w:rPr>
            </w:pPr>
            <w:r>
              <w:rPr>
                <w:b/>
                <w:sz w:val="21"/>
              </w:rPr>
              <w:t>聘任时间</w:t>
            </w:r>
          </w:p>
        </w:tc>
        <w:tc>
          <w:tcPr>
            <w:tcW w:w="659" w:type="dxa"/>
            <w:tcBorders>
              <w:left w:val="single" w:color="000000" w:sz="4" w:space="0"/>
              <w:bottom w:val="single" w:color="000000" w:sz="4" w:space="0"/>
              <w:right w:val="single" w:color="000000" w:sz="4" w:space="0"/>
            </w:tcBorders>
          </w:tcPr>
          <w:p>
            <w:pPr>
              <w:pStyle w:val="17"/>
              <w:spacing w:before="101" w:line="244" w:lineRule="auto"/>
              <w:ind w:left="118" w:right="106"/>
              <w:rPr>
                <w:b/>
                <w:sz w:val="21"/>
              </w:rPr>
            </w:pPr>
            <w:r>
              <w:rPr>
                <w:b/>
                <w:sz w:val="21"/>
              </w:rPr>
              <w:t>任职状态</w:t>
            </w:r>
          </w:p>
        </w:tc>
        <w:tc>
          <w:tcPr>
            <w:tcW w:w="789" w:type="dxa"/>
            <w:tcBorders>
              <w:left w:val="single" w:color="000000" w:sz="4" w:space="0"/>
              <w:bottom w:val="single" w:color="000000" w:sz="4" w:space="0"/>
              <w:right w:val="single" w:color="000000" w:sz="4" w:space="0"/>
            </w:tcBorders>
          </w:tcPr>
          <w:p>
            <w:pPr>
              <w:pStyle w:val="17"/>
              <w:spacing w:before="7"/>
              <w:rPr>
                <w:b/>
                <w:sz w:val="18"/>
              </w:rPr>
            </w:pPr>
          </w:p>
          <w:p>
            <w:pPr>
              <w:pStyle w:val="17"/>
              <w:ind w:left="164" w:right="153"/>
              <w:jc w:val="center"/>
              <w:rPr>
                <w:b/>
                <w:sz w:val="21"/>
              </w:rPr>
            </w:pPr>
            <w:r>
              <w:rPr>
                <w:b/>
                <w:sz w:val="21"/>
              </w:rPr>
              <w:t>聘期</w:t>
            </w:r>
          </w:p>
        </w:tc>
        <w:tc>
          <w:tcPr>
            <w:tcW w:w="871" w:type="dxa"/>
            <w:tcBorders>
              <w:left w:val="single" w:color="000000" w:sz="4" w:space="0"/>
              <w:bottom w:val="single" w:color="000000" w:sz="4" w:space="0"/>
              <w:right w:val="single" w:color="000000" w:sz="4" w:space="0"/>
            </w:tcBorders>
          </w:tcPr>
          <w:p>
            <w:pPr>
              <w:pStyle w:val="17"/>
              <w:spacing w:before="7"/>
              <w:rPr>
                <w:b/>
                <w:sz w:val="18"/>
              </w:rPr>
            </w:pPr>
          </w:p>
          <w:p>
            <w:pPr>
              <w:pStyle w:val="17"/>
              <w:ind w:left="100" w:right="88"/>
              <w:jc w:val="center"/>
              <w:rPr>
                <w:b/>
                <w:sz w:val="21"/>
              </w:rPr>
            </w:pPr>
            <w:r>
              <w:rPr>
                <w:b/>
                <w:sz w:val="21"/>
              </w:rPr>
              <w:t>单位号</w:t>
            </w:r>
          </w:p>
        </w:tc>
        <w:tc>
          <w:tcPr>
            <w:tcW w:w="828" w:type="dxa"/>
            <w:tcBorders>
              <w:left w:val="single" w:color="000000" w:sz="4" w:space="0"/>
              <w:bottom w:val="single" w:color="000000" w:sz="4" w:space="0"/>
              <w:right w:val="single" w:color="000000" w:sz="4" w:space="0"/>
            </w:tcBorders>
          </w:tcPr>
          <w:p>
            <w:pPr>
              <w:pStyle w:val="17"/>
              <w:spacing w:before="101" w:line="244" w:lineRule="auto"/>
              <w:ind w:left="206" w:right="187"/>
              <w:rPr>
                <w:b/>
                <w:sz w:val="21"/>
              </w:rPr>
            </w:pPr>
            <w:r>
              <w:rPr>
                <w:b/>
                <w:sz w:val="21"/>
              </w:rPr>
              <w:t>单位名称</w:t>
            </w:r>
          </w:p>
        </w:tc>
        <w:tc>
          <w:tcPr>
            <w:tcW w:w="663" w:type="dxa"/>
            <w:tcBorders>
              <w:left w:val="single" w:color="000000" w:sz="4" w:space="0"/>
              <w:bottom w:val="single" w:color="000000" w:sz="4" w:space="0"/>
              <w:right w:val="single" w:color="000000" w:sz="4" w:space="0"/>
            </w:tcBorders>
          </w:tcPr>
          <w:p>
            <w:pPr>
              <w:pStyle w:val="17"/>
              <w:spacing w:before="7"/>
              <w:rPr>
                <w:b/>
                <w:sz w:val="18"/>
              </w:rPr>
            </w:pPr>
          </w:p>
          <w:p>
            <w:pPr>
              <w:pStyle w:val="17"/>
              <w:ind w:left="122"/>
              <w:rPr>
                <w:b/>
                <w:sz w:val="21"/>
              </w:rPr>
            </w:pPr>
            <w:r>
              <w:rPr>
                <w:b/>
                <w:sz w:val="21"/>
              </w:rPr>
              <w:t>学历</w:t>
            </w:r>
          </w:p>
        </w:tc>
        <w:tc>
          <w:tcPr>
            <w:tcW w:w="787" w:type="dxa"/>
            <w:tcBorders>
              <w:left w:val="single" w:color="000000" w:sz="4" w:space="0"/>
              <w:bottom w:val="single" w:color="000000" w:sz="4" w:space="0"/>
              <w:right w:val="single" w:color="000000" w:sz="4" w:space="0"/>
            </w:tcBorders>
          </w:tcPr>
          <w:p>
            <w:pPr>
              <w:pStyle w:val="17"/>
              <w:spacing w:before="101" w:line="244" w:lineRule="auto"/>
              <w:ind w:left="182" w:right="170"/>
              <w:rPr>
                <w:b/>
                <w:sz w:val="21"/>
              </w:rPr>
            </w:pPr>
            <w:r>
              <w:rPr>
                <w:b/>
                <w:sz w:val="21"/>
              </w:rPr>
              <w:t>最高学位</w:t>
            </w:r>
          </w:p>
        </w:tc>
        <w:tc>
          <w:tcPr>
            <w:tcW w:w="962" w:type="dxa"/>
            <w:tcBorders>
              <w:left w:val="single" w:color="000000" w:sz="4" w:space="0"/>
              <w:bottom w:val="single" w:color="000000" w:sz="4" w:space="0"/>
              <w:right w:val="single" w:color="000000" w:sz="4" w:space="0"/>
            </w:tcBorders>
          </w:tcPr>
          <w:p>
            <w:pPr>
              <w:pStyle w:val="17"/>
              <w:spacing w:before="101" w:line="244" w:lineRule="auto"/>
              <w:ind w:left="271" w:right="42" w:hanging="209"/>
              <w:rPr>
                <w:b/>
                <w:sz w:val="21"/>
              </w:rPr>
            </w:pPr>
            <w:r>
              <w:rPr>
                <w:b/>
                <w:sz w:val="21"/>
              </w:rPr>
              <w:t>专业技术职称</w:t>
            </w:r>
          </w:p>
        </w:tc>
        <w:tc>
          <w:tcPr>
            <w:tcW w:w="991" w:type="dxa"/>
            <w:tcBorders>
              <w:left w:val="single" w:color="000000" w:sz="4" w:space="0"/>
              <w:bottom w:val="single" w:color="000000" w:sz="4" w:space="0"/>
              <w:right w:val="single" w:color="000000" w:sz="4" w:space="0"/>
            </w:tcBorders>
          </w:tcPr>
          <w:p>
            <w:pPr>
              <w:pStyle w:val="17"/>
              <w:spacing w:before="101" w:line="244" w:lineRule="auto"/>
              <w:ind w:left="285" w:right="59" w:hanging="212"/>
              <w:rPr>
                <w:b/>
                <w:sz w:val="21"/>
              </w:rPr>
            </w:pPr>
            <w:r>
              <w:rPr>
                <w:b/>
                <w:sz w:val="21"/>
              </w:rPr>
              <w:t>工作单位类别</w:t>
            </w:r>
          </w:p>
        </w:tc>
        <w:tc>
          <w:tcPr>
            <w:tcW w:w="1277" w:type="dxa"/>
            <w:tcBorders>
              <w:left w:val="single" w:color="000000" w:sz="4" w:space="0"/>
              <w:bottom w:val="single" w:color="000000" w:sz="4" w:space="0"/>
              <w:right w:val="single" w:color="000000" w:sz="4" w:space="0"/>
            </w:tcBorders>
          </w:tcPr>
          <w:p>
            <w:pPr>
              <w:pStyle w:val="17"/>
              <w:spacing w:before="29" w:line="242" w:lineRule="auto"/>
              <w:ind w:left="322" w:right="97" w:hanging="212"/>
              <w:rPr>
                <w:b/>
                <w:sz w:val="21"/>
              </w:rPr>
            </w:pPr>
            <w:r>
              <w:rPr>
                <w:b/>
                <w:sz w:val="21"/>
              </w:rPr>
              <w:t>承担本科教学任务</w:t>
            </w:r>
          </w:p>
        </w:tc>
        <w:tc>
          <w:tcPr>
            <w:tcW w:w="991" w:type="dxa"/>
            <w:tcBorders>
              <w:left w:val="single" w:color="000000" w:sz="4" w:space="0"/>
              <w:bottom w:val="single" w:color="000000" w:sz="4" w:space="0"/>
              <w:right w:val="single" w:color="000000" w:sz="4" w:space="0"/>
            </w:tcBorders>
          </w:tcPr>
          <w:p>
            <w:pPr>
              <w:pStyle w:val="17"/>
              <w:spacing w:before="7"/>
              <w:rPr>
                <w:b/>
                <w:sz w:val="18"/>
              </w:rPr>
            </w:pPr>
          </w:p>
          <w:p>
            <w:pPr>
              <w:pStyle w:val="17"/>
              <w:ind w:left="75"/>
              <w:rPr>
                <w:b/>
                <w:sz w:val="21"/>
              </w:rPr>
            </w:pPr>
            <w:r>
              <w:rPr>
                <w:b/>
                <w:sz w:val="21"/>
              </w:rPr>
              <w:t>导师类别</w:t>
            </w:r>
          </w:p>
        </w:tc>
        <w:tc>
          <w:tcPr>
            <w:tcW w:w="989" w:type="dxa"/>
            <w:tcBorders>
              <w:left w:val="single" w:color="000000" w:sz="4" w:space="0"/>
              <w:bottom w:val="single" w:color="000000" w:sz="4" w:space="0"/>
              <w:right w:val="single" w:color="000000" w:sz="4" w:space="0"/>
            </w:tcBorders>
          </w:tcPr>
          <w:p>
            <w:pPr>
              <w:pStyle w:val="17"/>
              <w:spacing w:before="7"/>
              <w:rPr>
                <w:b/>
                <w:sz w:val="18"/>
              </w:rPr>
            </w:pPr>
          </w:p>
          <w:p>
            <w:pPr>
              <w:pStyle w:val="17"/>
              <w:ind w:left="75" w:right="63"/>
              <w:jc w:val="center"/>
              <w:rPr>
                <w:b/>
                <w:sz w:val="21"/>
              </w:rPr>
            </w:pPr>
            <w:r>
              <w:rPr>
                <w:b/>
                <w:sz w:val="21"/>
              </w:rPr>
              <w:t>地区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094" w:hRule="atLeast"/>
        </w:trPr>
        <w:tc>
          <w:tcPr>
            <w:tcW w:w="70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0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10" w:type="dxa"/>
            <w:tcBorders>
              <w:top w:val="single" w:color="000000" w:sz="4" w:space="0"/>
              <w:left w:val="single" w:color="000000" w:sz="4" w:space="0"/>
              <w:bottom w:val="single" w:color="000000" w:sz="4" w:space="0"/>
              <w:right w:val="single" w:color="000000" w:sz="4" w:space="0"/>
            </w:tcBorders>
          </w:tcPr>
          <w:p>
            <w:pPr>
              <w:pStyle w:val="17"/>
              <w:spacing w:before="7"/>
              <w:rPr>
                <w:b/>
                <w:sz w:val="22"/>
              </w:rPr>
            </w:pPr>
          </w:p>
          <w:p>
            <w:pPr>
              <w:pStyle w:val="17"/>
              <w:spacing w:line="242" w:lineRule="auto"/>
              <w:ind w:left="152" w:right="146"/>
              <w:rPr>
                <w:sz w:val="20"/>
              </w:rPr>
            </w:pPr>
            <w:r>
              <w:rPr>
                <w:sz w:val="20"/>
              </w:rPr>
              <w:t>下拉选择</w:t>
            </w:r>
          </w:p>
        </w:tc>
        <w:tc>
          <w:tcPr>
            <w:tcW w:w="58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6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659" w:type="dxa"/>
            <w:tcBorders>
              <w:top w:val="single" w:color="000000" w:sz="4" w:space="0"/>
              <w:left w:val="single" w:color="000000" w:sz="4" w:space="0"/>
              <w:bottom w:val="single" w:color="000000" w:sz="4" w:space="0"/>
              <w:right w:val="single" w:color="000000" w:sz="4" w:space="0"/>
            </w:tcBorders>
          </w:tcPr>
          <w:p>
            <w:pPr>
              <w:pStyle w:val="17"/>
              <w:spacing w:before="7"/>
              <w:rPr>
                <w:b/>
                <w:sz w:val="22"/>
              </w:rPr>
            </w:pPr>
          </w:p>
          <w:p>
            <w:pPr>
              <w:pStyle w:val="17"/>
              <w:spacing w:line="242" w:lineRule="auto"/>
              <w:ind w:left="127" w:right="120"/>
              <w:rPr>
                <w:sz w:val="20"/>
              </w:rPr>
            </w:pPr>
            <w:r>
              <w:rPr>
                <w:sz w:val="20"/>
              </w:rPr>
              <w:t>下拉选择</w:t>
            </w:r>
          </w:p>
        </w:tc>
        <w:tc>
          <w:tcPr>
            <w:tcW w:w="7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7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2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663" w:type="dxa"/>
            <w:tcBorders>
              <w:top w:val="single" w:color="000000" w:sz="4" w:space="0"/>
              <w:left w:val="single" w:color="000000" w:sz="4" w:space="0"/>
              <w:bottom w:val="single" w:color="000000" w:sz="4" w:space="0"/>
              <w:right w:val="single" w:color="000000" w:sz="4" w:space="0"/>
            </w:tcBorders>
          </w:tcPr>
          <w:p>
            <w:pPr>
              <w:pStyle w:val="17"/>
              <w:spacing w:before="7"/>
              <w:rPr>
                <w:b/>
                <w:sz w:val="22"/>
              </w:rPr>
            </w:pPr>
          </w:p>
          <w:p>
            <w:pPr>
              <w:pStyle w:val="17"/>
              <w:spacing w:line="242" w:lineRule="auto"/>
              <w:ind w:left="132" w:right="120"/>
              <w:rPr>
                <w:sz w:val="20"/>
              </w:rPr>
            </w:pPr>
            <w:r>
              <w:rPr>
                <w:sz w:val="20"/>
              </w:rPr>
              <w:t>下拉选择</w:t>
            </w:r>
          </w:p>
        </w:tc>
        <w:tc>
          <w:tcPr>
            <w:tcW w:w="787" w:type="dxa"/>
            <w:tcBorders>
              <w:top w:val="single" w:color="000000" w:sz="4" w:space="0"/>
              <w:left w:val="single" w:color="000000" w:sz="4" w:space="0"/>
              <w:bottom w:val="single" w:color="000000" w:sz="4" w:space="0"/>
              <w:right w:val="single" w:color="000000" w:sz="4" w:space="0"/>
            </w:tcBorders>
          </w:tcPr>
          <w:p>
            <w:pPr>
              <w:pStyle w:val="17"/>
              <w:spacing w:before="7"/>
              <w:rPr>
                <w:b/>
                <w:sz w:val="22"/>
              </w:rPr>
            </w:pPr>
          </w:p>
          <w:p>
            <w:pPr>
              <w:pStyle w:val="17"/>
              <w:spacing w:line="242" w:lineRule="auto"/>
              <w:ind w:left="194" w:right="182"/>
              <w:rPr>
                <w:sz w:val="20"/>
              </w:rPr>
            </w:pPr>
            <w:r>
              <w:rPr>
                <w:sz w:val="20"/>
              </w:rPr>
              <w:t>下拉选择</w:t>
            </w:r>
          </w:p>
        </w:tc>
        <w:tc>
          <w:tcPr>
            <w:tcW w:w="962" w:type="dxa"/>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spacing w:before="162"/>
              <w:ind w:left="62" w:right="50"/>
              <w:jc w:val="center"/>
              <w:rPr>
                <w:sz w:val="20"/>
              </w:rPr>
            </w:pPr>
            <w:r>
              <w:rPr>
                <w:sz w:val="20"/>
              </w:rPr>
              <w:t>下拉选择</w:t>
            </w:r>
          </w:p>
        </w:tc>
        <w:tc>
          <w:tcPr>
            <w:tcW w:w="991" w:type="dxa"/>
            <w:tcBorders>
              <w:top w:val="single" w:color="000000" w:sz="4" w:space="0"/>
              <w:left w:val="single" w:color="000000" w:sz="4" w:space="0"/>
              <w:bottom w:val="single" w:color="000000" w:sz="4" w:space="0"/>
              <w:right w:val="single" w:color="000000" w:sz="4" w:space="0"/>
            </w:tcBorders>
          </w:tcPr>
          <w:p>
            <w:pPr>
              <w:pStyle w:val="17"/>
              <w:spacing w:before="30" w:line="242" w:lineRule="auto"/>
              <w:ind w:left="713" w:right="66"/>
              <w:jc w:val="both"/>
              <w:rPr>
                <w:sz w:val="20"/>
              </w:rPr>
            </w:pPr>
            <w:r>
              <w:rPr>
                <w:sz w:val="20"/>
              </w:rPr>
              <w:t>下拉选择</w:t>
            </w:r>
          </w:p>
        </w:tc>
        <w:tc>
          <w:tcPr>
            <w:tcW w:w="1277" w:type="dxa"/>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spacing w:before="162"/>
              <w:ind w:left="150" w:right="143"/>
              <w:jc w:val="center"/>
              <w:rPr>
                <w:sz w:val="20"/>
              </w:rPr>
            </w:pPr>
            <w:r>
              <w:rPr>
                <w:sz w:val="20"/>
              </w:rPr>
              <w:t>下拉选择</w:t>
            </w:r>
          </w:p>
        </w:tc>
        <w:tc>
          <w:tcPr>
            <w:tcW w:w="991" w:type="dxa"/>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spacing w:before="162"/>
              <w:ind w:left="96"/>
              <w:rPr>
                <w:sz w:val="20"/>
              </w:rPr>
            </w:pPr>
            <w:r>
              <w:rPr>
                <w:sz w:val="20"/>
              </w:rPr>
              <w:t>下拉选择</w:t>
            </w:r>
          </w:p>
        </w:tc>
        <w:tc>
          <w:tcPr>
            <w:tcW w:w="989" w:type="dxa"/>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spacing w:before="162"/>
              <w:ind w:left="75" w:right="63"/>
              <w:jc w:val="center"/>
              <w:rPr>
                <w:sz w:val="20"/>
              </w:rPr>
            </w:pPr>
            <w:r>
              <w:rPr>
                <w:sz w:val="20"/>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75" w:hRule="atLeast"/>
        </w:trPr>
        <w:tc>
          <w:tcPr>
            <w:tcW w:w="706" w:type="dxa"/>
            <w:tcBorders>
              <w:top w:val="single" w:color="000000" w:sz="4" w:space="0"/>
              <w:left w:val="single" w:color="000000" w:sz="4" w:space="0"/>
              <w:right w:val="single" w:color="000000" w:sz="4" w:space="0"/>
            </w:tcBorders>
          </w:tcPr>
          <w:p>
            <w:pPr>
              <w:pStyle w:val="17"/>
              <w:spacing w:before="173"/>
              <w:ind w:left="121" w:right="112"/>
              <w:jc w:val="center"/>
              <w:rPr>
                <w:rFonts w:ascii="Times New Roman"/>
                <w:sz w:val="20"/>
              </w:rPr>
            </w:pPr>
            <w:r>
              <w:rPr>
                <w:rFonts w:ascii="Times New Roman"/>
                <w:sz w:val="20"/>
              </w:rPr>
              <w:t>1002</w:t>
            </w:r>
          </w:p>
        </w:tc>
        <w:tc>
          <w:tcPr>
            <w:tcW w:w="708" w:type="dxa"/>
            <w:tcBorders>
              <w:top w:val="single" w:color="000000" w:sz="4" w:space="0"/>
              <w:left w:val="single" w:color="000000" w:sz="4" w:space="0"/>
              <w:right w:val="single" w:color="000000" w:sz="4" w:space="0"/>
            </w:tcBorders>
          </w:tcPr>
          <w:p>
            <w:pPr>
              <w:pStyle w:val="17"/>
              <w:spacing w:before="159"/>
              <w:ind w:left="116" w:right="115"/>
              <w:jc w:val="center"/>
              <w:rPr>
                <w:sz w:val="20"/>
              </w:rPr>
            </w:pPr>
            <w:r>
              <w:rPr>
                <w:sz w:val="20"/>
              </w:rPr>
              <w:t>李四</w:t>
            </w:r>
          </w:p>
        </w:tc>
        <w:tc>
          <w:tcPr>
            <w:tcW w:w="710" w:type="dxa"/>
            <w:tcBorders>
              <w:top w:val="single" w:color="000000" w:sz="4" w:space="0"/>
              <w:left w:val="single" w:color="000000" w:sz="4" w:space="0"/>
              <w:right w:val="single" w:color="000000" w:sz="4" w:space="0"/>
            </w:tcBorders>
          </w:tcPr>
          <w:p>
            <w:pPr>
              <w:pStyle w:val="17"/>
              <w:spacing w:before="159"/>
              <w:ind w:left="6"/>
              <w:jc w:val="center"/>
              <w:rPr>
                <w:sz w:val="20"/>
              </w:rPr>
            </w:pPr>
            <w:r>
              <w:rPr>
                <w:w w:val="99"/>
                <w:sz w:val="20"/>
              </w:rPr>
              <w:t>男</w:t>
            </w:r>
          </w:p>
        </w:tc>
        <w:tc>
          <w:tcPr>
            <w:tcW w:w="583" w:type="dxa"/>
            <w:tcBorders>
              <w:top w:val="single" w:color="000000" w:sz="4" w:space="0"/>
              <w:left w:val="single" w:color="000000" w:sz="4" w:space="0"/>
              <w:right w:val="single" w:color="000000" w:sz="4" w:space="0"/>
            </w:tcBorders>
          </w:tcPr>
          <w:p>
            <w:pPr>
              <w:pStyle w:val="17"/>
              <w:spacing w:before="58" w:line="229" w:lineRule="exact"/>
              <w:ind w:left="37" w:right="29"/>
              <w:jc w:val="center"/>
              <w:rPr>
                <w:rFonts w:ascii="Times New Roman"/>
                <w:sz w:val="20"/>
              </w:rPr>
            </w:pPr>
            <w:r>
              <w:rPr>
                <w:rFonts w:ascii="Times New Roman"/>
                <w:sz w:val="20"/>
              </w:rPr>
              <w:t>1962-</w:t>
            </w:r>
          </w:p>
          <w:p>
            <w:pPr>
              <w:pStyle w:val="17"/>
              <w:spacing w:line="229" w:lineRule="exact"/>
              <w:ind w:left="36" w:right="29"/>
              <w:jc w:val="center"/>
              <w:rPr>
                <w:rFonts w:ascii="Times New Roman"/>
                <w:sz w:val="20"/>
              </w:rPr>
            </w:pPr>
            <w:r>
              <w:rPr>
                <w:rFonts w:ascii="Times New Roman"/>
                <w:sz w:val="20"/>
              </w:rPr>
              <w:t>10</w:t>
            </w:r>
          </w:p>
        </w:tc>
        <w:tc>
          <w:tcPr>
            <w:tcW w:w="660" w:type="dxa"/>
            <w:tcBorders>
              <w:top w:val="single" w:color="000000" w:sz="4" w:space="0"/>
              <w:left w:val="single" w:color="000000" w:sz="4" w:space="0"/>
              <w:right w:val="single" w:color="000000" w:sz="4" w:space="0"/>
            </w:tcBorders>
          </w:tcPr>
          <w:p>
            <w:pPr>
              <w:pStyle w:val="17"/>
              <w:spacing w:before="173"/>
              <w:ind w:left="127"/>
              <w:rPr>
                <w:rFonts w:ascii="Times New Roman"/>
                <w:sz w:val="20"/>
              </w:rPr>
            </w:pPr>
            <w:r>
              <w:rPr>
                <w:rFonts w:ascii="Times New Roman"/>
                <w:sz w:val="20"/>
              </w:rPr>
              <w:t>2017</w:t>
            </w:r>
          </w:p>
        </w:tc>
        <w:tc>
          <w:tcPr>
            <w:tcW w:w="659" w:type="dxa"/>
            <w:tcBorders>
              <w:top w:val="single" w:color="000000" w:sz="4" w:space="0"/>
              <w:left w:val="single" w:color="000000" w:sz="4" w:space="0"/>
              <w:right w:val="single" w:color="000000" w:sz="4" w:space="0"/>
            </w:tcBorders>
          </w:tcPr>
          <w:p>
            <w:pPr>
              <w:pStyle w:val="17"/>
              <w:spacing w:before="159"/>
              <w:ind w:left="127"/>
              <w:rPr>
                <w:sz w:val="20"/>
              </w:rPr>
            </w:pPr>
            <w:r>
              <w:rPr>
                <w:sz w:val="20"/>
              </w:rPr>
              <w:t>在聘</w:t>
            </w:r>
          </w:p>
        </w:tc>
        <w:tc>
          <w:tcPr>
            <w:tcW w:w="789" w:type="dxa"/>
            <w:tcBorders>
              <w:top w:val="single" w:color="000000" w:sz="4" w:space="0"/>
              <w:left w:val="single" w:color="000000" w:sz="4" w:space="0"/>
              <w:right w:val="single" w:color="000000" w:sz="4" w:space="0"/>
            </w:tcBorders>
          </w:tcPr>
          <w:p>
            <w:pPr>
              <w:pStyle w:val="17"/>
              <w:spacing w:before="173"/>
              <w:ind w:left="164" w:right="148"/>
              <w:jc w:val="center"/>
              <w:rPr>
                <w:rFonts w:ascii="Times New Roman"/>
                <w:sz w:val="20"/>
              </w:rPr>
            </w:pPr>
            <w:r>
              <w:rPr>
                <w:rFonts w:ascii="Times New Roman"/>
                <w:sz w:val="20"/>
              </w:rPr>
              <w:t>12</w:t>
            </w:r>
          </w:p>
        </w:tc>
        <w:tc>
          <w:tcPr>
            <w:tcW w:w="871" w:type="dxa"/>
            <w:tcBorders>
              <w:top w:val="single" w:color="000000" w:sz="4" w:space="0"/>
              <w:left w:val="single" w:color="000000" w:sz="4" w:space="0"/>
              <w:right w:val="single" w:color="000000" w:sz="4" w:space="0"/>
            </w:tcBorders>
          </w:tcPr>
          <w:p>
            <w:pPr>
              <w:pStyle w:val="17"/>
              <w:spacing w:before="173"/>
              <w:ind w:left="98" w:right="88"/>
              <w:jc w:val="center"/>
              <w:rPr>
                <w:rFonts w:ascii="Times New Roman"/>
                <w:sz w:val="20"/>
              </w:rPr>
            </w:pPr>
            <w:r>
              <w:rPr>
                <w:rFonts w:ascii="Times New Roman"/>
                <w:sz w:val="20"/>
              </w:rPr>
              <w:t>JX001</w:t>
            </w:r>
          </w:p>
        </w:tc>
        <w:tc>
          <w:tcPr>
            <w:tcW w:w="828" w:type="dxa"/>
            <w:tcBorders>
              <w:top w:val="single" w:color="000000" w:sz="4" w:space="0"/>
              <w:left w:val="single" w:color="000000" w:sz="4" w:space="0"/>
              <w:right w:val="single" w:color="000000" w:sz="4" w:space="0"/>
            </w:tcBorders>
          </w:tcPr>
          <w:p>
            <w:pPr>
              <w:pStyle w:val="17"/>
              <w:spacing w:before="159"/>
              <w:ind w:left="117"/>
              <w:rPr>
                <w:sz w:val="20"/>
              </w:rPr>
            </w:pPr>
            <w:r>
              <w:rPr>
                <w:sz w:val="20"/>
              </w:rPr>
              <w:t>文学院</w:t>
            </w:r>
          </w:p>
        </w:tc>
        <w:tc>
          <w:tcPr>
            <w:tcW w:w="663" w:type="dxa"/>
            <w:tcBorders>
              <w:top w:val="single" w:color="000000" w:sz="4" w:space="0"/>
              <w:left w:val="single" w:color="000000" w:sz="4" w:space="0"/>
              <w:right w:val="single" w:color="000000" w:sz="4" w:space="0"/>
            </w:tcBorders>
          </w:tcPr>
          <w:p>
            <w:pPr>
              <w:pStyle w:val="17"/>
              <w:spacing w:before="30" w:line="242" w:lineRule="auto"/>
              <w:ind w:left="132" w:right="19" w:hanging="99"/>
              <w:rPr>
                <w:sz w:val="20"/>
              </w:rPr>
            </w:pPr>
            <w:r>
              <w:rPr>
                <w:sz w:val="20"/>
              </w:rPr>
              <w:t>博士研究生</w:t>
            </w:r>
          </w:p>
        </w:tc>
        <w:tc>
          <w:tcPr>
            <w:tcW w:w="787" w:type="dxa"/>
            <w:tcBorders>
              <w:top w:val="single" w:color="000000" w:sz="4" w:space="0"/>
              <w:left w:val="single" w:color="000000" w:sz="4" w:space="0"/>
              <w:right w:val="single" w:color="000000" w:sz="4" w:space="0"/>
            </w:tcBorders>
          </w:tcPr>
          <w:p>
            <w:pPr>
              <w:pStyle w:val="17"/>
              <w:spacing w:before="159"/>
              <w:ind w:left="194"/>
              <w:rPr>
                <w:sz w:val="20"/>
              </w:rPr>
            </w:pPr>
            <w:r>
              <w:rPr>
                <w:sz w:val="20"/>
              </w:rPr>
              <w:t>博士</w:t>
            </w:r>
          </w:p>
        </w:tc>
        <w:tc>
          <w:tcPr>
            <w:tcW w:w="962" w:type="dxa"/>
            <w:tcBorders>
              <w:top w:val="single" w:color="000000" w:sz="4" w:space="0"/>
              <w:left w:val="single" w:color="000000" w:sz="4" w:space="0"/>
              <w:right w:val="single" w:color="000000" w:sz="4" w:space="0"/>
            </w:tcBorders>
          </w:tcPr>
          <w:p>
            <w:pPr>
              <w:pStyle w:val="17"/>
              <w:spacing w:before="159"/>
              <w:ind w:left="62" w:right="50"/>
              <w:jc w:val="center"/>
              <w:rPr>
                <w:sz w:val="20"/>
              </w:rPr>
            </w:pPr>
            <w:r>
              <w:rPr>
                <w:sz w:val="20"/>
              </w:rPr>
              <w:t>教授</w:t>
            </w:r>
          </w:p>
        </w:tc>
        <w:tc>
          <w:tcPr>
            <w:tcW w:w="991" w:type="dxa"/>
            <w:tcBorders>
              <w:top w:val="single" w:color="000000" w:sz="4" w:space="0"/>
              <w:left w:val="single" w:color="000000" w:sz="4" w:space="0"/>
              <w:right w:val="single" w:color="000000" w:sz="4" w:space="0"/>
            </w:tcBorders>
          </w:tcPr>
          <w:p>
            <w:pPr>
              <w:pStyle w:val="17"/>
              <w:spacing w:before="159"/>
              <w:ind w:left="96"/>
              <w:rPr>
                <w:sz w:val="20"/>
              </w:rPr>
            </w:pPr>
            <w:r>
              <w:rPr>
                <w:sz w:val="20"/>
              </w:rPr>
              <w:t>高等学校</w:t>
            </w:r>
          </w:p>
        </w:tc>
        <w:tc>
          <w:tcPr>
            <w:tcW w:w="1277" w:type="dxa"/>
            <w:tcBorders>
              <w:top w:val="single" w:color="000000" w:sz="4" w:space="0"/>
              <w:left w:val="single" w:color="000000" w:sz="4" w:space="0"/>
              <w:right w:val="single" w:color="000000" w:sz="4" w:space="0"/>
            </w:tcBorders>
          </w:tcPr>
          <w:p>
            <w:pPr>
              <w:pStyle w:val="17"/>
              <w:spacing w:before="159"/>
              <w:ind w:left="150" w:right="143"/>
              <w:jc w:val="center"/>
              <w:rPr>
                <w:sz w:val="20"/>
              </w:rPr>
            </w:pPr>
            <w:r>
              <w:rPr>
                <w:sz w:val="20"/>
              </w:rPr>
              <w:t>课程教学</w:t>
            </w:r>
          </w:p>
        </w:tc>
        <w:tc>
          <w:tcPr>
            <w:tcW w:w="991" w:type="dxa"/>
            <w:tcBorders>
              <w:top w:val="single" w:color="000000" w:sz="4" w:space="0"/>
              <w:left w:val="single" w:color="000000" w:sz="4" w:space="0"/>
              <w:right w:val="single" w:color="000000" w:sz="4" w:space="0"/>
            </w:tcBorders>
          </w:tcPr>
          <w:p>
            <w:pPr>
              <w:pStyle w:val="17"/>
              <w:spacing w:before="159"/>
              <w:ind w:left="96"/>
              <w:rPr>
                <w:sz w:val="20"/>
              </w:rPr>
            </w:pPr>
            <w:r>
              <w:rPr>
                <w:sz w:val="20"/>
              </w:rPr>
              <w:t>博士导师</w:t>
            </w:r>
          </w:p>
        </w:tc>
        <w:tc>
          <w:tcPr>
            <w:tcW w:w="989" w:type="dxa"/>
            <w:tcBorders>
              <w:top w:val="single" w:color="000000" w:sz="4" w:space="0"/>
              <w:left w:val="single" w:color="000000" w:sz="4" w:space="0"/>
              <w:right w:val="single" w:color="000000" w:sz="4" w:space="0"/>
            </w:tcBorders>
          </w:tcPr>
          <w:p>
            <w:pPr>
              <w:pStyle w:val="17"/>
              <w:spacing w:before="159"/>
              <w:ind w:left="75" w:right="63"/>
              <w:jc w:val="center"/>
              <w:rPr>
                <w:sz w:val="20"/>
              </w:rPr>
            </w:pPr>
            <w:r>
              <w:rPr>
                <w:sz w:val="20"/>
              </w:rPr>
              <w:t>境内</w:t>
            </w:r>
          </w:p>
        </w:tc>
      </w:tr>
    </w:tbl>
    <w:p>
      <w:pPr>
        <w:pStyle w:val="16"/>
        <w:numPr>
          <w:ilvl w:val="0"/>
          <w:numId w:val="16"/>
        </w:numPr>
        <w:tabs>
          <w:tab w:val="left" w:pos="632"/>
        </w:tabs>
        <w:spacing w:before="1" w:after="0" w:line="364" w:lineRule="auto"/>
        <w:ind w:left="420" w:right="4944" w:firstLine="0"/>
        <w:jc w:val="left"/>
        <w:rPr>
          <w:b/>
          <w:sz w:val="21"/>
        </w:rPr>
      </w:pPr>
      <w:r>
        <w:rPr>
          <w:spacing w:val="-5"/>
          <w:sz w:val="21"/>
        </w:rPr>
        <w:t xml:space="preserve">该表统计时点时在职的外聘或兼职教师，以及上年 </w:t>
      </w:r>
      <w:r>
        <w:rPr>
          <w:rFonts w:ascii="Times New Roman" w:hAnsi="Times New Roman" w:eastAsia="Times New Roman"/>
          <w:sz w:val="21"/>
        </w:rPr>
        <w:t>9</w:t>
      </w:r>
      <w:r>
        <w:rPr>
          <w:rFonts w:ascii="Times New Roman" w:hAnsi="Times New Roman" w:eastAsia="Times New Roman"/>
          <w:spacing w:val="2"/>
          <w:sz w:val="21"/>
        </w:rPr>
        <w:t xml:space="preserve"> </w:t>
      </w:r>
      <w:r>
        <w:rPr>
          <w:spacing w:val="-24"/>
          <w:sz w:val="21"/>
        </w:rPr>
        <w:t xml:space="preserve">月 </w:t>
      </w:r>
      <w:r>
        <w:rPr>
          <w:rFonts w:ascii="Times New Roman" w:hAnsi="Times New Roman" w:eastAsia="Times New Roman"/>
          <w:sz w:val="21"/>
        </w:rPr>
        <w:t>1</w:t>
      </w:r>
      <w:r>
        <w:rPr>
          <w:rFonts w:ascii="Times New Roman" w:hAnsi="Times New Roman" w:eastAsia="Times New Roman"/>
          <w:spacing w:val="5"/>
          <w:sz w:val="21"/>
        </w:rPr>
        <w:t xml:space="preserve"> </w:t>
      </w:r>
      <w:r>
        <w:rPr>
          <w:spacing w:val="-12"/>
          <w:sz w:val="21"/>
        </w:rPr>
        <w:t xml:space="preserve">日至本年 </w:t>
      </w:r>
      <w:r>
        <w:rPr>
          <w:rFonts w:ascii="Times New Roman" w:hAnsi="Times New Roman" w:eastAsia="Times New Roman"/>
          <w:sz w:val="21"/>
        </w:rPr>
        <w:t>8</w:t>
      </w:r>
      <w:r>
        <w:rPr>
          <w:rFonts w:ascii="Times New Roman" w:hAnsi="Times New Roman" w:eastAsia="Times New Roman"/>
          <w:spacing w:val="3"/>
          <w:sz w:val="21"/>
        </w:rPr>
        <w:t xml:space="preserve"> </w:t>
      </w:r>
      <w:r>
        <w:rPr>
          <w:spacing w:val="-24"/>
          <w:sz w:val="21"/>
        </w:rPr>
        <w:t xml:space="preserve">月 </w:t>
      </w:r>
      <w:r>
        <w:rPr>
          <w:rFonts w:ascii="Times New Roman" w:hAnsi="Times New Roman" w:eastAsia="Times New Roman"/>
          <w:sz w:val="21"/>
        </w:rPr>
        <w:t>31</w:t>
      </w:r>
      <w:r>
        <w:rPr>
          <w:rFonts w:ascii="Times New Roman" w:hAnsi="Times New Roman" w:eastAsia="Times New Roman"/>
          <w:spacing w:val="2"/>
          <w:sz w:val="21"/>
        </w:rPr>
        <w:t xml:space="preserve"> </w:t>
      </w:r>
      <w:r>
        <w:rPr>
          <w:spacing w:val="-3"/>
          <w:sz w:val="21"/>
        </w:rPr>
        <w:t>日内离职的外聘或兼职教师。</w:t>
      </w:r>
      <w:r>
        <w:rPr>
          <w:b/>
          <w:spacing w:val="-3"/>
          <w:sz w:val="21"/>
        </w:rPr>
        <w:t>指标解释：</w:t>
      </w:r>
    </w:p>
    <w:p>
      <w:pPr>
        <w:pStyle w:val="9"/>
        <w:spacing w:line="367" w:lineRule="auto"/>
        <w:ind w:left="420" w:right="1473"/>
      </w:pPr>
      <w:r>
        <w:rPr>
          <w:b/>
        </w:rPr>
        <w:t>外聘教师：</w:t>
      </w:r>
      <w:r>
        <w:rPr>
          <w:spacing w:val="-3"/>
        </w:rPr>
        <w:t>指聘请的国内、外其他高校及科研机构、企业、行业等的教师和退休教师（含本校退休教师</w:t>
      </w:r>
      <w:r>
        <w:t>）</w:t>
      </w:r>
      <w:r>
        <w:rPr>
          <w:spacing w:val="-3"/>
        </w:rPr>
        <w:t>，聘期为一学期</w:t>
      </w:r>
      <w:r>
        <w:t>（</w:t>
      </w:r>
      <w:r>
        <w:rPr>
          <w:rFonts w:ascii="Times New Roman" w:eastAsia="Times New Roman"/>
        </w:rPr>
        <w:t>6</w:t>
      </w:r>
      <w:r>
        <w:rPr>
          <w:rFonts w:ascii="Times New Roman" w:eastAsia="Times New Roman"/>
          <w:spacing w:val="51"/>
        </w:rPr>
        <w:t xml:space="preserve"> </w:t>
      </w:r>
      <w:r>
        <w:t>个月</w:t>
      </w:r>
      <w:r>
        <w:rPr>
          <w:spacing w:val="-3"/>
        </w:rPr>
        <w:t>）</w:t>
      </w:r>
      <w:r>
        <w:rPr>
          <w:spacing w:val="-2"/>
        </w:rPr>
        <w:t>以上。</w:t>
      </w:r>
      <w:r>
        <w:rPr>
          <w:spacing w:val="-3"/>
          <w:shd w:val="clear" w:color="auto" w:fill="FFFF00"/>
        </w:rPr>
        <w:t>（外聘教师认定应符合高等教育学校</w:t>
      </w:r>
      <w:r>
        <w:rPr>
          <w:shd w:val="clear" w:color="auto" w:fill="FFFF00"/>
        </w:rPr>
        <w:t>（</w:t>
      </w:r>
      <w:r>
        <w:rPr>
          <w:spacing w:val="-2"/>
          <w:shd w:val="clear" w:color="auto" w:fill="FFFF00"/>
        </w:rPr>
        <w:t>机构</w:t>
      </w:r>
      <w:r>
        <w:rPr>
          <w:spacing w:val="-3"/>
          <w:shd w:val="clear" w:color="auto" w:fill="FFFF00"/>
        </w:rPr>
        <w:t>）统计报表的具体要求</w:t>
      </w:r>
      <w:r>
        <w:rPr>
          <w:shd w:val="clear" w:color="auto" w:fill="FFFF00"/>
        </w:rPr>
        <w:t>）</w:t>
      </w:r>
    </w:p>
    <w:p>
      <w:pPr>
        <w:pStyle w:val="9"/>
        <w:spacing w:line="364" w:lineRule="auto"/>
        <w:ind w:left="420" w:right="1476"/>
      </w:pPr>
      <w:r>
        <w:rPr>
          <w:b/>
          <w:spacing w:val="-4"/>
        </w:rPr>
        <w:t>兼职教师：</w:t>
      </w:r>
      <w:r>
        <w:rPr>
          <w:spacing w:val="-8"/>
        </w:rPr>
        <w:t>指聘请的国内、外其他高校及科研机构、企业、行业等的教师和退休教师</w:t>
      </w:r>
      <w:r>
        <w:t>（</w:t>
      </w:r>
      <w:r>
        <w:rPr>
          <w:spacing w:val="-3"/>
        </w:rPr>
        <w:t>含本校退休教师</w:t>
      </w:r>
      <w:r>
        <w:rPr>
          <w:spacing w:val="-20"/>
        </w:rPr>
        <w:t>）</w:t>
      </w:r>
      <w:r>
        <w:rPr>
          <w:spacing w:val="-8"/>
        </w:rPr>
        <w:t>兼职代课，聘期小于一学期</w:t>
      </w:r>
      <w:r>
        <w:t>（</w:t>
      </w:r>
      <w:r>
        <w:rPr>
          <w:rFonts w:ascii="Times New Roman" w:eastAsia="Times New Roman"/>
        </w:rPr>
        <w:t xml:space="preserve">6 </w:t>
      </w:r>
      <w:r>
        <w:rPr>
          <w:spacing w:val="-2"/>
        </w:rPr>
        <w:t>个月</w:t>
      </w:r>
      <w:r>
        <w:rPr>
          <w:spacing w:val="-17"/>
        </w:rPr>
        <w:t>）</w:t>
      </w:r>
      <w:r>
        <w:t>。</w:t>
      </w:r>
      <w:r>
        <w:rPr>
          <w:b/>
        </w:rPr>
        <w:t>工号：</w:t>
      </w:r>
      <w:r>
        <w:rPr>
          <w:spacing w:val="-3"/>
        </w:rPr>
        <w:t>学校对外聘或兼职教师的管理编号。</w:t>
      </w:r>
    </w:p>
    <w:p>
      <w:pPr>
        <w:pStyle w:val="9"/>
        <w:spacing w:line="364" w:lineRule="auto"/>
        <w:ind w:left="420" w:right="1471"/>
      </w:pPr>
      <w:r>
        <w:rPr>
          <w:b/>
          <w:spacing w:val="-2"/>
        </w:rPr>
        <w:t>任职状态：</w:t>
      </w:r>
      <w:r>
        <w:rPr>
          <w:spacing w:val="-2"/>
        </w:rPr>
        <w:t>选择</w:t>
      </w:r>
      <w:r>
        <w:rPr>
          <w:rFonts w:ascii="Times New Roman" w:hAnsi="Times New Roman" w:eastAsia="Times New Roman"/>
          <w:spacing w:val="-3"/>
        </w:rPr>
        <w:t>“</w:t>
      </w:r>
      <w:r>
        <w:t>在聘</w:t>
      </w:r>
      <w:r>
        <w:rPr>
          <w:rFonts w:ascii="Times New Roman" w:hAnsi="Times New Roman" w:eastAsia="Times New Roman"/>
          <w:spacing w:val="-3"/>
        </w:rPr>
        <w:t>”</w:t>
      </w:r>
      <w:r>
        <w:t>或</w:t>
      </w:r>
      <w:r>
        <w:rPr>
          <w:rFonts w:ascii="Times New Roman" w:hAnsi="Times New Roman" w:eastAsia="Times New Roman"/>
          <w:spacing w:val="-3"/>
        </w:rPr>
        <w:t>“</w:t>
      </w:r>
      <w:r>
        <w:rPr>
          <w:spacing w:val="-1"/>
        </w:rPr>
        <w:t>当年离职</w:t>
      </w:r>
      <w:r>
        <w:rPr>
          <w:rFonts w:ascii="Times New Roman" w:hAnsi="Times New Roman" w:eastAsia="Times New Roman"/>
        </w:rPr>
        <w:t>”</w:t>
      </w:r>
      <w:r>
        <w:rPr>
          <w:spacing w:val="-7"/>
        </w:rPr>
        <w:t>。其中，</w:t>
      </w:r>
      <w:r>
        <w:rPr>
          <w:b/>
          <w:spacing w:val="-4"/>
        </w:rPr>
        <w:t>在聘：</w:t>
      </w:r>
      <w:r>
        <w:rPr>
          <w:spacing w:val="-4"/>
        </w:rPr>
        <w:t>指统计时点时仍在聘的外聘或兼职教师；</w:t>
      </w:r>
      <w:r>
        <w:rPr>
          <w:b/>
          <w:spacing w:val="-2"/>
        </w:rPr>
        <w:t>当年离职：</w:t>
      </w:r>
      <w:r>
        <w:rPr>
          <w:spacing w:val="-10"/>
        </w:rPr>
        <w:t xml:space="preserve">指在上年的 </w:t>
      </w:r>
      <w:r>
        <w:rPr>
          <w:rFonts w:ascii="Times New Roman" w:hAnsi="Times New Roman" w:eastAsia="Times New Roman"/>
        </w:rPr>
        <w:t xml:space="preserve">9 </w:t>
      </w:r>
      <w:r>
        <w:rPr>
          <w:spacing w:val="-23"/>
        </w:rPr>
        <w:t xml:space="preserve">月 </w:t>
      </w:r>
      <w:r>
        <w:rPr>
          <w:rFonts w:ascii="Times New Roman" w:hAnsi="Times New Roman" w:eastAsia="Times New Roman"/>
        </w:rPr>
        <w:t xml:space="preserve">1 </w:t>
      </w:r>
      <w:r>
        <w:rPr>
          <w:spacing w:val="-11"/>
        </w:rPr>
        <w:t xml:space="preserve">日至本年的 </w:t>
      </w:r>
      <w:r>
        <w:rPr>
          <w:rFonts w:ascii="Times New Roman" w:hAnsi="Times New Roman" w:eastAsia="Times New Roman"/>
        </w:rPr>
        <w:t xml:space="preserve">8 </w:t>
      </w:r>
      <w:r>
        <w:rPr>
          <w:spacing w:val="-23"/>
        </w:rPr>
        <w:t xml:space="preserve">月 </w:t>
      </w:r>
      <w:r>
        <w:rPr>
          <w:rFonts w:ascii="Times New Roman" w:hAnsi="Times New Roman" w:eastAsia="Times New Roman"/>
        </w:rPr>
        <w:t xml:space="preserve">31 </w:t>
      </w:r>
      <w:r>
        <w:t>日</w:t>
      </w:r>
      <w:r>
        <w:rPr>
          <w:spacing w:val="-3"/>
        </w:rPr>
        <w:t>内办理离职手续的外聘或兼职教师。</w:t>
      </w:r>
    </w:p>
    <w:p>
      <w:pPr>
        <w:pStyle w:val="9"/>
        <w:spacing w:line="364" w:lineRule="auto"/>
        <w:ind w:left="420" w:right="7356"/>
      </w:pPr>
      <w:r>
        <w:rPr>
          <w:b/>
        </w:rPr>
        <w:t>聘期：</w:t>
      </w:r>
      <w:r>
        <w:t>指外聘或兼职教师与学校签订聘任合同所约定的聘期，以月为单位统计。</w:t>
      </w:r>
      <w:r>
        <w:rPr>
          <w:b/>
        </w:rPr>
        <w:t>单位号：</w:t>
      </w:r>
      <w:r>
        <w:t>外聘或兼职教师受聘校内单位的管理编号。</w:t>
      </w:r>
    </w:p>
    <w:p>
      <w:pPr>
        <w:pStyle w:val="9"/>
        <w:spacing w:line="268" w:lineRule="exact"/>
        <w:ind w:left="420"/>
      </w:pPr>
      <w:r>
        <w:rPr>
          <w:b/>
        </w:rPr>
        <w:t>最高学位：</w:t>
      </w:r>
      <w:r>
        <w:t>外聘或兼职教师所获最高学位，分为博士、硕士、学士和无学位。</w:t>
      </w:r>
    </w:p>
    <w:p>
      <w:pPr>
        <w:pStyle w:val="9"/>
        <w:spacing w:before="131"/>
        <w:ind w:left="420"/>
      </w:pPr>
      <w:r>
        <w:rPr>
          <w:b/>
        </w:rPr>
        <w:t>专业技术职称：</w:t>
      </w:r>
      <w:r>
        <w:t>选择教授、副教授、讲师、助教、其他正高级、其他副高级、其他中级、其他初级、未评级。</w:t>
      </w:r>
    </w:p>
    <w:p>
      <w:pPr>
        <w:pStyle w:val="9"/>
        <w:spacing w:before="139" w:line="367" w:lineRule="auto"/>
        <w:ind w:left="420" w:right="1470"/>
      </w:pPr>
      <w:r>
        <w:rPr>
          <w:b/>
        </w:rPr>
        <w:t>工作单位类别：</w:t>
      </w:r>
      <w:r>
        <w:t>指学校聘请的教师在受聘时从事工作的单位类别，包括行政单位、科研单位、高等学校、基础教育学校、其他事业单位、企业公司、部队、博士或博士后及其他单位等。</w:t>
      </w:r>
    </w:p>
    <w:p>
      <w:pPr>
        <w:pStyle w:val="9"/>
        <w:spacing w:line="264" w:lineRule="exact"/>
        <w:ind w:left="420"/>
      </w:pPr>
      <w:r>
        <w:rPr>
          <w:b/>
        </w:rPr>
        <w:t>地区：</w:t>
      </w:r>
      <w:r>
        <w:t>指学校聘请的教师受聘前工作所在地，包括境内、境外（国外及港澳台）。</w:t>
      </w:r>
    </w:p>
    <w:p>
      <w:pPr>
        <w:spacing w:after="0" w:line="264" w:lineRule="exact"/>
        <w:sectPr>
          <w:pgSz w:w="16840" w:h="11910" w:orient="landscape"/>
          <w:pgMar w:top="1100" w:right="320" w:bottom="1180" w:left="1380" w:header="0" w:footer="990" w:gutter="0"/>
        </w:sectPr>
      </w:pPr>
    </w:p>
    <w:p>
      <w:pPr>
        <w:pStyle w:val="9"/>
        <w:spacing w:before="7"/>
        <w:rPr>
          <w:sz w:val="20"/>
        </w:rPr>
      </w:pPr>
    </w:p>
    <w:p>
      <w:pPr>
        <w:pStyle w:val="9"/>
        <w:spacing w:before="72" w:line="364" w:lineRule="auto"/>
        <w:ind w:left="420" w:right="2521"/>
      </w:pPr>
      <w:r>
        <w:rPr>
          <w:b/>
        </w:rPr>
        <w:t>承担本科教学任务</w:t>
      </w:r>
      <w:r>
        <w:t>：指本科教学计划里：课程教学；指导实习、毕业设计（论文）；课程教学及指导实习、毕业设计（论文）；</w:t>
      </w:r>
      <w:r>
        <w:rPr>
          <w:b/>
        </w:rPr>
        <w:t>无</w:t>
      </w:r>
      <w:r>
        <w:t>。</w:t>
      </w:r>
      <w:r>
        <w:rPr>
          <w:b/>
        </w:rPr>
        <w:t>导师类别：</w:t>
      </w:r>
      <w:r>
        <w:t>指外聘或兼职教师在本校受聘的导师类别，包含</w:t>
      </w:r>
      <w:r>
        <w:rPr>
          <w:rFonts w:ascii="Times New Roman" w:hAnsi="Times New Roman" w:eastAsia="Times New Roman"/>
        </w:rPr>
        <w:t>“</w:t>
      </w:r>
      <w:r>
        <w:t>博士导师</w:t>
      </w:r>
      <w:r>
        <w:rPr>
          <w:rFonts w:ascii="Times New Roman" w:hAnsi="Times New Roman" w:eastAsia="Times New Roman"/>
        </w:rPr>
        <w:t>”</w:t>
      </w:r>
      <w:r>
        <w:t>、</w:t>
      </w:r>
      <w:r>
        <w:rPr>
          <w:rFonts w:ascii="Times New Roman" w:hAnsi="Times New Roman" w:eastAsia="Times New Roman"/>
        </w:rPr>
        <w:t>“</w:t>
      </w:r>
      <w:r>
        <w:t>硕士导师</w:t>
      </w:r>
      <w:r>
        <w:rPr>
          <w:rFonts w:ascii="Times New Roman" w:hAnsi="Times New Roman" w:eastAsia="Times New Roman"/>
        </w:rPr>
        <w:t>”</w:t>
      </w:r>
      <w:r>
        <w:t>、</w:t>
      </w:r>
      <w:r>
        <w:rPr>
          <w:rFonts w:ascii="Times New Roman" w:hAnsi="Times New Roman" w:eastAsia="Times New Roman"/>
        </w:rPr>
        <w:t>“</w:t>
      </w:r>
      <w:r>
        <w:t>无</w:t>
      </w:r>
      <w:r>
        <w:rPr>
          <w:rFonts w:ascii="Times New Roman" w:hAnsi="Times New Roman" w:eastAsia="Times New Roman"/>
        </w:rPr>
        <w:t>”</w:t>
      </w:r>
      <w:r>
        <w:t>。</w:t>
      </w:r>
    </w:p>
    <w:p>
      <w:pPr>
        <w:pStyle w:val="8"/>
        <w:spacing w:line="267" w:lineRule="exact"/>
      </w:pPr>
      <w:r>
        <w:rPr>
          <w:rFonts w:ascii="Times New Roman" w:eastAsia="Times New Roman"/>
        </w:rPr>
        <w:t>*</w:t>
      </w:r>
      <w:r>
        <w:t>校验关系</w:t>
      </w:r>
    </w:p>
    <w:p>
      <w:pPr>
        <w:spacing w:before="163"/>
        <w:ind w:left="420" w:right="0" w:firstLine="0"/>
        <w:jc w:val="left"/>
        <w:rPr>
          <w:b/>
          <w:sz w:val="21"/>
        </w:rPr>
      </w:pPr>
      <w:r>
        <w:rPr>
          <w:b/>
          <w:sz w:val="21"/>
        </w:rPr>
        <w:t>表内校验：</w:t>
      </w:r>
    </w:p>
    <w:p>
      <w:pPr>
        <w:pStyle w:val="16"/>
        <w:numPr>
          <w:ilvl w:val="0"/>
          <w:numId w:val="19"/>
        </w:numPr>
        <w:tabs>
          <w:tab w:val="left" w:pos="1003"/>
        </w:tabs>
        <w:spacing w:before="43" w:after="0" w:line="240" w:lineRule="auto"/>
        <w:ind w:left="1002" w:right="0" w:hanging="163"/>
        <w:jc w:val="left"/>
        <w:rPr>
          <w:sz w:val="21"/>
        </w:rPr>
      </w:pPr>
      <w:r>
        <w:rPr>
          <w:spacing w:val="-3"/>
          <w:sz w:val="21"/>
        </w:rPr>
        <w:t>“工号”不重复；</w:t>
      </w:r>
    </w:p>
    <w:p>
      <w:pPr>
        <w:pStyle w:val="16"/>
        <w:numPr>
          <w:ilvl w:val="0"/>
          <w:numId w:val="19"/>
        </w:numPr>
        <w:tabs>
          <w:tab w:val="left" w:pos="1003"/>
        </w:tabs>
        <w:spacing w:before="42" w:after="0" w:line="278" w:lineRule="auto"/>
        <w:ind w:left="420" w:right="10140" w:firstLine="419"/>
        <w:jc w:val="left"/>
        <w:rPr>
          <w:b/>
          <w:sz w:val="21"/>
        </w:rPr>
      </w:pPr>
      <w:r>
        <w:rPr>
          <w:spacing w:val="-3"/>
          <w:sz w:val="21"/>
        </w:rPr>
        <w:t>学校办学时间≤“聘任时间”≤填报年份。</w:t>
      </w:r>
      <w:r>
        <w:rPr>
          <w:b/>
          <w:spacing w:val="-3"/>
          <w:sz w:val="21"/>
        </w:rPr>
        <w:t>表间校验：</w:t>
      </w:r>
    </w:p>
    <w:p>
      <w:pPr>
        <w:pStyle w:val="9"/>
        <w:spacing w:before="1"/>
        <w:ind w:left="840"/>
      </w:pPr>
      <w:r>
        <w:rPr>
          <w:rFonts w:ascii="Calibri" w:hAnsi="Calibri" w:eastAsia="Calibri"/>
        </w:rPr>
        <w:t>1.</w:t>
      </w:r>
      <w:r>
        <w:t xml:space="preserve">“工号”与表 </w:t>
      </w:r>
      <w:r>
        <w:rPr>
          <w:rFonts w:ascii="Calibri" w:hAnsi="Calibri" w:eastAsia="Calibri"/>
        </w:rPr>
        <w:t>1-6-1</w:t>
      </w:r>
      <w:r>
        <w:t xml:space="preserve">、表 </w:t>
      </w:r>
      <w:r>
        <w:rPr>
          <w:rFonts w:ascii="Calibri" w:hAnsi="Calibri" w:eastAsia="Calibri"/>
        </w:rPr>
        <w:t>1-6-4</w:t>
      </w:r>
      <w:r>
        <w:t>“工号”不重复；</w:t>
      </w:r>
    </w:p>
    <w:p>
      <w:pPr>
        <w:pStyle w:val="16"/>
        <w:numPr>
          <w:ilvl w:val="0"/>
          <w:numId w:val="20"/>
        </w:numPr>
        <w:tabs>
          <w:tab w:val="left" w:pos="1003"/>
        </w:tabs>
        <w:spacing w:before="43" w:after="0" w:line="240" w:lineRule="auto"/>
        <w:ind w:left="1002" w:right="0" w:hanging="163"/>
        <w:jc w:val="left"/>
        <w:rPr>
          <w:sz w:val="21"/>
        </w:rPr>
      </w:pPr>
      <w:r>
        <w:rPr>
          <w:spacing w:val="-7"/>
          <w:sz w:val="21"/>
        </w:rPr>
        <w:t xml:space="preserve">“单位号”“单位名称”与表 </w:t>
      </w:r>
      <w:r>
        <w:rPr>
          <w:rFonts w:ascii="Calibri" w:hAnsi="Calibri" w:eastAsia="Calibri"/>
          <w:sz w:val="21"/>
        </w:rPr>
        <w:t>1-3</w:t>
      </w:r>
      <w:r>
        <w:rPr>
          <w:spacing w:val="-19"/>
          <w:sz w:val="21"/>
        </w:rPr>
        <w:t xml:space="preserve">、表 </w:t>
      </w:r>
      <w:r>
        <w:rPr>
          <w:rFonts w:ascii="Calibri" w:hAnsi="Calibri" w:eastAsia="Calibri"/>
          <w:sz w:val="21"/>
        </w:rPr>
        <w:t>1-4</w:t>
      </w:r>
      <w:r>
        <w:rPr>
          <w:spacing w:val="-3"/>
          <w:sz w:val="21"/>
        </w:rPr>
        <w:t>“单位号”、“单位名称”保持一致；</w:t>
      </w:r>
    </w:p>
    <w:p>
      <w:pPr>
        <w:pStyle w:val="16"/>
        <w:numPr>
          <w:ilvl w:val="0"/>
          <w:numId w:val="20"/>
        </w:numPr>
        <w:tabs>
          <w:tab w:val="left" w:pos="1107"/>
        </w:tabs>
        <w:spacing w:before="43" w:after="0" w:line="240" w:lineRule="auto"/>
        <w:ind w:left="1106" w:right="0" w:hanging="267"/>
        <w:jc w:val="left"/>
        <w:rPr>
          <w:sz w:val="21"/>
        </w:rPr>
      </w:pPr>
      <w:r>
        <w:rPr>
          <w:spacing w:val="-28"/>
          <w:sz w:val="21"/>
        </w:rPr>
        <w:t xml:space="preserve">表 </w:t>
      </w:r>
      <w:r>
        <w:rPr>
          <w:rFonts w:ascii="Calibri" w:eastAsia="Calibri"/>
          <w:sz w:val="21"/>
        </w:rPr>
        <w:t>1-4</w:t>
      </w:r>
      <w:r>
        <w:rPr>
          <w:rFonts w:ascii="Calibri" w:eastAsia="Calibri"/>
          <w:spacing w:val="3"/>
          <w:sz w:val="21"/>
        </w:rPr>
        <w:t xml:space="preserve"> </w:t>
      </w:r>
      <w:r>
        <w:rPr>
          <w:spacing w:val="-3"/>
          <w:sz w:val="21"/>
        </w:rPr>
        <w:t>中直属附属医院人员不录入此表。</w:t>
      </w:r>
    </w:p>
    <w:p>
      <w:pPr>
        <w:pStyle w:val="9"/>
        <w:spacing w:before="1"/>
        <w:rPr>
          <w:sz w:val="26"/>
        </w:rPr>
      </w:pPr>
    </w:p>
    <w:p>
      <w:pPr>
        <w:pStyle w:val="5"/>
        <w:spacing w:before="71"/>
      </w:pPr>
      <w:bookmarkStart w:id="15" w:name="_bookmark14"/>
      <w:bookmarkEnd w:id="15"/>
      <w:r>
        <w:rPr>
          <w:shd w:val="clear" w:color="auto" w:fill="FFFF00"/>
        </w:rPr>
        <w:t xml:space="preserve">表 </w:t>
      </w:r>
      <w:r>
        <w:rPr>
          <w:rFonts w:ascii="Times New Roman" w:eastAsia="Times New Roman"/>
          <w:shd w:val="clear" w:color="auto" w:fill="FFFF00"/>
        </w:rPr>
        <w:t xml:space="preserve">1-6-4 </w:t>
      </w:r>
      <w:r>
        <w:rPr>
          <w:shd w:val="clear" w:color="auto" w:fill="FFFF00"/>
        </w:rPr>
        <w:t>附属医院师资情况（医科专用、时点）</w:t>
      </w:r>
    </w:p>
    <w:p>
      <w:pPr>
        <w:pStyle w:val="9"/>
        <w:spacing w:before="5"/>
        <w:rPr>
          <w:b/>
          <w:sz w:val="11"/>
        </w:rPr>
      </w:pPr>
    </w:p>
    <w:tbl>
      <w:tblPr>
        <w:tblStyle w:val="13"/>
        <w:tblW w:w="13564" w:type="dxa"/>
        <w:tblInd w:w="4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36"/>
        <w:gridCol w:w="725"/>
        <w:gridCol w:w="826"/>
        <w:gridCol w:w="791"/>
        <w:gridCol w:w="788"/>
        <w:gridCol w:w="870"/>
        <w:gridCol w:w="788"/>
        <w:gridCol w:w="956"/>
        <w:gridCol w:w="696"/>
        <w:gridCol w:w="874"/>
        <w:gridCol w:w="807"/>
        <w:gridCol w:w="807"/>
        <w:gridCol w:w="815"/>
        <w:gridCol w:w="812"/>
        <w:gridCol w:w="1052"/>
        <w:gridCol w:w="10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936" w:type="dxa"/>
            <w:tcBorders>
              <w:left w:val="single" w:color="000000" w:sz="4" w:space="0"/>
              <w:bottom w:val="single" w:color="000000" w:sz="4" w:space="0"/>
              <w:right w:val="single" w:color="000000" w:sz="4" w:space="0"/>
            </w:tcBorders>
          </w:tcPr>
          <w:p>
            <w:pPr>
              <w:pStyle w:val="17"/>
              <w:spacing w:before="3"/>
              <w:rPr>
                <w:b/>
                <w:sz w:val="15"/>
              </w:rPr>
            </w:pPr>
          </w:p>
          <w:p>
            <w:pPr>
              <w:pStyle w:val="17"/>
              <w:ind w:left="165" w:right="161"/>
              <w:jc w:val="center"/>
              <w:rPr>
                <w:b/>
                <w:sz w:val="21"/>
              </w:rPr>
            </w:pPr>
            <w:r>
              <w:rPr>
                <w:b/>
                <w:sz w:val="21"/>
              </w:rPr>
              <w:t>工号</w:t>
            </w:r>
          </w:p>
        </w:tc>
        <w:tc>
          <w:tcPr>
            <w:tcW w:w="725" w:type="dxa"/>
            <w:tcBorders>
              <w:left w:val="single" w:color="000000" w:sz="4" w:space="0"/>
              <w:bottom w:val="single" w:color="000000" w:sz="4" w:space="0"/>
              <w:right w:val="single" w:color="000000" w:sz="4" w:space="0"/>
            </w:tcBorders>
          </w:tcPr>
          <w:p>
            <w:pPr>
              <w:pStyle w:val="17"/>
              <w:spacing w:before="3"/>
              <w:rPr>
                <w:b/>
                <w:sz w:val="15"/>
              </w:rPr>
            </w:pPr>
          </w:p>
          <w:p>
            <w:pPr>
              <w:pStyle w:val="17"/>
              <w:ind w:left="131" w:right="122"/>
              <w:jc w:val="center"/>
              <w:rPr>
                <w:b/>
                <w:sz w:val="21"/>
              </w:rPr>
            </w:pPr>
            <w:r>
              <w:rPr>
                <w:b/>
                <w:sz w:val="21"/>
              </w:rPr>
              <w:t>姓名</w:t>
            </w:r>
          </w:p>
        </w:tc>
        <w:tc>
          <w:tcPr>
            <w:tcW w:w="826" w:type="dxa"/>
            <w:tcBorders>
              <w:left w:val="single" w:color="000000" w:sz="4" w:space="0"/>
              <w:bottom w:val="single" w:color="000000" w:sz="4" w:space="0"/>
              <w:right w:val="single" w:color="000000" w:sz="4" w:space="0"/>
            </w:tcBorders>
          </w:tcPr>
          <w:p>
            <w:pPr>
              <w:pStyle w:val="17"/>
              <w:spacing w:before="3"/>
              <w:rPr>
                <w:b/>
                <w:sz w:val="15"/>
              </w:rPr>
            </w:pPr>
          </w:p>
          <w:p>
            <w:pPr>
              <w:pStyle w:val="17"/>
              <w:ind w:left="183" w:right="170"/>
              <w:jc w:val="center"/>
              <w:rPr>
                <w:b/>
                <w:sz w:val="21"/>
              </w:rPr>
            </w:pPr>
            <w:r>
              <w:rPr>
                <w:b/>
                <w:sz w:val="21"/>
              </w:rPr>
              <w:t>性别</w:t>
            </w:r>
          </w:p>
        </w:tc>
        <w:tc>
          <w:tcPr>
            <w:tcW w:w="791" w:type="dxa"/>
            <w:tcBorders>
              <w:left w:val="single" w:color="000000" w:sz="4" w:space="0"/>
              <w:bottom w:val="single" w:color="000000" w:sz="4" w:space="0"/>
              <w:right w:val="single" w:color="000000" w:sz="4" w:space="0"/>
            </w:tcBorders>
          </w:tcPr>
          <w:p>
            <w:pPr>
              <w:pStyle w:val="17"/>
              <w:spacing w:before="58" w:line="244" w:lineRule="auto"/>
              <w:ind w:left="181" w:right="175"/>
              <w:rPr>
                <w:b/>
                <w:sz w:val="21"/>
              </w:rPr>
            </w:pPr>
            <w:r>
              <w:rPr>
                <w:b/>
                <w:sz w:val="21"/>
              </w:rPr>
              <w:t>出生年月</w:t>
            </w:r>
          </w:p>
        </w:tc>
        <w:tc>
          <w:tcPr>
            <w:tcW w:w="788" w:type="dxa"/>
            <w:tcBorders>
              <w:left w:val="single" w:color="000000" w:sz="4" w:space="0"/>
              <w:bottom w:val="single" w:color="000000" w:sz="4" w:space="0"/>
              <w:right w:val="single" w:color="000000" w:sz="4" w:space="0"/>
            </w:tcBorders>
          </w:tcPr>
          <w:p>
            <w:pPr>
              <w:pStyle w:val="17"/>
              <w:spacing w:before="58" w:line="244" w:lineRule="auto"/>
              <w:ind w:left="180" w:right="172"/>
              <w:rPr>
                <w:b/>
                <w:sz w:val="21"/>
              </w:rPr>
            </w:pPr>
            <w:r>
              <w:rPr>
                <w:b/>
                <w:sz w:val="21"/>
              </w:rPr>
              <w:t>入职时间</w:t>
            </w:r>
          </w:p>
        </w:tc>
        <w:tc>
          <w:tcPr>
            <w:tcW w:w="870" w:type="dxa"/>
            <w:tcBorders>
              <w:left w:val="single" w:color="000000" w:sz="4" w:space="0"/>
              <w:bottom w:val="single" w:color="000000" w:sz="4" w:space="0"/>
              <w:right w:val="single" w:color="000000" w:sz="4" w:space="0"/>
            </w:tcBorders>
          </w:tcPr>
          <w:p>
            <w:pPr>
              <w:pStyle w:val="17"/>
              <w:spacing w:before="3"/>
              <w:rPr>
                <w:b/>
                <w:sz w:val="15"/>
              </w:rPr>
            </w:pPr>
          </w:p>
          <w:p>
            <w:pPr>
              <w:pStyle w:val="17"/>
              <w:ind w:left="3"/>
              <w:jc w:val="center"/>
              <w:rPr>
                <w:b/>
                <w:sz w:val="21"/>
              </w:rPr>
            </w:pPr>
            <w:r>
              <w:rPr>
                <w:b/>
                <w:sz w:val="21"/>
              </w:rPr>
              <w:t>任职状态</w:t>
            </w:r>
          </w:p>
        </w:tc>
        <w:tc>
          <w:tcPr>
            <w:tcW w:w="788" w:type="dxa"/>
            <w:tcBorders>
              <w:left w:val="single" w:color="000000" w:sz="4" w:space="0"/>
              <w:bottom w:val="single" w:color="000000" w:sz="4" w:space="0"/>
              <w:right w:val="single" w:color="000000" w:sz="4" w:space="0"/>
            </w:tcBorders>
          </w:tcPr>
          <w:p>
            <w:pPr>
              <w:pStyle w:val="17"/>
              <w:spacing w:before="3"/>
              <w:rPr>
                <w:b/>
                <w:sz w:val="15"/>
              </w:rPr>
            </w:pPr>
          </w:p>
          <w:p>
            <w:pPr>
              <w:pStyle w:val="17"/>
              <w:ind w:left="53" w:right="52"/>
              <w:jc w:val="center"/>
              <w:rPr>
                <w:b/>
                <w:sz w:val="21"/>
              </w:rPr>
            </w:pPr>
            <w:r>
              <w:rPr>
                <w:b/>
                <w:sz w:val="21"/>
              </w:rPr>
              <w:t>单位号</w:t>
            </w:r>
          </w:p>
        </w:tc>
        <w:tc>
          <w:tcPr>
            <w:tcW w:w="956" w:type="dxa"/>
            <w:tcBorders>
              <w:left w:val="single" w:color="000000" w:sz="4" w:space="0"/>
              <w:bottom w:val="single" w:color="000000" w:sz="4" w:space="0"/>
              <w:right w:val="single" w:color="000000" w:sz="4" w:space="0"/>
            </w:tcBorders>
          </w:tcPr>
          <w:p>
            <w:pPr>
              <w:pStyle w:val="17"/>
              <w:spacing w:before="58" w:line="244" w:lineRule="auto"/>
              <w:ind w:left="261" w:right="259"/>
              <w:rPr>
                <w:b/>
                <w:sz w:val="21"/>
              </w:rPr>
            </w:pPr>
            <w:r>
              <w:rPr>
                <w:b/>
                <w:sz w:val="21"/>
              </w:rPr>
              <w:t>单位名称</w:t>
            </w:r>
          </w:p>
        </w:tc>
        <w:tc>
          <w:tcPr>
            <w:tcW w:w="696" w:type="dxa"/>
            <w:tcBorders>
              <w:left w:val="single" w:color="000000" w:sz="4" w:space="0"/>
              <w:bottom w:val="single" w:color="000000" w:sz="4" w:space="0"/>
              <w:right w:val="single" w:color="000000" w:sz="4" w:space="0"/>
            </w:tcBorders>
          </w:tcPr>
          <w:p>
            <w:pPr>
              <w:pStyle w:val="17"/>
              <w:spacing w:before="3"/>
              <w:rPr>
                <w:b/>
                <w:sz w:val="15"/>
              </w:rPr>
            </w:pPr>
          </w:p>
          <w:p>
            <w:pPr>
              <w:pStyle w:val="17"/>
              <w:ind w:left="129"/>
              <w:rPr>
                <w:b/>
                <w:sz w:val="21"/>
              </w:rPr>
            </w:pPr>
            <w:r>
              <w:rPr>
                <w:b/>
                <w:sz w:val="21"/>
              </w:rPr>
              <w:t>学历</w:t>
            </w:r>
          </w:p>
        </w:tc>
        <w:tc>
          <w:tcPr>
            <w:tcW w:w="874" w:type="dxa"/>
            <w:tcBorders>
              <w:left w:val="single" w:color="000000" w:sz="4" w:space="0"/>
              <w:bottom w:val="single" w:color="000000" w:sz="4" w:space="0"/>
              <w:right w:val="single" w:color="000000" w:sz="4" w:space="0"/>
            </w:tcBorders>
          </w:tcPr>
          <w:p>
            <w:pPr>
              <w:pStyle w:val="17"/>
              <w:spacing w:before="3"/>
              <w:rPr>
                <w:b/>
                <w:sz w:val="15"/>
              </w:rPr>
            </w:pPr>
          </w:p>
          <w:p>
            <w:pPr>
              <w:pStyle w:val="17"/>
              <w:jc w:val="center"/>
              <w:rPr>
                <w:b/>
                <w:sz w:val="21"/>
              </w:rPr>
            </w:pPr>
            <w:r>
              <w:rPr>
                <w:b/>
                <w:sz w:val="21"/>
              </w:rPr>
              <w:t>最高学位</w:t>
            </w:r>
          </w:p>
        </w:tc>
        <w:tc>
          <w:tcPr>
            <w:tcW w:w="807" w:type="dxa"/>
            <w:tcBorders>
              <w:left w:val="single" w:color="000000" w:sz="4" w:space="0"/>
              <w:bottom w:val="single" w:color="000000" w:sz="4" w:space="0"/>
              <w:right w:val="single" w:color="000000" w:sz="4" w:space="0"/>
            </w:tcBorders>
          </w:tcPr>
          <w:p>
            <w:pPr>
              <w:pStyle w:val="17"/>
              <w:spacing w:before="58" w:line="244" w:lineRule="auto"/>
              <w:ind w:left="186" w:right="185"/>
              <w:rPr>
                <w:b/>
                <w:sz w:val="21"/>
              </w:rPr>
            </w:pPr>
            <w:r>
              <w:rPr>
                <w:b/>
                <w:sz w:val="21"/>
              </w:rPr>
              <w:t>岗位性质</w:t>
            </w:r>
          </w:p>
        </w:tc>
        <w:tc>
          <w:tcPr>
            <w:tcW w:w="807" w:type="dxa"/>
            <w:tcBorders>
              <w:left w:val="single" w:color="000000" w:sz="4" w:space="0"/>
              <w:bottom w:val="single" w:color="000000" w:sz="4" w:space="0"/>
              <w:right w:val="single" w:color="000000" w:sz="4" w:space="0"/>
            </w:tcBorders>
          </w:tcPr>
          <w:p>
            <w:pPr>
              <w:pStyle w:val="17"/>
              <w:spacing w:before="58" w:line="244" w:lineRule="auto"/>
              <w:ind w:left="80" w:right="80"/>
              <w:rPr>
                <w:b/>
                <w:sz w:val="21"/>
              </w:rPr>
            </w:pPr>
            <w:r>
              <w:rPr>
                <w:b/>
                <w:sz w:val="21"/>
              </w:rPr>
              <w:t>专业技术职称</w:t>
            </w:r>
          </w:p>
        </w:tc>
        <w:tc>
          <w:tcPr>
            <w:tcW w:w="815" w:type="dxa"/>
            <w:tcBorders>
              <w:left w:val="single" w:color="000000" w:sz="4" w:space="0"/>
              <w:bottom w:val="single" w:color="000000" w:sz="4" w:space="0"/>
              <w:right w:val="single" w:color="000000" w:sz="4" w:space="0"/>
            </w:tcBorders>
          </w:tcPr>
          <w:p>
            <w:pPr>
              <w:pStyle w:val="17"/>
              <w:spacing w:before="58" w:line="244" w:lineRule="auto"/>
              <w:ind w:left="82" w:right="87"/>
              <w:rPr>
                <w:b/>
                <w:sz w:val="21"/>
              </w:rPr>
            </w:pPr>
            <w:r>
              <w:rPr>
                <w:b/>
                <w:sz w:val="21"/>
              </w:rPr>
              <w:t>医师系列职称</w:t>
            </w:r>
          </w:p>
        </w:tc>
        <w:tc>
          <w:tcPr>
            <w:tcW w:w="812" w:type="dxa"/>
            <w:tcBorders>
              <w:left w:val="single" w:color="000000" w:sz="4" w:space="0"/>
              <w:bottom w:val="single" w:color="000000" w:sz="4" w:space="0"/>
              <w:right w:val="single" w:color="000000" w:sz="4" w:space="0"/>
            </w:tcBorders>
          </w:tcPr>
          <w:p>
            <w:pPr>
              <w:pStyle w:val="17"/>
              <w:spacing w:before="58" w:line="244" w:lineRule="auto"/>
              <w:ind w:left="187" w:right="190"/>
              <w:rPr>
                <w:b/>
                <w:sz w:val="21"/>
              </w:rPr>
            </w:pPr>
            <w:r>
              <w:rPr>
                <w:b/>
                <w:sz w:val="21"/>
              </w:rPr>
              <w:t>导师类别</w:t>
            </w:r>
          </w:p>
        </w:tc>
        <w:tc>
          <w:tcPr>
            <w:tcW w:w="1052" w:type="dxa"/>
            <w:tcBorders>
              <w:left w:val="single" w:color="000000" w:sz="4" w:space="0"/>
              <w:bottom w:val="single" w:color="000000" w:sz="4" w:space="0"/>
              <w:right w:val="single" w:color="000000" w:sz="4" w:space="0"/>
            </w:tcBorders>
          </w:tcPr>
          <w:p>
            <w:pPr>
              <w:pStyle w:val="17"/>
              <w:spacing w:before="58" w:line="244" w:lineRule="auto"/>
              <w:ind w:left="95" w:right="100"/>
              <w:rPr>
                <w:b/>
                <w:sz w:val="21"/>
              </w:rPr>
            </w:pPr>
            <w:r>
              <w:rPr>
                <w:b/>
                <w:sz w:val="21"/>
              </w:rPr>
              <w:t>校内指导博士生数</w:t>
            </w:r>
          </w:p>
        </w:tc>
        <w:tc>
          <w:tcPr>
            <w:tcW w:w="1021" w:type="dxa"/>
            <w:tcBorders>
              <w:left w:val="single" w:color="000000" w:sz="4" w:space="0"/>
              <w:bottom w:val="single" w:color="000000" w:sz="4" w:space="0"/>
              <w:right w:val="single" w:color="000000" w:sz="4" w:space="0"/>
            </w:tcBorders>
          </w:tcPr>
          <w:p>
            <w:pPr>
              <w:pStyle w:val="17"/>
              <w:spacing w:before="58" w:line="244" w:lineRule="auto"/>
              <w:ind w:left="79" w:right="84"/>
              <w:rPr>
                <w:b/>
                <w:sz w:val="21"/>
              </w:rPr>
            </w:pPr>
            <w:r>
              <w:rPr>
                <w:b/>
                <w:sz w:val="21"/>
              </w:rPr>
              <w:t>校内指导硕士生数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3" w:hRule="atLeast"/>
        </w:trPr>
        <w:tc>
          <w:tcPr>
            <w:tcW w:w="93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2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2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9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8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70" w:type="dxa"/>
            <w:tcBorders>
              <w:top w:val="single" w:color="000000" w:sz="4" w:space="0"/>
              <w:left w:val="single" w:color="000000" w:sz="4" w:space="0"/>
              <w:bottom w:val="single" w:color="000000" w:sz="4" w:space="0"/>
              <w:right w:val="single" w:color="000000" w:sz="4" w:space="0"/>
            </w:tcBorders>
          </w:tcPr>
          <w:p>
            <w:pPr>
              <w:pStyle w:val="17"/>
              <w:spacing w:before="9"/>
              <w:rPr>
                <w:b/>
                <w:sz w:val="14"/>
              </w:rPr>
            </w:pPr>
          </w:p>
          <w:p>
            <w:pPr>
              <w:pStyle w:val="17"/>
              <w:jc w:val="center"/>
              <w:rPr>
                <w:sz w:val="20"/>
              </w:rPr>
            </w:pPr>
            <w:r>
              <w:rPr>
                <w:sz w:val="20"/>
              </w:rPr>
              <w:t>下拉选择</w:t>
            </w:r>
          </w:p>
        </w:tc>
        <w:tc>
          <w:tcPr>
            <w:tcW w:w="78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5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696"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141" w:right="144"/>
              <w:rPr>
                <w:sz w:val="20"/>
              </w:rPr>
            </w:pPr>
            <w:r>
              <w:rPr>
                <w:sz w:val="20"/>
              </w:rPr>
              <w:t>下拉选择</w:t>
            </w:r>
          </w:p>
        </w:tc>
        <w:tc>
          <w:tcPr>
            <w:tcW w:w="874" w:type="dxa"/>
            <w:tcBorders>
              <w:top w:val="single" w:color="000000" w:sz="4" w:space="0"/>
              <w:left w:val="single" w:color="000000" w:sz="4" w:space="0"/>
              <w:bottom w:val="single" w:color="000000" w:sz="4" w:space="0"/>
              <w:right w:val="single" w:color="000000" w:sz="4" w:space="0"/>
            </w:tcBorders>
          </w:tcPr>
          <w:p>
            <w:pPr>
              <w:pStyle w:val="17"/>
              <w:spacing w:before="9"/>
              <w:rPr>
                <w:b/>
                <w:sz w:val="14"/>
              </w:rPr>
            </w:pPr>
          </w:p>
          <w:p>
            <w:pPr>
              <w:pStyle w:val="17"/>
              <w:ind w:right="2"/>
              <w:jc w:val="center"/>
              <w:rPr>
                <w:sz w:val="20"/>
              </w:rPr>
            </w:pPr>
            <w:r>
              <w:rPr>
                <w:sz w:val="20"/>
              </w:rPr>
              <w:t>下拉选择</w:t>
            </w:r>
          </w:p>
        </w:tc>
        <w:tc>
          <w:tcPr>
            <w:tcW w:w="80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07"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195" w:right="200"/>
              <w:rPr>
                <w:sz w:val="20"/>
              </w:rPr>
            </w:pPr>
            <w:r>
              <w:rPr>
                <w:sz w:val="20"/>
              </w:rPr>
              <w:t>下拉选择</w:t>
            </w:r>
          </w:p>
        </w:tc>
        <w:tc>
          <w:tcPr>
            <w:tcW w:w="815"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198" w:right="206"/>
              <w:rPr>
                <w:sz w:val="20"/>
              </w:rPr>
            </w:pPr>
            <w:r>
              <w:rPr>
                <w:sz w:val="20"/>
              </w:rPr>
              <w:t>下拉选择</w:t>
            </w:r>
          </w:p>
        </w:tc>
        <w:tc>
          <w:tcPr>
            <w:tcW w:w="812" w:type="dxa"/>
            <w:tcBorders>
              <w:top w:val="single" w:color="000000" w:sz="4" w:space="0"/>
              <w:left w:val="single" w:color="000000" w:sz="4" w:space="0"/>
              <w:bottom w:val="single" w:color="000000" w:sz="4" w:space="0"/>
              <w:right w:val="single" w:color="000000" w:sz="4" w:space="0"/>
            </w:tcBorders>
          </w:tcPr>
          <w:p>
            <w:pPr>
              <w:pStyle w:val="17"/>
              <w:spacing w:before="9"/>
              <w:rPr>
                <w:b/>
                <w:sz w:val="14"/>
              </w:rPr>
            </w:pPr>
          </w:p>
          <w:p>
            <w:pPr>
              <w:pStyle w:val="17"/>
              <w:ind w:left="-3" w:right="5"/>
              <w:jc w:val="center"/>
              <w:rPr>
                <w:sz w:val="20"/>
              </w:rPr>
            </w:pPr>
            <w:r>
              <w:rPr>
                <w:spacing w:val="-5"/>
                <w:sz w:val="20"/>
              </w:rPr>
              <w:t>下拉选择</w:t>
            </w:r>
          </w:p>
        </w:tc>
        <w:tc>
          <w:tcPr>
            <w:tcW w:w="105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2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2" w:hRule="atLeast"/>
        </w:trPr>
        <w:tc>
          <w:tcPr>
            <w:tcW w:w="936"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left="165" w:right="163"/>
              <w:jc w:val="center"/>
              <w:rPr>
                <w:rFonts w:ascii="Arial"/>
                <w:sz w:val="20"/>
              </w:rPr>
            </w:pPr>
            <w:r>
              <w:rPr>
                <w:rFonts w:ascii="Arial"/>
                <w:sz w:val="20"/>
              </w:rPr>
              <w:t>60001</w:t>
            </w:r>
          </w:p>
        </w:tc>
        <w:tc>
          <w:tcPr>
            <w:tcW w:w="725" w:type="dxa"/>
            <w:tcBorders>
              <w:top w:val="single" w:color="000000" w:sz="4" w:space="0"/>
              <w:left w:val="single" w:color="000000" w:sz="4" w:space="0"/>
              <w:right w:val="single" w:color="000000" w:sz="4" w:space="0"/>
            </w:tcBorders>
          </w:tcPr>
          <w:p>
            <w:pPr>
              <w:pStyle w:val="17"/>
              <w:spacing w:before="9"/>
              <w:rPr>
                <w:b/>
                <w:sz w:val="14"/>
              </w:rPr>
            </w:pPr>
          </w:p>
          <w:p>
            <w:pPr>
              <w:pStyle w:val="17"/>
              <w:ind w:left="131" w:right="122"/>
              <w:jc w:val="center"/>
              <w:rPr>
                <w:sz w:val="20"/>
              </w:rPr>
            </w:pPr>
            <w:r>
              <w:rPr>
                <w:sz w:val="20"/>
              </w:rPr>
              <w:t>王五</w:t>
            </w:r>
          </w:p>
        </w:tc>
        <w:tc>
          <w:tcPr>
            <w:tcW w:w="826" w:type="dxa"/>
            <w:tcBorders>
              <w:top w:val="single" w:color="000000" w:sz="4" w:space="0"/>
              <w:left w:val="single" w:color="000000" w:sz="4" w:space="0"/>
              <w:right w:val="single" w:color="000000" w:sz="4" w:space="0"/>
            </w:tcBorders>
          </w:tcPr>
          <w:p>
            <w:pPr>
              <w:pStyle w:val="17"/>
              <w:spacing w:before="9"/>
              <w:rPr>
                <w:b/>
                <w:sz w:val="14"/>
              </w:rPr>
            </w:pPr>
          </w:p>
          <w:p>
            <w:pPr>
              <w:pStyle w:val="17"/>
              <w:ind w:left="11"/>
              <w:jc w:val="center"/>
              <w:rPr>
                <w:sz w:val="20"/>
              </w:rPr>
            </w:pPr>
            <w:r>
              <w:rPr>
                <w:w w:val="99"/>
                <w:sz w:val="20"/>
              </w:rPr>
              <w:t>男</w:t>
            </w:r>
          </w:p>
        </w:tc>
        <w:tc>
          <w:tcPr>
            <w:tcW w:w="791"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left="25"/>
              <w:rPr>
                <w:rFonts w:ascii="Arial"/>
                <w:sz w:val="20"/>
              </w:rPr>
            </w:pPr>
            <w:r>
              <w:rPr>
                <w:rFonts w:ascii="Arial"/>
                <w:sz w:val="20"/>
              </w:rPr>
              <w:t>1992-10</w:t>
            </w:r>
          </w:p>
        </w:tc>
        <w:tc>
          <w:tcPr>
            <w:tcW w:w="788"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left="24"/>
              <w:rPr>
                <w:rFonts w:ascii="Arial"/>
                <w:sz w:val="20"/>
              </w:rPr>
            </w:pPr>
            <w:r>
              <w:rPr>
                <w:rFonts w:ascii="Arial"/>
                <w:sz w:val="20"/>
              </w:rPr>
              <w:t>2014-10</w:t>
            </w:r>
          </w:p>
        </w:tc>
        <w:tc>
          <w:tcPr>
            <w:tcW w:w="870" w:type="dxa"/>
            <w:tcBorders>
              <w:top w:val="single" w:color="000000" w:sz="4" w:space="0"/>
              <w:left w:val="single" w:color="000000" w:sz="4" w:space="0"/>
              <w:right w:val="single" w:color="000000" w:sz="4" w:space="0"/>
            </w:tcBorders>
          </w:tcPr>
          <w:p>
            <w:pPr>
              <w:pStyle w:val="17"/>
              <w:spacing w:before="9"/>
              <w:rPr>
                <w:b/>
                <w:sz w:val="14"/>
              </w:rPr>
            </w:pPr>
          </w:p>
          <w:p>
            <w:pPr>
              <w:pStyle w:val="17"/>
              <w:jc w:val="center"/>
              <w:rPr>
                <w:sz w:val="20"/>
              </w:rPr>
            </w:pPr>
            <w:r>
              <w:rPr>
                <w:sz w:val="20"/>
              </w:rPr>
              <w:t>在职</w:t>
            </w:r>
          </w:p>
        </w:tc>
        <w:tc>
          <w:tcPr>
            <w:tcW w:w="788" w:type="dxa"/>
            <w:tcBorders>
              <w:top w:val="single" w:color="000000" w:sz="4" w:space="0"/>
              <w:left w:val="single" w:color="000000" w:sz="4" w:space="0"/>
              <w:right w:val="single" w:color="000000" w:sz="4" w:space="0"/>
            </w:tcBorders>
          </w:tcPr>
          <w:p>
            <w:pPr>
              <w:pStyle w:val="17"/>
              <w:spacing w:before="8"/>
              <w:rPr>
                <w:b/>
                <w:sz w:val="15"/>
              </w:rPr>
            </w:pPr>
          </w:p>
          <w:p>
            <w:pPr>
              <w:pStyle w:val="17"/>
              <w:spacing w:before="1"/>
              <w:ind w:left="52" w:right="52"/>
              <w:jc w:val="center"/>
              <w:rPr>
                <w:rFonts w:ascii="Arial"/>
                <w:sz w:val="20"/>
              </w:rPr>
            </w:pPr>
            <w:r>
              <w:rPr>
                <w:rFonts w:ascii="Arial"/>
                <w:sz w:val="20"/>
              </w:rPr>
              <w:t>ZS001</w:t>
            </w:r>
          </w:p>
        </w:tc>
        <w:tc>
          <w:tcPr>
            <w:tcW w:w="956" w:type="dxa"/>
            <w:tcBorders>
              <w:top w:val="single" w:color="000000" w:sz="4" w:space="0"/>
              <w:left w:val="single" w:color="000000" w:sz="4" w:space="0"/>
              <w:right w:val="single" w:color="000000" w:sz="4" w:space="0"/>
            </w:tcBorders>
          </w:tcPr>
          <w:p>
            <w:pPr>
              <w:pStyle w:val="17"/>
              <w:spacing w:before="59" w:line="242" w:lineRule="auto"/>
              <w:ind w:left="271" w:right="74" w:hanging="200"/>
              <w:rPr>
                <w:sz w:val="20"/>
              </w:rPr>
            </w:pPr>
            <w:r>
              <w:rPr>
                <w:sz w:val="20"/>
              </w:rPr>
              <w:t>附属第一医院</w:t>
            </w:r>
          </w:p>
        </w:tc>
        <w:tc>
          <w:tcPr>
            <w:tcW w:w="696" w:type="dxa"/>
            <w:tcBorders>
              <w:top w:val="single" w:color="000000" w:sz="4" w:space="0"/>
              <w:left w:val="single" w:color="000000" w:sz="4" w:space="0"/>
              <w:right w:val="single" w:color="000000" w:sz="4" w:space="0"/>
            </w:tcBorders>
          </w:tcPr>
          <w:p>
            <w:pPr>
              <w:pStyle w:val="17"/>
              <w:spacing w:before="59" w:line="242" w:lineRule="auto"/>
              <w:ind w:left="141" w:right="45" w:hanging="101"/>
              <w:rPr>
                <w:sz w:val="20"/>
              </w:rPr>
            </w:pPr>
            <w:r>
              <w:rPr>
                <w:sz w:val="20"/>
              </w:rPr>
              <w:t>博士研究生</w:t>
            </w:r>
          </w:p>
        </w:tc>
        <w:tc>
          <w:tcPr>
            <w:tcW w:w="874" w:type="dxa"/>
            <w:tcBorders>
              <w:top w:val="single" w:color="000000" w:sz="4" w:space="0"/>
              <w:left w:val="single" w:color="000000" w:sz="4" w:space="0"/>
              <w:right w:val="single" w:color="000000" w:sz="4" w:space="0"/>
            </w:tcBorders>
          </w:tcPr>
          <w:p>
            <w:pPr>
              <w:pStyle w:val="17"/>
              <w:spacing w:before="9"/>
              <w:rPr>
                <w:b/>
                <w:sz w:val="14"/>
              </w:rPr>
            </w:pPr>
          </w:p>
          <w:p>
            <w:pPr>
              <w:pStyle w:val="17"/>
              <w:ind w:right="2"/>
              <w:jc w:val="center"/>
              <w:rPr>
                <w:sz w:val="20"/>
              </w:rPr>
            </w:pPr>
            <w:r>
              <w:rPr>
                <w:sz w:val="20"/>
              </w:rPr>
              <w:t>博士</w:t>
            </w:r>
          </w:p>
        </w:tc>
        <w:tc>
          <w:tcPr>
            <w:tcW w:w="807" w:type="dxa"/>
            <w:tcBorders>
              <w:top w:val="single" w:color="000000" w:sz="4" w:space="0"/>
              <w:left w:val="single" w:color="000000" w:sz="4" w:space="0"/>
              <w:right w:val="single" w:color="000000" w:sz="4" w:space="0"/>
            </w:tcBorders>
          </w:tcPr>
          <w:p>
            <w:pPr>
              <w:pStyle w:val="17"/>
              <w:spacing w:before="9"/>
              <w:rPr>
                <w:b/>
                <w:sz w:val="14"/>
              </w:rPr>
            </w:pPr>
          </w:p>
          <w:p>
            <w:pPr>
              <w:pStyle w:val="17"/>
              <w:ind w:left="98"/>
              <w:jc w:val="center"/>
              <w:rPr>
                <w:sz w:val="20"/>
              </w:rPr>
            </w:pPr>
            <w:r>
              <w:rPr>
                <w:w w:val="99"/>
                <w:sz w:val="20"/>
              </w:rPr>
              <w:t xml:space="preserve"> </w:t>
            </w:r>
          </w:p>
        </w:tc>
        <w:tc>
          <w:tcPr>
            <w:tcW w:w="807" w:type="dxa"/>
            <w:tcBorders>
              <w:top w:val="single" w:color="000000" w:sz="4" w:space="0"/>
              <w:left w:val="single" w:color="000000" w:sz="4" w:space="0"/>
              <w:right w:val="single" w:color="000000" w:sz="4" w:space="0"/>
            </w:tcBorders>
          </w:tcPr>
          <w:p>
            <w:pPr>
              <w:pStyle w:val="17"/>
              <w:spacing w:before="9"/>
              <w:rPr>
                <w:b/>
                <w:sz w:val="14"/>
              </w:rPr>
            </w:pPr>
          </w:p>
          <w:p>
            <w:pPr>
              <w:pStyle w:val="17"/>
              <w:ind w:left="195"/>
              <w:rPr>
                <w:sz w:val="20"/>
              </w:rPr>
            </w:pPr>
            <w:r>
              <w:rPr>
                <w:sz w:val="20"/>
              </w:rPr>
              <w:t>教授</w:t>
            </w:r>
          </w:p>
        </w:tc>
        <w:tc>
          <w:tcPr>
            <w:tcW w:w="815" w:type="dxa"/>
            <w:tcBorders>
              <w:top w:val="single" w:color="000000" w:sz="4" w:space="0"/>
              <w:left w:val="single" w:color="000000" w:sz="4" w:space="0"/>
              <w:right w:val="single" w:color="000000" w:sz="4" w:space="0"/>
            </w:tcBorders>
          </w:tcPr>
          <w:p>
            <w:pPr>
              <w:pStyle w:val="17"/>
              <w:spacing w:before="9"/>
              <w:rPr>
                <w:b/>
                <w:sz w:val="14"/>
              </w:rPr>
            </w:pPr>
          </w:p>
          <w:p>
            <w:pPr>
              <w:pStyle w:val="17"/>
              <w:ind w:left="-2"/>
              <w:rPr>
                <w:sz w:val="20"/>
              </w:rPr>
            </w:pPr>
            <w:r>
              <w:rPr>
                <w:sz w:val="20"/>
              </w:rPr>
              <w:t>主任医师</w:t>
            </w:r>
          </w:p>
        </w:tc>
        <w:tc>
          <w:tcPr>
            <w:tcW w:w="812" w:type="dxa"/>
            <w:tcBorders>
              <w:top w:val="single" w:color="000000" w:sz="4" w:space="0"/>
              <w:left w:val="single" w:color="000000" w:sz="4" w:space="0"/>
              <w:right w:val="single" w:color="000000" w:sz="4" w:space="0"/>
            </w:tcBorders>
          </w:tcPr>
          <w:p>
            <w:pPr>
              <w:pStyle w:val="17"/>
              <w:spacing w:before="9"/>
              <w:rPr>
                <w:b/>
                <w:sz w:val="14"/>
              </w:rPr>
            </w:pPr>
          </w:p>
          <w:p>
            <w:pPr>
              <w:pStyle w:val="17"/>
              <w:ind w:left="-3" w:right="5"/>
              <w:jc w:val="center"/>
              <w:rPr>
                <w:sz w:val="20"/>
              </w:rPr>
            </w:pPr>
            <w:r>
              <w:rPr>
                <w:spacing w:val="-5"/>
                <w:sz w:val="20"/>
              </w:rPr>
              <w:t>博士导师</w:t>
            </w:r>
          </w:p>
        </w:tc>
        <w:tc>
          <w:tcPr>
            <w:tcW w:w="1052" w:type="dxa"/>
            <w:tcBorders>
              <w:top w:val="single" w:color="000000" w:sz="4" w:space="0"/>
              <w:left w:val="single" w:color="000000" w:sz="4" w:space="0"/>
              <w:right w:val="single" w:color="000000" w:sz="4" w:space="0"/>
            </w:tcBorders>
          </w:tcPr>
          <w:p>
            <w:pPr>
              <w:pStyle w:val="17"/>
              <w:spacing w:before="9"/>
              <w:rPr>
                <w:b/>
                <w:sz w:val="15"/>
              </w:rPr>
            </w:pPr>
          </w:p>
          <w:p>
            <w:pPr>
              <w:pStyle w:val="17"/>
              <w:ind w:right="10"/>
              <w:jc w:val="center"/>
              <w:rPr>
                <w:rFonts w:ascii="Times New Roman"/>
                <w:sz w:val="20"/>
              </w:rPr>
            </w:pPr>
            <w:r>
              <w:rPr>
                <w:rFonts w:ascii="Times New Roman"/>
                <w:w w:val="99"/>
                <w:sz w:val="20"/>
              </w:rPr>
              <w:t>1</w:t>
            </w:r>
          </w:p>
        </w:tc>
        <w:tc>
          <w:tcPr>
            <w:tcW w:w="1021" w:type="dxa"/>
            <w:tcBorders>
              <w:top w:val="single" w:color="000000" w:sz="4" w:space="0"/>
              <w:left w:val="single" w:color="000000" w:sz="4" w:space="0"/>
              <w:right w:val="single" w:color="000000" w:sz="4" w:space="0"/>
            </w:tcBorders>
          </w:tcPr>
          <w:p>
            <w:pPr>
              <w:pStyle w:val="17"/>
              <w:spacing w:before="9"/>
              <w:rPr>
                <w:b/>
                <w:sz w:val="15"/>
              </w:rPr>
            </w:pPr>
          </w:p>
          <w:p>
            <w:pPr>
              <w:pStyle w:val="17"/>
              <w:ind w:right="5"/>
              <w:jc w:val="center"/>
              <w:rPr>
                <w:rFonts w:ascii="Times New Roman"/>
                <w:sz w:val="20"/>
              </w:rPr>
            </w:pPr>
            <w:r>
              <w:rPr>
                <w:rFonts w:ascii="Times New Roman"/>
                <w:w w:val="99"/>
                <w:sz w:val="20"/>
              </w:rPr>
              <w:t>1</w:t>
            </w:r>
          </w:p>
        </w:tc>
      </w:tr>
    </w:tbl>
    <w:p>
      <w:pPr>
        <w:pStyle w:val="16"/>
        <w:numPr>
          <w:ilvl w:val="0"/>
          <w:numId w:val="16"/>
        </w:numPr>
        <w:tabs>
          <w:tab w:val="left" w:pos="632"/>
        </w:tabs>
        <w:spacing w:before="229" w:after="0" w:line="560" w:lineRule="atLeast"/>
        <w:ind w:left="420" w:right="4132" w:firstLine="0"/>
        <w:jc w:val="left"/>
        <w:rPr>
          <w:b/>
          <w:sz w:val="21"/>
        </w:rPr>
      </w:pPr>
      <w:r>
        <w:rPr>
          <w:spacing w:val="-6"/>
          <w:sz w:val="21"/>
        </w:rPr>
        <w:t xml:space="preserve">该表统计时点时在职的职工，以及上年 </w:t>
      </w:r>
      <w:r>
        <w:rPr>
          <w:rFonts w:ascii="Times New Roman" w:hAnsi="Times New Roman" w:eastAsia="Times New Roman"/>
          <w:sz w:val="21"/>
        </w:rPr>
        <w:t>9</w:t>
      </w:r>
      <w:r>
        <w:rPr>
          <w:rFonts w:ascii="Times New Roman" w:hAnsi="Times New Roman" w:eastAsia="Times New Roman"/>
          <w:spacing w:val="1"/>
          <w:sz w:val="21"/>
        </w:rPr>
        <w:t xml:space="preserve"> </w:t>
      </w:r>
      <w:r>
        <w:rPr>
          <w:spacing w:val="-25"/>
          <w:sz w:val="21"/>
        </w:rPr>
        <w:t xml:space="preserve">月 </w:t>
      </w:r>
      <w:r>
        <w:rPr>
          <w:rFonts w:ascii="Times New Roman" w:hAnsi="Times New Roman" w:eastAsia="Times New Roman"/>
          <w:sz w:val="21"/>
        </w:rPr>
        <w:t>1</w:t>
      </w:r>
      <w:r>
        <w:rPr>
          <w:rFonts w:ascii="Times New Roman" w:hAnsi="Times New Roman" w:eastAsia="Times New Roman"/>
          <w:spacing w:val="4"/>
          <w:sz w:val="21"/>
        </w:rPr>
        <w:t xml:space="preserve"> </w:t>
      </w:r>
      <w:r>
        <w:rPr>
          <w:spacing w:val="-13"/>
          <w:sz w:val="21"/>
        </w:rPr>
        <w:t xml:space="preserve">日至本年 </w:t>
      </w:r>
      <w:r>
        <w:rPr>
          <w:rFonts w:ascii="Times New Roman" w:hAnsi="Times New Roman" w:eastAsia="Times New Roman"/>
          <w:sz w:val="21"/>
        </w:rPr>
        <w:t>8</w:t>
      </w:r>
      <w:r>
        <w:rPr>
          <w:rFonts w:ascii="Times New Roman" w:hAnsi="Times New Roman" w:eastAsia="Times New Roman"/>
          <w:spacing w:val="1"/>
          <w:sz w:val="21"/>
        </w:rPr>
        <w:t xml:space="preserve"> </w:t>
      </w:r>
      <w:r>
        <w:rPr>
          <w:spacing w:val="-25"/>
          <w:sz w:val="21"/>
        </w:rPr>
        <w:t xml:space="preserve">月 </w:t>
      </w:r>
      <w:r>
        <w:rPr>
          <w:rFonts w:ascii="Times New Roman" w:hAnsi="Times New Roman" w:eastAsia="Times New Roman"/>
          <w:sz w:val="21"/>
        </w:rPr>
        <w:t>31</w:t>
      </w:r>
      <w:r>
        <w:rPr>
          <w:rFonts w:ascii="Times New Roman" w:hAnsi="Times New Roman" w:eastAsia="Times New Roman"/>
          <w:spacing w:val="1"/>
          <w:sz w:val="21"/>
        </w:rPr>
        <w:t xml:space="preserve"> </w:t>
      </w:r>
      <w:r>
        <w:rPr>
          <w:spacing w:val="-3"/>
          <w:sz w:val="21"/>
        </w:rPr>
        <w:t>日内离职的职工，</w:t>
      </w:r>
      <w:r>
        <w:rPr>
          <w:b/>
          <w:spacing w:val="-17"/>
          <w:sz w:val="21"/>
        </w:rPr>
        <w:t xml:space="preserve">且与 </w:t>
      </w:r>
      <w:r>
        <w:rPr>
          <w:rFonts w:ascii="Times New Roman" w:hAnsi="Times New Roman" w:eastAsia="Times New Roman"/>
          <w:b/>
          <w:sz w:val="21"/>
        </w:rPr>
        <w:t>1-6-1</w:t>
      </w:r>
      <w:r>
        <w:rPr>
          <w:b/>
          <w:sz w:val="21"/>
        </w:rPr>
        <w:t>、</w:t>
      </w:r>
      <w:r>
        <w:rPr>
          <w:rFonts w:ascii="Times New Roman" w:hAnsi="Times New Roman" w:eastAsia="Times New Roman"/>
          <w:b/>
          <w:sz w:val="21"/>
        </w:rPr>
        <w:t>1-6-3</w:t>
      </w:r>
      <w:r>
        <w:rPr>
          <w:rFonts w:ascii="Times New Roman" w:hAnsi="Times New Roman" w:eastAsia="Times New Roman"/>
          <w:b/>
          <w:spacing w:val="1"/>
          <w:sz w:val="21"/>
        </w:rPr>
        <w:t xml:space="preserve"> </w:t>
      </w:r>
      <w:r>
        <w:rPr>
          <w:b/>
          <w:sz w:val="21"/>
        </w:rPr>
        <w:t>不重复填报</w:t>
      </w:r>
      <w:r>
        <w:rPr>
          <w:sz w:val="21"/>
        </w:rPr>
        <w:t>。</w:t>
      </w:r>
      <w:r>
        <w:rPr>
          <w:b/>
          <w:sz w:val="21"/>
        </w:rPr>
        <w:t>指标解释：</w:t>
      </w:r>
    </w:p>
    <w:p>
      <w:pPr>
        <w:pStyle w:val="8"/>
        <w:spacing w:before="143"/>
      </w:pPr>
      <w:r>
        <w:t>直属附属医院师资：指具有医师或其他同等级别医教系列职称，并承担教学任务的医务工作者。</w:t>
      </w:r>
    </w:p>
    <w:p>
      <w:pPr>
        <w:pStyle w:val="9"/>
        <w:spacing w:before="141"/>
        <w:ind w:left="420"/>
      </w:pPr>
      <w:r>
        <w:rPr>
          <w:b/>
        </w:rPr>
        <w:t>任职状态：</w:t>
      </w:r>
      <w:r>
        <w:t>选择</w:t>
      </w:r>
      <w:r>
        <w:rPr>
          <w:rFonts w:ascii="Times New Roman" w:hAnsi="Times New Roman" w:eastAsia="Times New Roman"/>
        </w:rPr>
        <w:t>“</w:t>
      </w:r>
      <w:r>
        <w:t>在职</w:t>
      </w:r>
      <w:r>
        <w:rPr>
          <w:rFonts w:ascii="Times New Roman" w:hAnsi="Times New Roman" w:eastAsia="Times New Roman"/>
        </w:rPr>
        <w:t>”</w:t>
      </w:r>
      <w:r>
        <w:t>或</w:t>
      </w:r>
      <w:r>
        <w:rPr>
          <w:rFonts w:ascii="Times New Roman" w:hAnsi="Times New Roman" w:eastAsia="Times New Roman"/>
        </w:rPr>
        <w:t>“</w:t>
      </w:r>
      <w:r>
        <w:t>当年离职</w:t>
      </w:r>
      <w:r>
        <w:rPr>
          <w:rFonts w:ascii="Times New Roman" w:hAnsi="Times New Roman" w:eastAsia="Times New Roman"/>
        </w:rPr>
        <w:t>”</w:t>
      </w:r>
      <w:r>
        <w:t>。其中，</w:t>
      </w:r>
      <w:r>
        <w:rPr>
          <w:b/>
        </w:rPr>
        <w:t>在职：</w:t>
      </w:r>
      <w:r>
        <w:t>指统计时点时在直属附属医院人事系统中登记在册的教师；</w:t>
      </w:r>
      <w:r>
        <w:rPr>
          <w:b/>
        </w:rPr>
        <w:t>当年离职：</w:t>
      </w:r>
      <w:r>
        <w:t xml:space="preserve">指在上年的 </w:t>
      </w:r>
      <w:r>
        <w:rPr>
          <w:rFonts w:ascii="Times New Roman" w:hAnsi="Times New Roman" w:eastAsia="Times New Roman"/>
        </w:rPr>
        <w:t xml:space="preserve">9 </w:t>
      </w:r>
      <w:r>
        <w:t xml:space="preserve">月 </w:t>
      </w:r>
      <w:r>
        <w:rPr>
          <w:rFonts w:ascii="Times New Roman" w:hAnsi="Times New Roman" w:eastAsia="Times New Roman"/>
        </w:rPr>
        <w:t xml:space="preserve">1 </w:t>
      </w:r>
      <w:r>
        <w:t>日</w:t>
      </w:r>
    </w:p>
    <w:p>
      <w:pPr>
        <w:pStyle w:val="9"/>
        <w:spacing w:before="139"/>
        <w:ind w:left="420"/>
      </w:pPr>
      <w:r>
        <w:t xml:space="preserve">至本年的 </w:t>
      </w:r>
      <w:r>
        <w:rPr>
          <w:rFonts w:ascii="Times New Roman" w:eastAsia="Times New Roman"/>
        </w:rPr>
        <w:t xml:space="preserve">8 </w:t>
      </w:r>
      <w:r>
        <w:t xml:space="preserve">月 </w:t>
      </w:r>
      <w:r>
        <w:rPr>
          <w:rFonts w:ascii="Times New Roman" w:eastAsia="Times New Roman"/>
        </w:rPr>
        <w:t xml:space="preserve">31 </w:t>
      </w:r>
      <w:r>
        <w:t>日内办理离职手续的教师。</w:t>
      </w:r>
    </w:p>
    <w:p>
      <w:pPr>
        <w:spacing w:after="0"/>
        <w:sectPr>
          <w:pgSz w:w="16840" w:h="11910" w:orient="landscape"/>
          <w:pgMar w:top="1100" w:right="320" w:bottom="1180" w:left="1380" w:header="0" w:footer="990" w:gutter="0"/>
        </w:sectPr>
      </w:pPr>
    </w:p>
    <w:p>
      <w:pPr>
        <w:pStyle w:val="9"/>
        <w:spacing w:before="7"/>
        <w:rPr>
          <w:sz w:val="20"/>
        </w:rPr>
      </w:pPr>
    </w:p>
    <w:p>
      <w:pPr>
        <w:spacing w:before="72"/>
        <w:ind w:left="420" w:right="0" w:firstLine="0"/>
        <w:jc w:val="left"/>
        <w:rPr>
          <w:sz w:val="21"/>
        </w:rPr>
      </w:pPr>
      <w:r>
        <w:rPr>
          <w:b/>
          <w:sz w:val="21"/>
        </w:rPr>
        <w:t>单位号：</w:t>
      </w:r>
      <w:r>
        <w:rPr>
          <w:sz w:val="21"/>
        </w:rPr>
        <w:t>教师所属单位的管理编号。</w:t>
      </w:r>
    </w:p>
    <w:p>
      <w:pPr>
        <w:spacing w:before="139" w:line="364" w:lineRule="auto"/>
        <w:ind w:left="420" w:right="8616" w:firstLine="0"/>
        <w:jc w:val="left"/>
        <w:rPr>
          <w:sz w:val="21"/>
        </w:rPr>
      </w:pPr>
      <w:r>
        <w:rPr>
          <w:b/>
          <w:sz w:val="21"/>
        </w:rPr>
        <w:t>最高学位：</w:t>
      </w:r>
      <w:r>
        <w:rPr>
          <w:sz w:val="21"/>
        </w:rPr>
        <w:t>教师所获最高学位，分为博士、硕士、学士和无学位。</w:t>
      </w:r>
      <w:r>
        <w:rPr>
          <w:b/>
          <w:sz w:val="21"/>
          <w:shd w:val="clear" w:color="auto" w:fill="FFFF00"/>
        </w:rPr>
        <w:t>岗位性质：</w:t>
      </w:r>
      <w:r>
        <w:rPr>
          <w:sz w:val="21"/>
          <w:shd w:val="clear" w:color="auto" w:fill="FFFF00"/>
        </w:rPr>
        <w:t>教研、教辅、管理、教研和管理</w:t>
      </w:r>
      <w:r>
        <w:rPr>
          <w:sz w:val="21"/>
        </w:rPr>
        <w:t>。</w:t>
      </w:r>
    </w:p>
    <w:p>
      <w:pPr>
        <w:spacing w:before="0" w:line="364" w:lineRule="auto"/>
        <w:ind w:left="420" w:right="2515" w:firstLine="0"/>
        <w:jc w:val="left"/>
        <w:rPr>
          <w:sz w:val="21"/>
        </w:rPr>
      </w:pPr>
      <w:r>
        <w:rPr>
          <w:b/>
          <w:sz w:val="21"/>
        </w:rPr>
        <w:t>专业技术职称：</w:t>
      </w:r>
      <w:r>
        <w:rPr>
          <w:sz w:val="21"/>
        </w:rPr>
        <w:t>选择教授、副教授、讲师、助教、其他正高级、其他副高级、其他中级、其他初级、未评级。（</w:t>
      </w:r>
      <w:r>
        <w:rPr>
          <w:b/>
          <w:sz w:val="21"/>
          <w:shd w:val="clear" w:color="auto" w:fill="FFFF00"/>
        </w:rPr>
        <w:t>不含医师系列职称</w:t>
      </w:r>
      <w:r>
        <w:rPr>
          <w:sz w:val="21"/>
        </w:rPr>
        <w:t xml:space="preserve">） </w:t>
      </w:r>
      <w:r>
        <w:rPr>
          <w:b/>
          <w:sz w:val="21"/>
          <w:shd w:val="clear" w:color="auto" w:fill="FFFF00"/>
        </w:rPr>
        <w:t>医师系列职称：</w:t>
      </w:r>
      <w:r>
        <w:rPr>
          <w:sz w:val="21"/>
        </w:rPr>
        <w:t>选择主治医师、副主任医师、主任医师、无。（</w:t>
      </w:r>
      <w:r>
        <w:rPr>
          <w:b/>
          <w:sz w:val="21"/>
        </w:rPr>
        <w:t>如无医师系列职称，选择 “无”填报</w:t>
      </w:r>
      <w:r>
        <w:rPr>
          <w:sz w:val="21"/>
        </w:rPr>
        <w:t>）</w:t>
      </w:r>
    </w:p>
    <w:p>
      <w:pPr>
        <w:spacing w:before="0" w:line="268" w:lineRule="exact"/>
        <w:ind w:left="420" w:right="0" w:firstLine="0"/>
        <w:jc w:val="left"/>
        <w:rPr>
          <w:sz w:val="21"/>
        </w:rPr>
      </w:pPr>
      <w:r>
        <w:rPr>
          <w:b/>
          <w:sz w:val="21"/>
        </w:rPr>
        <w:t>导师类别：</w:t>
      </w:r>
      <w:r>
        <w:rPr>
          <w:sz w:val="21"/>
        </w:rPr>
        <w:t>包含博士导师、硕士导师、无。</w:t>
      </w:r>
    </w:p>
    <w:p>
      <w:pPr>
        <w:spacing w:before="139"/>
        <w:ind w:left="420" w:right="0" w:firstLine="0"/>
        <w:jc w:val="left"/>
        <w:rPr>
          <w:sz w:val="21"/>
        </w:rPr>
      </w:pPr>
      <w:r>
        <w:rPr>
          <w:b/>
          <w:sz w:val="21"/>
        </w:rPr>
        <w:t>校内指导博士数、研究生数：</w:t>
      </w:r>
      <w:r>
        <w:rPr>
          <w:sz w:val="21"/>
        </w:rPr>
        <w:t>按</w:t>
      </w:r>
      <w:r>
        <w:rPr>
          <w:b/>
          <w:sz w:val="21"/>
        </w:rPr>
        <w:t>学年</w:t>
      </w:r>
      <w:r>
        <w:rPr>
          <w:sz w:val="21"/>
        </w:rPr>
        <w:t>进行统计，包括其所指导各种培养类型的学生。</w:t>
      </w:r>
    </w:p>
    <w:p>
      <w:pPr>
        <w:pStyle w:val="9"/>
        <w:spacing w:before="7"/>
        <w:rPr>
          <w:sz w:val="26"/>
        </w:rPr>
      </w:pPr>
    </w:p>
    <w:p>
      <w:pPr>
        <w:pStyle w:val="8"/>
        <w:spacing w:line="430" w:lineRule="atLeast"/>
        <w:ind w:right="13659"/>
      </w:pPr>
      <w:r>
        <w:rPr>
          <w:rFonts w:ascii="Times New Roman" w:eastAsia="Times New Roman"/>
        </w:rPr>
        <w:t>*</w:t>
      </w:r>
      <w:r>
        <w:t>校验关系表内校验：</w:t>
      </w:r>
    </w:p>
    <w:p>
      <w:pPr>
        <w:pStyle w:val="16"/>
        <w:numPr>
          <w:ilvl w:val="0"/>
          <w:numId w:val="21"/>
        </w:numPr>
        <w:tabs>
          <w:tab w:val="left" w:pos="1003"/>
        </w:tabs>
        <w:spacing w:before="45" w:after="0" w:line="278" w:lineRule="auto"/>
        <w:ind w:left="420" w:right="12454" w:firstLine="419"/>
        <w:jc w:val="left"/>
        <w:rPr>
          <w:b/>
          <w:sz w:val="21"/>
        </w:rPr>
      </w:pPr>
      <w:r>
        <w:rPr>
          <w:spacing w:val="-5"/>
          <w:sz w:val="21"/>
        </w:rPr>
        <w:t>“工号”不重复。</w:t>
      </w:r>
      <w:r>
        <w:rPr>
          <w:b/>
          <w:sz w:val="21"/>
        </w:rPr>
        <w:t>表间校验：</w:t>
      </w:r>
    </w:p>
    <w:p>
      <w:pPr>
        <w:pStyle w:val="9"/>
        <w:ind w:left="840"/>
      </w:pPr>
      <w:r>
        <w:rPr>
          <w:rFonts w:ascii="Calibri" w:hAnsi="Calibri" w:eastAsia="Calibri"/>
        </w:rPr>
        <w:t>1.</w:t>
      </w:r>
      <w:r>
        <w:t xml:space="preserve">“工号”与表 </w:t>
      </w:r>
      <w:r>
        <w:rPr>
          <w:rFonts w:ascii="Calibri" w:hAnsi="Calibri" w:eastAsia="Calibri"/>
        </w:rPr>
        <w:t>1-6-1</w:t>
      </w:r>
      <w:r>
        <w:t xml:space="preserve">、表 </w:t>
      </w:r>
      <w:r>
        <w:rPr>
          <w:rFonts w:ascii="Calibri" w:hAnsi="Calibri" w:eastAsia="Calibri"/>
        </w:rPr>
        <w:t>1-6-3</w:t>
      </w:r>
      <w:r>
        <w:t>“工号”不重复；</w:t>
      </w:r>
    </w:p>
    <w:p>
      <w:pPr>
        <w:pStyle w:val="16"/>
        <w:numPr>
          <w:ilvl w:val="0"/>
          <w:numId w:val="21"/>
        </w:numPr>
        <w:tabs>
          <w:tab w:val="left" w:pos="1003"/>
        </w:tabs>
        <w:spacing w:before="22" w:after="0" w:line="240" w:lineRule="auto"/>
        <w:ind w:left="1002" w:right="0" w:hanging="163"/>
        <w:jc w:val="left"/>
        <w:rPr>
          <w:sz w:val="21"/>
        </w:rPr>
      </w:pPr>
      <w:r>
        <w:rPr>
          <w:spacing w:val="-7"/>
          <w:sz w:val="21"/>
        </w:rPr>
        <w:t xml:space="preserve">“单位号”“单位名称”与表 </w:t>
      </w:r>
      <w:r>
        <w:rPr>
          <w:rFonts w:ascii="Calibri" w:hAnsi="Calibri" w:eastAsia="Calibri"/>
          <w:sz w:val="21"/>
        </w:rPr>
        <w:t>1-4</w:t>
      </w:r>
      <w:r>
        <w:rPr>
          <w:spacing w:val="-3"/>
          <w:sz w:val="21"/>
        </w:rPr>
        <w:t>“单位号”“单位名称”保持一致。</w:t>
      </w:r>
    </w:p>
    <w:p>
      <w:pPr>
        <w:pStyle w:val="9"/>
        <w:spacing w:before="8"/>
        <w:rPr>
          <w:sz w:val="24"/>
        </w:rPr>
      </w:pPr>
    </w:p>
    <w:p>
      <w:pPr>
        <w:pStyle w:val="5"/>
        <w:spacing w:before="70" w:after="22"/>
      </w:pPr>
      <w:r>
        <mc:AlternateContent>
          <mc:Choice Requires="wps">
            <w:drawing>
              <wp:anchor distT="0" distB="0" distL="114300" distR="114300" simplePos="0" relativeHeight="238283776" behindDoc="1" locked="0" layoutInCell="1" allowOverlap="1">
                <wp:simplePos x="0" y="0"/>
                <wp:positionH relativeFrom="page">
                  <wp:posOffset>6847840</wp:posOffset>
                </wp:positionH>
                <wp:positionV relativeFrom="paragraph">
                  <wp:posOffset>340995</wp:posOffset>
                </wp:positionV>
                <wp:extent cx="268605" cy="346075"/>
                <wp:effectExtent l="0" t="0" r="5715" b="4445"/>
                <wp:wrapNone/>
                <wp:docPr id="20" name="任意多边形 13"/>
                <wp:cNvGraphicFramePr/>
                <a:graphic xmlns:a="http://schemas.openxmlformats.org/drawingml/2006/main">
                  <a:graphicData uri="http://schemas.microsoft.com/office/word/2010/wordprocessingShape">
                    <wps:wsp>
                      <wps:cNvSpPr/>
                      <wps:spPr>
                        <a:xfrm>
                          <a:off x="0" y="0"/>
                          <a:ext cx="268605" cy="346075"/>
                        </a:xfrm>
                        <a:custGeom>
                          <a:avLst/>
                          <a:gdLst/>
                          <a:ahLst/>
                          <a:cxnLst/>
                          <a:pathLst>
                            <a:path w="423" h="545">
                              <a:moveTo>
                                <a:pt x="422" y="0"/>
                              </a:moveTo>
                              <a:lnTo>
                                <a:pt x="0" y="0"/>
                              </a:lnTo>
                              <a:lnTo>
                                <a:pt x="0" y="274"/>
                              </a:lnTo>
                              <a:lnTo>
                                <a:pt x="0" y="545"/>
                              </a:lnTo>
                              <a:lnTo>
                                <a:pt x="422" y="545"/>
                              </a:lnTo>
                              <a:lnTo>
                                <a:pt x="422" y="274"/>
                              </a:lnTo>
                              <a:lnTo>
                                <a:pt x="422" y="0"/>
                              </a:lnTo>
                            </a:path>
                          </a:pathLst>
                        </a:custGeom>
                        <a:solidFill>
                          <a:srgbClr val="FFFF00"/>
                        </a:solidFill>
                        <a:ln>
                          <a:noFill/>
                        </a:ln>
                      </wps:spPr>
                      <wps:bodyPr upright="1"/>
                    </wps:wsp>
                  </a:graphicData>
                </a:graphic>
              </wp:anchor>
            </w:drawing>
          </mc:Choice>
          <mc:Fallback>
            <w:pict>
              <v:shape id="任意多边形 13" o:spid="_x0000_s1026" o:spt="100" style="position:absolute;left:0pt;margin-left:539.2pt;margin-top:26.85pt;height:27.25pt;width:21.15pt;mso-position-horizontal-relative:page;z-index:-265032704;mso-width-relative:page;mso-height-relative:page;" fillcolor="#FFFF00" filled="t" stroked="f" coordsize="423,545" o:gfxdata="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pJW0bYAAAADAEAAA8AAAAAAAAAAQAgAAAA&#10;IgAAAGRycy9kb3ducmV2LnhtbFBLAQIUABQAAAAIAIdO4kBJzUWyCwIAAHYEAAAOAAAAAAAAAAEA&#10;IAAAACcBAABkcnMvZTJvRG9jLnhtbFBLBQYAAAAABgAGAFkBAACkBQAAAAA=&#10;" path="m422,0l0,0,0,274,0,545,422,545,422,274,422,0e">
                <v:fill on="t" focussize="0,0"/>
                <v:stroke on="f"/>
                <v:imagedata o:title=""/>
                <o:lock v:ext="edit" aspectratio="f"/>
              </v:shape>
            </w:pict>
          </mc:Fallback>
        </mc:AlternateContent>
      </w:r>
      <w:r>
        <mc:AlternateContent>
          <mc:Choice Requires="wps">
            <w:drawing>
              <wp:anchor distT="0" distB="0" distL="114300" distR="114300" simplePos="0" relativeHeight="238284800" behindDoc="1" locked="0" layoutInCell="1" allowOverlap="1">
                <wp:simplePos x="0" y="0"/>
                <wp:positionH relativeFrom="page">
                  <wp:posOffset>6849745</wp:posOffset>
                </wp:positionH>
                <wp:positionV relativeFrom="paragraph">
                  <wp:posOffset>768985</wp:posOffset>
                </wp:positionV>
                <wp:extent cx="266700" cy="346710"/>
                <wp:effectExtent l="0" t="0" r="7620" b="3810"/>
                <wp:wrapNone/>
                <wp:docPr id="22" name="任意多边形 14"/>
                <wp:cNvGraphicFramePr/>
                <a:graphic xmlns:a="http://schemas.openxmlformats.org/drawingml/2006/main">
                  <a:graphicData uri="http://schemas.microsoft.com/office/word/2010/wordprocessingShape">
                    <wps:wsp>
                      <wps:cNvSpPr/>
                      <wps:spPr>
                        <a:xfrm>
                          <a:off x="0" y="0"/>
                          <a:ext cx="266700" cy="346710"/>
                        </a:xfrm>
                        <a:custGeom>
                          <a:avLst/>
                          <a:gdLst/>
                          <a:ahLst/>
                          <a:cxnLst/>
                          <a:pathLst>
                            <a:path w="420" h="546">
                              <a:moveTo>
                                <a:pt x="420" y="0"/>
                              </a:moveTo>
                              <a:lnTo>
                                <a:pt x="0" y="0"/>
                              </a:lnTo>
                              <a:lnTo>
                                <a:pt x="0" y="271"/>
                              </a:lnTo>
                              <a:lnTo>
                                <a:pt x="0" y="545"/>
                              </a:lnTo>
                              <a:lnTo>
                                <a:pt x="420" y="545"/>
                              </a:lnTo>
                              <a:lnTo>
                                <a:pt x="420" y="271"/>
                              </a:lnTo>
                              <a:lnTo>
                                <a:pt x="420" y="0"/>
                              </a:lnTo>
                            </a:path>
                          </a:pathLst>
                        </a:custGeom>
                        <a:solidFill>
                          <a:srgbClr val="FFFF00"/>
                        </a:solidFill>
                        <a:ln>
                          <a:noFill/>
                        </a:ln>
                      </wps:spPr>
                      <wps:bodyPr upright="1"/>
                    </wps:wsp>
                  </a:graphicData>
                </a:graphic>
              </wp:anchor>
            </w:drawing>
          </mc:Choice>
          <mc:Fallback>
            <w:pict>
              <v:shape id="任意多边形 14" o:spid="_x0000_s1026" o:spt="100" style="position:absolute;left:0pt;margin-left:539.35pt;margin-top:60.55pt;height:27.3pt;width:21pt;mso-position-horizontal-relative:page;z-index:-265031680;mso-width-relative:page;mso-height-relative:page;" fillcolor="#FFFF00" filled="t" stroked="f" coordsize="420,546" o:gfxdata="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v6e12gAAAA0BAAAPAAAAAAAAAAEAIAAAACIAAABk&#10;cnMvZG93bnJldi54bWxQSwECFAAUAAAACACHTuJAufh7kwQCAAB2BAAADgAAAAAAAAABACAAAAAp&#10;AQAAZHJzL2Uyb0RvYy54bWxQSwUGAAAAAAYABgBZAQAAnwUAAAAA&#10;" path="m420,0l0,0,0,271,0,545,420,545,420,271,420,0e">
                <v:fill on="t" focussize="0,0"/>
                <v:stroke on="f"/>
                <v:imagedata o:title=""/>
                <o:lock v:ext="edit" aspectratio="f"/>
              </v:shape>
            </w:pict>
          </mc:Fallback>
        </mc:AlternateContent>
      </w:r>
      <w:r>
        <mc:AlternateContent>
          <mc:Choice Requires="wps">
            <w:drawing>
              <wp:anchor distT="0" distB="0" distL="114300" distR="114300" simplePos="0" relativeHeight="238285824" behindDoc="1" locked="0" layoutInCell="1" allowOverlap="1">
                <wp:simplePos x="0" y="0"/>
                <wp:positionH relativeFrom="page">
                  <wp:posOffset>6782435</wp:posOffset>
                </wp:positionH>
                <wp:positionV relativeFrom="paragraph">
                  <wp:posOffset>1452245</wp:posOffset>
                </wp:positionV>
                <wp:extent cx="401320" cy="518160"/>
                <wp:effectExtent l="0" t="0" r="10160" b="0"/>
                <wp:wrapNone/>
                <wp:docPr id="24" name="任意多边形 15"/>
                <wp:cNvGraphicFramePr/>
                <a:graphic xmlns:a="http://schemas.openxmlformats.org/drawingml/2006/main">
                  <a:graphicData uri="http://schemas.microsoft.com/office/word/2010/wordprocessingShape">
                    <wps:wsp>
                      <wps:cNvSpPr/>
                      <wps:spPr>
                        <a:xfrm>
                          <a:off x="0" y="0"/>
                          <a:ext cx="401320" cy="518160"/>
                        </a:xfrm>
                        <a:custGeom>
                          <a:avLst/>
                          <a:gdLst/>
                          <a:ahLst/>
                          <a:cxnLst/>
                          <a:pathLst>
                            <a:path w="632" h="816">
                              <a:moveTo>
                                <a:pt x="632" y="0"/>
                              </a:moveTo>
                              <a:lnTo>
                                <a:pt x="0" y="0"/>
                              </a:lnTo>
                              <a:lnTo>
                                <a:pt x="0" y="272"/>
                              </a:lnTo>
                              <a:lnTo>
                                <a:pt x="0" y="545"/>
                              </a:lnTo>
                              <a:lnTo>
                                <a:pt x="0" y="816"/>
                              </a:lnTo>
                              <a:lnTo>
                                <a:pt x="632" y="816"/>
                              </a:lnTo>
                              <a:lnTo>
                                <a:pt x="632" y="545"/>
                              </a:lnTo>
                              <a:lnTo>
                                <a:pt x="632" y="272"/>
                              </a:lnTo>
                              <a:lnTo>
                                <a:pt x="632" y="0"/>
                              </a:lnTo>
                            </a:path>
                          </a:pathLst>
                        </a:custGeom>
                        <a:solidFill>
                          <a:srgbClr val="FFFF00"/>
                        </a:solidFill>
                        <a:ln>
                          <a:noFill/>
                        </a:ln>
                      </wps:spPr>
                      <wps:bodyPr upright="1"/>
                    </wps:wsp>
                  </a:graphicData>
                </a:graphic>
              </wp:anchor>
            </w:drawing>
          </mc:Choice>
          <mc:Fallback>
            <w:pict>
              <v:shape id="任意多边形 15" o:spid="_x0000_s1026" o:spt="100" style="position:absolute;left:0pt;margin-left:534.05pt;margin-top:114.35pt;height:40.8pt;width:31.6pt;mso-position-horizontal-relative:page;z-index:-265030656;mso-width-relative:page;mso-height-relative:page;" fillcolor="#FFFF00" filled="t" stroked="f" coordsize="632,816" o:gfxdata="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SVSQ1wAAAA0BAAAPAAAAAAAAAAEAIAAA&#10;ACIAAABkcnMvZG93bnJldi54bWxQSwECFAAUAAAACACHTuJAoMp6sA0CAADEBAAADgAAAAAAAAAB&#10;ACAAAAAmAQAAZHJzL2Uyb0RvYy54bWxQSwUGAAAAAAYABgBZAQAApQUAAAAA&#10;" path="m632,0l0,0,0,272,0,545,0,816,632,816,632,545,632,272,632,0e">
                <v:fill on="t" focussize="0,0"/>
                <v:stroke on="f"/>
                <v:imagedata o:title=""/>
                <o:lock v:ext="edit" aspectratio="f"/>
              </v:shape>
            </w:pict>
          </mc:Fallback>
        </mc:AlternateContent>
      </w:r>
      <w:bookmarkStart w:id="16" w:name="_bookmark15"/>
      <w:bookmarkEnd w:id="16"/>
      <w:r>
        <w:rPr>
          <w:shd w:val="clear" w:color="auto" w:fill="FFFF00"/>
        </w:rPr>
        <w:t xml:space="preserve">表 </w:t>
      </w:r>
      <w:r>
        <w:rPr>
          <w:rFonts w:ascii="Times New Roman" w:eastAsia="Times New Roman"/>
          <w:shd w:val="clear" w:color="auto" w:fill="FFFF00"/>
        </w:rPr>
        <w:t xml:space="preserve">1-7 </w:t>
      </w:r>
      <w:r>
        <w:rPr>
          <w:shd w:val="clear" w:color="auto" w:fill="FFFF00"/>
        </w:rPr>
        <w:t>本科生基本情况（时点）</w:t>
      </w:r>
    </w:p>
    <w:tbl>
      <w:tblPr>
        <w:tblStyle w:val="13"/>
        <w:tblW w:w="12215"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90"/>
        <w:gridCol w:w="1157"/>
        <w:gridCol w:w="1042"/>
        <w:gridCol w:w="1970"/>
        <w:gridCol w:w="2126"/>
        <w:gridCol w:w="1096"/>
        <w:gridCol w:w="887"/>
        <w:gridCol w:w="885"/>
        <w:gridCol w:w="166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1390"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462" w:right="456"/>
              <w:jc w:val="center"/>
              <w:rPr>
                <w:b/>
                <w:sz w:val="21"/>
              </w:rPr>
            </w:pPr>
            <w:r>
              <w:rPr>
                <w:b/>
                <w:sz w:val="21"/>
              </w:rPr>
              <w:t>学号</w:t>
            </w:r>
          </w:p>
        </w:tc>
        <w:tc>
          <w:tcPr>
            <w:tcW w:w="1157"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135" w:right="127"/>
              <w:jc w:val="center"/>
              <w:rPr>
                <w:b/>
                <w:sz w:val="21"/>
              </w:rPr>
            </w:pPr>
            <w:r>
              <w:rPr>
                <w:b/>
                <w:sz w:val="21"/>
              </w:rPr>
              <w:t>学生姓名</w:t>
            </w:r>
          </w:p>
        </w:tc>
        <w:tc>
          <w:tcPr>
            <w:tcW w:w="1042"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308"/>
              <w:rPr>
                <w:b/>
                <w:sz w:val="21"/>
              </w:rPr>
            </w:pPr>
            <w:r>
              <w:rPr>
                <w:b/>
                <w:sz w:val="21"/>
              </w:rPr>
              <w:t>性别</w:t>
            </w:r>
          </w:p>
        </w:tc>
        <w:tc>
          <w:tcPr>
            <w:tcW w:w="1970" w:type="dxa"/>
            <w:tcBorders>
              <w:left w:val="single" w:color="000000" w:sz="4" w:space="0"/>
              <w:bottom w:val="single" w:color="000000" w:sz="6" w:space="0"/>
              <w:right w:val="single" w:color="000000" w:sz="4" w:space="0"/>
            </w:tcBorders>
          </w:tcPr>
          <w:p>
            <w:pPr>
              <w:pStyle w:val="17"/>
              <w:spacing w:before="58" w:line="244" w:lineRule="auto"/>
              <w:ind w:left="772" w:right="127" w:hanging="632"/>
              <w:rPr>
                <w:b/>
                <w:sz w:val="21"/>
              </w:rPr>
            </w:pPr>
            <w:r>
              <w:rPr>
                <w:b/>
                <w:sz w:val="21"/>
              </w:rPr>
              <w:t>校内专业（大类） 名称</w:t>
            </w:r>
          </w:p>
        </w:tc>
        <w:tc>
          <w:tcPr>
            <w:tcW w:w="2126"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12"/>
              <w:jc w:val="center"/>
              <w:rPr>
                <w:b/>
                <w:sz w:val="21"/>
              </w:rPr>
            </w:pPr>
            <w:r>
              <w:rPr>
                <w:b/>
                <w:spacing w:val="-5"/>
                <w:sz w:val="21"/>
              </w:rPr>
              <w:t>校内专业</w:t>
            </w:r>
            <w:r>
              <w:rPr>
                <w:b/>
                <w:sz w:val="21"/>
              </w:rPr>
              <w:t>（</w:t>
            </w:r>
            <w:r>
              <w:rPr>
                <w:b/>
                <w:spacing w:val="-2"/>
                <w:sz w:val="21"/>
              </w:rPr>
              <w:t>大类</w:t>
            </w:r>
            <w:r>
              <w:rPr>
                <w:b/>
                <w:spacing w:val="-20"/>
                <w:sz w:val="21"/>
              </w:rPr>
              <w:t>）</w:t>
            </w:r>
            <w:r>
              <w:rPr>
                <w:b/>
                <w:sz w:val="21"/>
              </w:rPr>
              <w:t>代码</w:t>
            </w:r>
          </w:p>
        </w:tc>
        <w:tc>
          <w:tcPr>
            <w:tcW w:w="1096"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108" w:right="94"/>
              <w:jc w:val="center"/>
              <w:rPr>
                <w:b/>
                <w:sz w:val="21"/>
              </w:rPr>
            </w:pPr>
            <w:r>
              <w:rPr>
                <w:b/>
                <w:sz w:val="21"/>
              </w:rPr>
              <w:t>生源类别</w:t>
            </w:r>
          </w:p>
        </w:tc>
        <w:tc>
          <w:tcPr>
            <w:tcW w:w="887" w:type="dxa"/>
            <w:tcBorders>
              <w:left w:val="single" w:color="000000" w:sz="4" w:space="0"/>
              <w:bottom w:val="single" w:color="000000" w:sz="6" w:space="0"/>
              <w:right w:val="single" w:color="000000" w:sz="4" w:space="0"/>
            </w:tcBorders>
          </w:tcPr>
          <w:p>
            <w:pPr>
              <w:pStyle w:val="17"/>
              <w:spacing w:before="58" w:line="244" w:lineRule="auto"/>
              <w:ind w:left="234" w:right="218"/>
              <w:rPr>
                <w:b/>
                <w:sz w:val="21"/>
              </w:rPr>
            </w:pPr>
            <w:r>
              <w:rPr>
                <w:b/>
                <w:sz w:val="21"/>
              </w:rPr>
              <w:t>学生类别</w:t>
            </w:r>
          </w:p>
        </w:tc>
        <w:tc>
          <w:tcPr>
            <w:tcW w:w="885"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201" w:right="189"/>
              <w:jc w:val="center"/>
              <w:rPr>
                <w:b/>
                <w:sz w:val="21"/>
              </w:rPr>
            </w:pPr>
            <w:r>
              <w:rPr>
                <w:b/>
                <w:sz w:val="21"/>
              </w:rPr>
              <w:t>年级</w:t>
            </w:r>
          </w:p>
        </w:tc>
        <w:tc>
          <w:tcPr>
            <w:tcW w:w="1662"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394" w:right="374"/>
              <w:jc w:val="center"/>
              <w:rPr>
                <w:b/>
                <w:sz w:val="21"/>
              </w:rPr>
            </w:pPr>
            <w:r>
              <w:rPr>
                <w:b/>
                <w:sz w:val="21"/>
              </w:rPr>
              <w:t>入学年份</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60" w:hRule="atLeast"/>
        </w:trPr>
        <w:tc>
          <w:tcPr>
            <w:tcW w:w="1390" w:type="dxa"/>
            <w:tcBorders>
              <w:top w:val="single" w:color="000000" w:sz="6" w:space="0"/>
              <w:left w:val="single" w:color="000000" w:sz="4" w:space="0"/>
              <w:bottom w:val="single" w:color="000000" w:sz="6" w:space="0"/>
              <w:right w:val="single" w:color="000000" w:sz="6" w:space="0"/>
            </w:tcBorders>
          </w:tcPr>
          <w:p>
            <w:pPr>
              <w:pStyle w:val="17"/>
              <w:rPr>
                <w:rFonts w:ascii="Times New Roman"/>
                <w:sz w:val="20"/>
              </w:rPr>
            </w:pPr>
          </w:p>
        </w:tc>
        <w:tc>
          <w:tcPr>
            <w:tcW w:w="1157" w:type="dxa"/>
            <w:tcBorders>
              <w:top w:val="single" w:color="000000" w:sz="6" w:space="0"/>
              <w:left w:val="single" w:color="000000" w:sz="6" w:space="0"/>
              <w:bottom w:val="single" w:color="000000" w:sz="6" w:space="0"/>
              <w:right w:val="single" w:color="000000" w:sz="4" w:space="0"/>
            </w:tcBorders>
          </w:tcPr>
          <w:p>
            <w:pPr>
              <w:pStyle w:val="17"/>
              <w:rPr>
                <w:rFonts w:ascii="Times New Roman"/>
                <w:sz w:val="20"/>
              </w:rPr>
            </w:pPr>
          </w:p>
        </w:tc>
        <w:tc>
          <w:tcPr>
            <w:tcW w:w="1042" w:type="dxa"/>
            <w:tcBorders>
              <w:top w:val="single" w:color="000000" w:sz="6" w:space="0"/>
              <w:left w:val="single" w:color="000000" w:sz="4" w:space="0"/>
              <w:bottom w:val="single" w:color="000000" w:sz="6" w:space="0"/>
              <w:right w:val="single" w:color="000000" w:sz="4" w:space="0"/>
            </w:tcBorders>
          </w:tcPr>
          <w:p>
            <w:pPr>
              <w:pStyle w:val="17"/>
              <w:spacing w:before="58"/>
              <w:ind w:left="99"/>
              <w:rPr>
                <w:sz w:val="21"/>
              </w:rPr>
            </w:pPr>
            <w:r>
              <w:rPr>
                <w:sz w:val="21"/>
              </w:rPr>
              <w:t>下拉选择</w:t>
            </w:r>
          </w:p>
        </w:tc>
        <w:tc>
          <w:tcPr>
            <w:tcW w:w="1970"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126" w:type="dxa"/>
            <w:tcBorders>
              <w:top w:val="single" w:color="000000" w:sz="6" w:space="0"/>
              <w:left w:val="single" w:color="000000" w:sz="4" w:space="0"/>
              <w:bottom w:val="single" w:color="000000" w:sz="6" w:space="0"/>
              <w:right w:val="single" w:color="000000" w:sz="6" w:space="0"/>
            </w:tcBorders>
          </w:tcPr>
          <w:p>
            <w:pPr>
              <w:pStyle w:val="17"/>
              <w:rPr>
                <w:rFonts w:ascii="Times New Roman"/>
                <w:sz w:val="20"/>
              </w:rPr>
            </w:pPr>
          </w:p>
        </w:tc>
        <w:tc>
          <w:tcPr>
            <w:tcW w:w="1096" w:type="dxa"/>
            <w:tcBorders>
              <w:top w:val="single" w:color="000000" w:sz="6" w:space="0"/>
              <w:left w:val="single" w:color="000000" w:sz="6" w:space="0"/>
              <w:bottom w:val="single" w:color="000000" w:sz="6" w:space="0"/>
              <w:right w:val="single" w:color="000000" w:sz="4" w:space="0"/>
            </w:tcBorders>
          </w:tcPr>
          <w:p>
            <w:pPr>
              <w:pStyle w:val="17"/>
              <w:spacing w:before="58"/>
              <w:ind w:left="108" w:right="94"/>
              <w:jc w:val="center"/>
              <w:rPr>
                <w:sz w:val="21"/>
              </w:rPr>
            </w:pPr>
            <w:r>
              <w:rPr>
                <w:sz w:val="21"/>
              </w:rPr>
              <w:t>下拉选择</w:t>
            </w:r>
          </w:p>
        </w:tc>
        <w:tc>
          <w:tcPr>
            <w:tcW w:w="887" w:type="dxa"/>
            <w:tcBorders>
              <w:top w:val="single" w:color="000000" w:sz="6" w:space="0"/>
              <w:left w:val="single" w:color="000000" w:sz="4" w:space="0"/>
              <w:bottom w:val="single" w:color="000000" w:sz="6" w:space="0"/>
              <w:right w:val="single" w:color="000000" w:sz="4" w:space="0"/>
            </w:tcBorders>
          </w:tcPr>
          <w:p>
            <w:pPr>
              <w:pStyle w:val="17"/>
              <w:spacing w:before="58" w:line="242" w:lineRule="auto"/>
              <w:ind w:left="236" w:right="216"/>
              <w:rPr>
                <w:sz w:val="21"/>
              </w:rPr>
            </w:pPr>
            <w:r>
              <w:rPr>
                <w:sz w:val="21"/>
              </w:rPr>
              <w:t>下拉选择</w:t>
            </w:r>
          </w:p>
        </w:tc>
        <w:tc>
          <w:tcPr>
            <w:tcW w:w="885"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1662" w:type="dxa"/>
            <w:tcBorders>
              <w:top w:val="single" w:color="000000" w:sz="6" w:space="0"/>
              <w:left w:val="single" w:color="000000" w:sz="4" w:space="0"/>
              <w:bottom w:val="single" w:color="000000" w:sz="6"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1390" w:type="dxa"/>
            <w:tcBorders>
              <w:top w:val="single" w:color="000000" w:sz="6" w:space="0"/>
              <w:left w:val="single" w:color="000000" w:sz="4" w:space="0"/>
              <w:right w:val="single" w:color="000000" w:sz="6" w:space="0"/>
            </w:tcBorders>
          </w:tcPr>
          <w:p>
            <w:pPr>
              <w:pStyle w:val="17"/>
              <w:spacing w:before="72"/>
              <w:ind w:left="149" w:right="138"/>
              <w:jc w:val="center"/>
              <w:rPr>
                <w:rFonts w:ascii="Times New Roman"/>
                <w:sz w:val="21"/>
              </w:rPr>
            </w:pPr>
            <w:r>
              <w:rPr>
                <w:rFonts w:ascii="Times New Roman"/>
                <w:sz w:val="21"/>
              </w:rPr>
              <w:t>2019010101</w:t>
            </w:r>
          </w:p>
        </w:tc>
        <w:tc>
          <w:tcPr>
            <w:tcW w:w="1157" w:type="dxa"/>
            <w:tcBorders>
              <w:top w:val="single" w:color="000000" w:sz="6" w:space="0"/>
              <w:left w:val="single" w:color="000000" w:sz="6" w:space="0"/>
              <w:right w:val="single" w:color="000000" w:sz="4" w:space="0"/>
            </w:tcBorders>
          </w:tcPr>
          <w:p>
            <w:pPr>
              <w:pStyle w:val="17"/>
              <w:spacing w:before="63"/>
              <w:ind w:left="301" w:right="300"/>
              <w:jc w:val="center"/>
              <w:rPr>
                <w:sz w:val="20"/>
              </w:rPr>
            </w:pPr>
            <w:r>
              <w:rPr>
                <w:sz w:val="20"/>
              </w:rPr>
              <w:t>郭明</w:t>
            </w:r>
          </w:p>
        </w:tc>
        <w:tc>
          <w:tcPr>
            <w:tcW w:w="1042" w:type="dxa"/>
            <w:tcBorders>
              <w:top w:val="single" w:color="000000" w:sz="6" w:space="0"/>
              <w:left w:val="single" w:color="000000" w:sz="4" w:space="0"/>
              <w:right w:val="single" w:color="000000" w:sz="4" w:space="0"/>
            </w:tcBorders>
          </w:tcPr>
          <w:p>
            <w:pPr>
              <w:pStyle w:val="17"/>
              <w:spacing w:before="63"/>
              <w:ind w:left="10"/>
              <w:jc w:val="center"/>
              <w:rPr>
                <w:sz w:val="20"/>
              </w:rPr>
            </w:pPr>
            <w:r>
              <w:rPr>
                <w:w w:val="99"/>
                <w:sz w:val="20"/>
              </w:rPr>
              <w:t>男</w:t>
            </w:r>
          </w:p>
        </w:tc>
        <w:tc>
          <w:tcPr>
            <w:tcW w:w="1970" w:type="dxa"/>
            <w:tcBorders>
              <w:top w:val="single" w:color="000000" w:sz="6" w:space="0"/>
              <w:left w:val="single" w:color="000000" w:sz="4" w:space="0"/>
              <w:right w:val="single" w:color="000000" w:sz="4" w:space="0"/>
            </w:tcBorders>
          </w:tcPr>
          <w:p>
            <w:pPr>
              <w:pStyle w:val="17"/>
              <w:spacing w:before="63"/>
              <w:ind w:left="484"/>
              <w:rPr>
                <w:sz w:val="20"/>
              </w:rPr>
            </w:pPr>
            <w:r>
              <w:rPr>
                <w:sz w:val="20"/>
              </w:rPr>
              <w:t>汉语言文学</w:t>
            </w:r>
          </w:p>
        </w:tc>
        <w:tc>
          <w:tcPr>
            <w:tcW w:w="2126" w:type="dxa"/>
            <w:tcBorders>
              <w:top w:val="single" w:color="000000" w:sz="6" w:space="0"/>
              <w:left w:val="single" w:color="000000" w:sz="4" w:space="0"/>
              <w:right w:val="single" w:color="000000" w:sz="6" w:space="0"/>
            </w:tcBorders>
          </w:tcPr>
          <w:p>
            <w:pPr>
              <w:pStyle w:val="17"/>
              <w:spacing w:before="76"/>
              <w:ind w:left="746" w:right="737"/>
              <w:jc w:val="center"/>
              <w:rPr>
                <w:rFonts w:ascii="Arial"/>
                <w:sz w:val="20"/>
              </w:rPr>
            </w:pPr>
            <w:r>
              <w:rPr>
                <w:rFonts w:ascii="Arial"/>
                <w:sz w:val="20"/>
              </w:rPr>
              <w:t>ZY001</w:t>
            </w:r>
          </w:p>
        </w:tc>
        <w:tc>
          <w:tcPr>
            <w:tcW w:w="1096" w:type="dxa"/>
            <w:tcBorders>
              <w:top w:val="single" w:color="000000" w:sz="6" w:space="0"/>
              <w:left w:val="single" w:color="000000" w:sz="6" w:space="0"/>
              <w:right w:val="single" w:color="000000" w:sz="4" w:space="0"/>
            </w:tcBorders>
          </w:tcPr>
          <w:p>
            <w:pPr>
              <w:pStyle w:val="17"/>
              <w:spacing w:before="63"/>
              <w:ind w:left="100" w:right="94"/>
              <w:jc w:val="center"/>
              <w:rPr>
                <w:sz w:val="20"/>
              </w:rPr>
            </w:pPr>
            <w:r>
              <w:rPr>
                <w:sz w:val="20"/>
              </w:rPr>
              <w:t>境内</w:t>
            </w:r>
          </w:p>
        </w:tc>
        <w:tc>
          <w:tcPr>
            <w:tcW w:w="887" w:type="dxa"/>
            <w:tcBorders>
              <w:top w:val="single" w:color="000000" w:sz="6" w:space="0"/>
              <w:left w:val="single" w:color="000000" w:sz="4" w:space="0"/>
              <w:right w:val="single" w:color="000000" w:sz="4" w:space="0"/>
            </w:tcBorders>
          </w:tcPr>
          <w:p>
            <w:pPr>
              <w:pStyle w:val="17"/>
              <w:spacing w:before="58"/>
              <w:ind w:left="130"/>
              <w:rPr>
                <w:sz w:val="21"/>
              </w:rPr>
            </w:pPr>
            <w:r>
              <w:rPr>
                <w:sz w:val="21"/>
                <w:shd w:val="clear" w:color="auto" w:fill="FFFF00"/>
              </w:rPr>
              <w:t>在校生</w:t>
            </w:r>
          </w:p>
        </w:tc>
        <w:tc>
          <w:tcPr>
            <w:tcW w:w="885" w:type="dxa"/>
            <w:tcBorders>
              <w:top w:val="single" w:color="000000" w:sz="6" w:space="0"/>
              <w:left w:val="single" w:color="000000" w:sz="4" w:space="0"/>
              <w:right w:val="single" w:color="000000" w:sz="4" w:space="0"/>
            </w:tcBorders>
          </w:tcPr>
          <w:p>
            <w:pPr>
              <w:pStyle w:val="17"/>
              <w:spacing w:before="76"/>
              <w:ind w:left="201" w:right="189"/>
              <w:jc w:val="center"/>
              <w:rPr>
                <w:rFonts w:ascii="Arial"/>
                <w:sz w:val="20"/>
              </w:rPr>
            </w:pPr>
            <w:r>
              <w:rPr>
                <w:rFonts w:ascii="Arial"/>
                <w:sz w:val="20"/>
              </w:rPr>
              <w:t>2019</w:t>
            </w:r>
          </w:p>
        </w:tc>
        <w:tc>
          <w:tcPr>
            <w:tcW w:w="1662" w:type="dxa"/>
            <w:tcBorders>
              <w:top w:val="single" w:color="000000" w:sz="6" w:space="0"/>
              <w:left w:val="single" w:color="000000" w:sz="4" w:space="0"/>
              <w:right w:val="single" w:color="000000" w:sz="6" w:space="0"/>
            </w:tcBorders>
          </w:tcPr>
          <w:p>
            <w:pPr>
              <w:pStyle w:val="17"/>
              <w:spacing w:before="72"/>
              <w:ind w:left="606" w:right="583"/>
              <w:jc w:val="center"/>
              <w:rPr>
                <w:rFonts w:ascii="Times New Roman"/>
                <w:sz w:val="21"/>
              </w:rPr>
            </w:pPr>
            <w:r>
              <w:rPr>
                <w:rFonts w:ascii="Times New Roman"/>
                <w:sz w:val="21"/>
              </w:rPr>
              <w:t>2019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17" w:hRule="atLeast"/>
        </w:trPr>
        <w:tc>
          <w:tcPr>
            <w:tcW w:w="1390" w:type="dxa"/>
            <w:tcBorders>
              <w:left w:val="single" w:color="000000" w:sz="4" w:space="0"/>
              <w:right w:val="single" w:color="000000" w:sz="6" w:space="0"/>
            </w:tcBorders>
          </w:tcPr>
          <w:p>
            <w:pPr>
              <w:pStyle w:val="17"/>
              <w:spacing w:before="8"/>
              <w:rPr>
                <w:b/>
                <w:sz w:val="25"/>
              </w:rPr>
            </w:pPr>
          </w:p>
          <w:p>
            <w:pPr>
              <w:pStyle w:val="17"/>
              <w:ind w:left="149" w:right="138"/>
              <w:jc w:val="center"/>
              <w:rPr>
                <w:rFonts w:ascii="Times New Roman"/>
                <w:sz w:val="21"/>
              </w:rPr>
            </w:pPr>
            <w:r>
              <w:rPr>
                <w:rFonts w:ascii="Times New Roman"/>
                <w:sz w:val="21"/>
              </w:rPr>
              <w:t>2015010101</w:t>
            </w:r>
          </w:p>
        </w:tc>
        <w:tc>
          <w:tcPr>
            <w:tcW w:w="1157" w:type="dxa"/>
            <w:tcBorders>
              <w:left w:val="single" w:color="000000" w:sz="6" w:space="0"/>
              <w:right w:val="single" w:color="000000" w:sz="4" w:space="0"/>
            </w:tcBorders>
          </w:tcPr>
          <w:p>
            <w:pPr>
              <w:pStyle w:val="17"/>
              <w:spacing w:before="2"/>
              <w:rPr>
                <w:b/>
                <w:sz w:val="25"/>
              </w:rPr>
            </w:pPr>
          </w:p>
          <w:p>
            <w:pPr>
              <w:pStyle w:val="17"/>
              <w:ind w:left="352" w:right="249"/>
              <w:jc w:val="center"/>
              <w:rPr>
                <w:sz w:val="20"/>
              </w:rPr>
            </w:pPr>
            <w:r>
              <w:rPr>
                <w:sz w:val="20"/>
              </w:rPr>
              <w:t xml:space="preserve">黄六 </w:t>
            </w:r>
          </w:p>
        </w:tc>
        <w:tc>
          <w:tcPr>
            <w:tcW w:w="1042" w:type="dxa"/>
            <w:tcBorders>
              <w:left w:val="single" w:color="000000" w:sz="4" w:space="0"/>
              <w:right w:val="single" w:color="000000" w:sz="4" w:space="0"/>
            </w:tcBorders>
          </w:tcPr>
          <w:p>
            <w:pPr>
              <w:pStyle w:val="17"/>
              <w:spacing w:before="2"/>
              <w:rPr>
                <w:b/>
                <w:sz w:val="25"/>
              </w:rPr>
            </w:pPr>
          </w:p>
          <w:p>
            <w:pPr>
              <w:pStyle w:val="17"/>
              <w:ind w:left="421"/>
              <w:rPr>
                <w:sz w:val="20"/>
              </w:rPr>
            </w:pPr>
            <w:r>
              <w:rPr>
                <w:sz w:val="20"/>
              </w:rPr>
              <w:t xml:space="preserve">男 </w:t>
            </w:r>
          </w:p>
        </w:tc>
        <w:tc>
          <w:tcPr>
            <w:tcW w:w="1970" w:type="dxa"/>
            <w:tcBorders>
              <w:left w:val="single" w:color="000000" w:sz="4" w:space="0"/>
              <w:right w:val="single" w:color="000000" w:sz="4" w:space="0"/>
            </w:tcBorders>
          </w:tcPr>
          <w:p>
            <w:pPr>
              <w:pStyle w:val="17"/>
              <w:spacing w:before="2"/>
              <w:rPr>
                <w:b/>
                <w:sz w:val="25"/>
              </w:rPr>
            </w:pPr>
          </w:p>
          <w:p>
            <w:pPr>
              <w:pStyle w:val="17"/>
              <w:ind w:left="484"/>
              <w:rPr>
                <w:sz w:val="20"/>
              </w:rPr>
            </w:pPr>
            <w:r>
              <w:rPr>
                <w:sz w:val="20"/>
              </w:rPr>
              <w:t xml:space="preserve">汉语言文学 </w:t>
            </w:r>
          </w:p>
        </w:tc>
        <w:tc>
          <w:tcPr>
            <w:tcW w:w="2126" w:type="dxa"/>
            <w:tcBorders>
              <w:left w:val="single" w:color="000000" w:sz="4" w:space="0"/>
              <w:right w:val="single" w:color="000000" w:sz="6" w:space="0"/>
            </w:tcBorders>
          </w:tcPr>
          <w:p>
            <w:pPr>
              <w:pStyle w:val="17"/>
              <w:spacing w:before="1"/>
              <w:rPr>
                <w:b/>
                <w:sz w:val="26"/>
              </w:rPr>
            </w:pPr>
          </w:p>
          <w:p>
            <w:pPr>
              <w:pStyle w:val="17"/>
              <w:spacing w:before="1"/>
              <w:ind w:left="746" w:right="737"/>
              <w:jc w:val="center"/>
              <w:rPr>
                <w:rFonts w:ascii="Arial"/>
                <w:sz w:val="20"/>
              </w:rPr>
            </w:pPr>
            <w:r>
              <w:rPr>
                <w:rFonts w:ascii="Arial"/>
                <w:sz w:val="20"/>
              </w:rPr>
              <w:t>ZY001</w:t>
            </w:r>
          </w:p>
        </w:tc>
        <w:tc>
          <w:tcPr>
            <w:tcW w:w="1096" w:type="dxa"/>
            <w:tcBorders>
              <w:left w:val="single" w:color="000000" w:sz="6" w:space="0"/>
              <w:right w:val="single" w:color="000000" w:sz="4" w:space="0"/>
            </w:tcBorders>
          </w:tcPr>
          <w:p>
            <w:pPr>
              <w:pStyle w:val="17"/>
              <w:spacing w:before="2"/>
              <w:rPr>
                <w:b/>
                <w:sz w:val="25"/>
              </w:rPr>
            </w:pPr>
          </w:p>
          <w:p>
            <w:pPr>
              <w:pStyle w:val="17"/>
              <w:ind w:left="108"/>
              <w:jc w:val="center"/>
              <w:rPr>
                <w:sz w:val="20"/>
              </w:rPr>
            </w:pPr>
            <w:r>
              <w:rPr>
                <w:sz w:val="20"/>
              </w:rPr>
              <w:t xml:space="preserve">境内 </w:t>
            </w:r>
          </w:p>
        </w:tc>
        <w:tc>
          <w:tcPr>
            <w:tcW w:w="887" w:type="dxa"/>
            <w:tcBorders>
              <w:left w:val="single" w:color="000000" w:sz="4" w:space="0"/>
              <w:right w:val="single" w:color="000000" w:sz="4" w:space="0"/>
            </w:tcBorders>
            <w:shd w:val="clear" w:color="auto" w:fill="FFFF00"/>
          </w:tcPr>
          <w:p>
            <w:pPr>
              <w:pStyle w:val="17"/>
              <w:spacing w:before="44"/>
              <w:ind w:left="130"/>
              <w:rPr>
                <w:sz w:val="21"/>
              </w:rPr>
            </w:pPr>
            <w:r>
              <w:rPr>
                <w:sz w:val="21"/>
              </w:rPr>
              <w:t>毕业生</w:t>
            </w:r>
          </w:p>
          <w:p>
            <w:pPr>
              <w:pStyle w:val="17"/>
              <w:spacing w:before="2" w:line="244" w:lineRule="auto"/>
              <w:ind w:left="130" w:right="110"/>
              <w:rPr>
                <w:sz w:val="21"/>
              </w:rPr>
            </w:pPr>
            <w:r>
              <w:rPr>
                <w:sz w:val="21"/>
              </w:rPr>
              <w:t>（</w:t>
            </w:r>
            <w:r>
              <w:rPr>
                <w:spacing w:val="-9"/>
                <w:sz w:val="21"/>
              </w:rPr>
              <w:t>当年</w:t>
            </w:r>
            <w:r>
              <w:rPr>
                <w:sz w:val="21"/>
              </w:rPr>
              <w:t>毕业</w:t>
            </w:r>
            <w:r>
              <w:rPr>
                <w:spacing w:val="-17"/>
                <w:sz w:val="21"/>
              </w:rPr>
              <w:t>）</w:t>
            </w:r>
          </w:p>
        </w:tc>
        <w:tc>
          <w:tcPr>
            <w:tcW w:w="885" w:type="dxa"/>
            <w:tcBorders>
              <w:left w:val="single" w:color="000000" w:sz="4" w:space="0"/>
              <w:right w:val="single" w:color="000000" w:sz="4" w:space="0"/>
            </w:tcBorders>
          </w:tcPr>
          <w:p>
            <w:pPr>
              <w:pStyle w:val="17"/>
              <w:spacing w:before="1"/>
              <w:rPr>
                <w:b/>
                <w:sz w:val="26"/>
              </w:rPr>
            </w:pPr>
          </w:p>
          <w:p>
            <w:pPr>
              <w:pStyle w:val="17"/>
              <w:spacing w:before="1"/>
              <w:ind w:left="201" w:right="189"/>
              <w:jc w:val="center"/>
              <w:rPr>
                <w:rFonts w:ascii="Arial"/>
                <w:sz w:val="20"/>
              </w:rPr>
            </w:pPr>
            <w:r>
              <w:rPr>
                <w:rFonts w:ascii="Arial"/>
                <w:sz w:val="20"/>
              </w:rPr>
              <w:t>2015</w:t>
            </w:r>
          </w:p>
        </w:tc>
        <w:tc>
          <w:tcPr>
            <w:tcW w:w="1662" w:type="dxa"/>
            <w:tcBorders>
              <w:left w:val="single" w:color="000000" w:sz="4" w:space="0"/>
              <w:right w:val="single" w:color="000000" w:sz="6" w:space="0"/>
            </w:tcBorders>
          </w:tcPr>
          <w:p>
            <w:pPr>
              <w:pStyle w:val="17"/>
              <w:spacing w:before="8"/>
              <w:rPr>
                <w:b/>
                <w:sz w:val="25"/>
              </w:rPr>
            </w:pPr>
          </w:p>
          <w:p>
            <w:pPr>
              <w:pStyle w:val="17"/>
              <w:ind w:left="606" w:right="583"/>
              <w:jc w:val="center"/>
              <w:rPr>
                <w:rFonts w:ascii="Times New Roman"/>
                <w:sz w:val="21"/>
              </w:rPr>
            </w:pPr>
            <w:r>
              <w:rPr>
                <w:rFonts w:ascii="Times New Roman"/>
                <w:sz w:val="21"/>
              </w:rPr>
              <w:t>2015</w:t>
            </w:r>
          </w:p>
        </w:tc>
      </w:tr>
    </w:tbl>
    <w:p>
      <w:pPr>
        <w:spacing w:after="0"/>
        <w:jc w:val="center"/>
        <w:rPr>
          <w:rFonts w:ascii="Times New Roman"/>
          <w:sz w:val="21"/>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pStyle w:val="9"/>
        <w:spacing w:before="139"/>
        <w:ind w:left="420"/>
      </w:pPr>
      <w:r>
        <w:rPr>
          <w:b/>
        </w:rPr>
        <w:t>学号</w:t>
      </w:r>
      <w:r>
        <w:t>：指学校对全日制本科在校生的学籍管理编号。</w:t>
      </w:r>
    </w:p>
    <w:p>
      <w:pPr>
        <w:spacing w:before="139"/>
        <w:ind w:left="420" w:right="0" w:firstLine="0"/>
        <w:jc w:val="left"/>
        <w:rPr>
          <w:sz w:val="21"/>
        </w:rPr>
      </w:pPr>
      <w:r>
        <w:rPr>
          <w:b/>
          <w:sz w:val="21"/>
        </w:rPr>
        <w:t>生源类别：</w:t>
      </w:r>
      <w:r>
        <w:rPr>
          <w:sz w:val="21"/>
        </w:rPr>
        <w:t>境内、港澳台侨学生、留学生（</w:t>
      </w:r>
      <w:r>
        <w:rPr>
          <w:b/>
          <w:sz w:val="21"/>
        </w:rPr>
        <w:t>注：留学生非学历生不录入</w:t>
      </w:r>
      <w:r>
        <w:rPr>
          <w:sz w:val="21"/>
        </w:rPr>
        <w:t>）。</w:t>
      </w:r>
    </w:p>
    <w:p>
      <w:pPr>
        <w:pStyle w:val="9"/>
        <w:spacing w:before="141" w:line="364" w:lineRule="auto"/>
        <w:ind w:left="420" w:right="6093"/>
      </w:pPr>
      <w:r>
        <w:rPr>
          <w:b/>
          <w:shd w:val="clear" w:color="auto" w:fill="FFFF00"/>
        </w:rPr>
        <w:t>学生类别：</w:t>
      </w:r>
      <w:r>
        <w:rPr>
          <w:shd w:val="clear" w:color="auto" w:fill="FFFF00"/>
        </w:rPr>
        <w:t>在校生、毕业生（</w:t>
      </w:r>
      <w:r>
        <w:rPr>
          <w:b/>
          <w:shd w:val="clear" w:color="auto" w:fill="FFFF00"/>
        </w:rPr>
        <w:t>当年毕业</w:t>
      </w:r>
      <w:r>
        <w:rPr>
          <w:shd w:val="clear" w:color="auto" w:fill="FFFF00"/>
        </w:rPr>
        <w:t>）</w:t>
      </w:r>
      <w:r>
        <w:t xml:space="preserve">。（毕业生是指当年应毕业的一届学生，含肄业生） </w:t>
      </w:r>
      <w:r>
        <w:rPr>
          <w:b/>
        </w:rPr>
        <w:t>年级：</w:t>
      </w:r>
      <w:r>
        <w:t>填写代表年份的阿拉伯数字，例如</w:t>
      </w:r>
      <w:r>
        <w:rPr>
          <w:rFonts w:ascii="Times New Roman" w:hAnsi="Times New Roman" w:eastAsia="Times New Roman"/>
        </w:rPr>
        <w:t>“2019”</w:t>
      </w:r>
      <w:r>
        <w:t>。</w:t>
      </w:r>
    </w:p>
    <w:p>
      <w:pPr>
        <w:pStyle w:val="9"/>
        <w:spacing w:line="268" w:lineRule="exact"/>
        <w:ind w:left="420"/>
      </w:pPr>
      <w:r>
        <w:rPr>
          <w:b/>
        </w:rPr>
        <w:t>入学年份：</w:t>
      </w:r>
      <w:r>
        <w:t>实际到校报到学习起始年份，例如</w:t>
      </w:r>
      <w:r>
        <w:rPr>
          <w:rFonts w:ascii="Times New Roman" w:hAnsi="Times New Roman" w:eastAsia="Times New Roman"/>
        </w:rPr>
        <w:t>“2019”</w:t>
      </w:r>
      <w:r>
        <w:t>。</w:t>
      </w:r>
    </w:p>
    <w:p>
      <w:pPr>
        <w:pStyle w:val="8"/>
        <w:spacing w:before="139"/>
      </w:pPr>
      <w:r>
        <w:rPr>
          <w:shd w:val="clear" w:color="auto" w:fill="FFFF00"/>
        </w:rPr>
        <w:t xml:space="preserve">注：此表应录入含 </w:t>
      </w:r>
      <w:r>
        <w:rPr>
          <w:rFonts w:ascii="Times New Roman" w:eastAsia="Times New Roman"/>
          <w:shd w:val="clear" w:color="auto" w:fill="FFFF00"/>
        </w:rPr>
        <w:t xml:space="preserve">19 </w:t>
      </w:r>
      <w:r>
        <w:rPr>
          <w:shd w:val="clear" w:color="auto" w:fill="FFFF00"/>
        </w:rPr>
        <w:t>届学生在内的五个年级学生（临床医学、建筑学等专业应为六个年级）。</w:t>
      </w:r>
    </w:p>
    <w:p>
      <w:pPr>
        <w:spacing w:before="7" w:line="430" w:lineRule="exact"/>
        <w:ind w:left="420" w:right="13659" w:firstLine="0"/>
        <w:jc w:val="left"/>
        <w:rPr>
          <w:b/>
          <w:sz w:val="21"/>
        </w:rPr>
      </w:pPr>
      <w:r>
        <w:rPr>
          <w:rFonts w:ascii="Times New Roman" w:eastAsia="Times New Roman"/>
          <w:b/>
          <w:sz w:val="21"/>
        </w:rPr>
        <w:t>*</w:t>
      </w:r>
      <w:r>
        <w:rPr>
          <w:b/>
          <w:sz w:val="21"/>
        </w:rPr>
        <w:t>校验关系表内校验：</w:t>
      </w:r>
    </w:p>
    <w:p>
      <w:pPr>
        <w:spacing w:before="16"/>
        <w:ind w:left="840" w:right="0" w:firstLine="0"/>
        <w:jc w:val="left"/>
        <w:rPr>
          <w:b/>
          <w:sz w:val="21"/>
        </w:rPr>
      </w:pPr>
      <w:r>
        <w:rPr>
          <w:b/>
          <w:sz w:val="21"/>
        </w:rPr>
        <w:t>入学年份</w:t>
      </w:r>
    </w:p>
    <w:p>
      <w:pPr>
        <w:pStyle w:val="16"/>
        <w:numPr>
          <w:ilvl w:val="0"/>
          <w:numId w:val="22"/>
        </w:numPr>
        <w:tabs>
          <w:tab w:val="left" w:pos="1003"/>
        </w:tabs>
        <w:spacing w:before="43" w:after="0" w:line="240" w:lineRule="auto"/>
        <w:ind w:left="1002" w:right="0" w:hanging="163"/>
        <w:jc w:val="left"/>
        <w:rPr>
          <w:rFonts w:ascii="Calibri" w:hAnsi="Calibri" w:eastAsia="Calibri"/>
          <w:sz w:val="21"/>
        </w:rPr>
      </w:pPr>
      <w:r>
        <w:rPr>
          <w:spacing w:val="-3"/>
          <w:sz w:val="21"/>
        </w:rPr>
        <w:t>“学号”不重复</w:t>
      </w:r>
      <w:r>
        <w:rPr>
          <w:rFonts w:ascii="Calibri" w:hAnsi="Calibri" w:eastAsia="Calibri"/>
          <w:sz w:val="21"/>
        </w:rPr>
        <w:t>;</w:t>
      </w:r>
    </w:p>
    <w:p>
      <w:pPr>
        <w:pStyle w:val="16"/>
        <w:numPr>
          <w:ilvl w:val="0"/>
          <w:numId w:val="22"/>
        </w:numPr>
        <w:tabs>
          <w:tab w:val="left" w:pos="1003"/>
        </w:tabs>
        <w:spacing w:before="43" w:after="0" w:line="278" w:lineRule="auto"/>
        <w:ind w:left="420" w:right="11612" w:firstLine="419"/>
        <w:jc w:val="left"/>
        <w:rPr>
          <w:b/>
          <w:sz w:val="21"/>
        </w:rPr>
      </w:pPr>
      <w:r>
        <w:rPr>
          <w:spacing w:val="-4"/>
          <w:sz w:val="21"/>
        </w:rPr>
        <w:t>“入学年份”≤填报年份。</w:t>
      </w:r>
      <w:r>
        <w:rPr>
          <w:b/>
          <w:sz w:val="21"/>
        </w:rPr>
        <w:t>表间校验：</w:t>
      </w:r>
    </w:p>
    <w:p>
      <w:pPr>
        <w:pStyle w:val="9"/>
        <w:spacing w:line="278" w:lineRule="auto"/>
        <w:ind w:left="420" w:right="1478" w:firstLine="419"/>
      </w:pPr>
      <w:r>
        <w:rPr>
          <w:rFonts w:ascii="Calibri" w:hAnsi="Calibri" w:eastAsia="Calibri"/>
          <w:spacing w:val="-3"/>
        </w:rPr>
        <w:t>1.</w:t>
      </w:r>
      <w:r>
        <w:rPr>
          <w:spacing w:val="-4"/>
        </w:rPr>
        <w:t>“校内专业</w:t>
      </w:r>
      <w:r>
        <w:rPr>
          <w:spacing w:val="-3"/>
        </w:rPr>
        <w:t>（</w:t>
      </w:r>
      <w:r>
        <w:rPr>
          <w:spacing w:val="-2"/>
        </w:rPr>
        <w:t>大类</w:t>
      </w:r>
      <w:r>
        <w:rPr>
          <w:spacing w:val="-8"/>
        </w:rPr>
        <w:t>）</w:t>
      </w:r>
      <w:r>
        <w:rPr>
          <w:spacing w:val="-6"/>
        </w:rPr>
        <w:t>代码”、“校内专业</w:t>
      </w:r>
      <w:r>
        <w:rPr>
          <w:spacing w:val="-3"/>
        </w:rPr>
        <w:t>（</w:t>
      </w:r>
      <w:r>
        <w:rPr>
          <w:spacing w:val="-2"/>
        </w:rPr>
        <w:t>大类</w:t>
      </w:r>
      <w:r>
        <w:rPr>
          <w:spacing w:val="-8"/>
        </w:rPr>
        <w:t xml:space="preserve">）名称”与表 </w:t>
      </w:r>
      <w:r>
        <w:rPr>
          <w:rFonts w:ascii="Calibri" w:hAnsi="Calibri" w:eastAsia="Calibri"/>
        </w:rPr>
        <w:t>1-5-1</w:t>
      </w:r>
      <w:r>
        <w:rPr>
          <w:spacing w:val="-8"/>
        </w:rPr>
        <w:t xml:space="preserve">“校内专业名称”、“校内专业代码”和表 </w:t>
      </w:r>
      <w:r>
        <w:rPr>
          <w:rFonts w:ascii="Calibri" w:hAnsi="Calibri" w:eastAsia="Calibri"/>
          <w:spacing w:val="-3"/>
        </w:rPr>
        <w:t>1-5-2</w:t>
      </w:r>
      <w:r>
        <w:rPr>
          <w:spacing w:val="-6"/>
        </w:rPr>
        <w:t>“大类代码”、“大类</w:t>
      </w:r>
      <w:r>
        <w:rPr>
          <w:spacing w:val="-3"/>
        </w:rPr>
        <w:t>名称”保持一致。</w:t>
      </w:r>
    </w:p>
    <w:p>
      <w:pPr>
        <w:pStyle w:val="9"/>
        <w:spacing w:before="3"/>
        <w:rPr>
          <w:sz w:val="28"/>
        </w:rPr>
      </w:pPr>
    </w:p>
    <w:p>
      <w:pPr>
        <w:pStyle w:val="5"/>
        <w:spacing w:after="22"/>
      </w:pPr>
      <w:bookmarkStart w:id="17" w:name="_bookmark16"/>
      <w:bookmarkEnd w:id="17"/>
      <w:r>
        <w:t xml:space="preserve">表 </w:t>
      </w:r>
      <w:r>
        <w:rPr>
          <w:rFonts w:ascii="Times New Roman" w:eastAsia="Times New Roman"/>
        </w:rPr>
        <w:t xml:space="preserve">1-8-1 </w:t>
      </w:r>
      <w:r>
        <w:t>本科实验场所（时点）</w:t>
      </w:r>
    </w:p>
    <w:tbl>
      <w:tblPr>
        <w:tblStyle w:val="13"/>
        <w:tblW w:w="12689"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66"/>
        <w:gridCol w:w="2269"/>
        <w:gridCol w:w="1277"/>
        <w:gridCol w:w="1419"/>
        <w:gridCol w:w="1685"/>
        <w:gridCol w:w="1059"/>
        <w:gridCol w:w="21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866"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782" w:right="769"/>
              <w:jc w:val="center"/>
              <w:rPr>
                <w:b/>
                <w:sz w:val="21"/>
              </w:rPr>
            </w:pPr>
            <w:r>
              <w:rPr>
                <w:b/>
                <w:sz w:val="21"/>
              </w:rPr>
              <w:t>实验场所代码</w:t>
            </w:r>
          </w:p>
        </w:tc>
        <w:tc>
          <w:tcPr>
            <w:tcW w:w="2269"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482" w:right="471"/>
              <w:jc w:val="center"/>
              <w:rPr>
                <w:b/>
                <w:sz w:val="21"/>
              </w:rPr>
            </w:pPr>
            <w:r>
              <w:rPr>
                <w:b/>
                <w:sz w:val="21"/>
              </w:rPr>
              <w:t>实验场所名称</w:t>
            </w:r>
          </w:p>
        </w:tc>
        <w:tc>
          <w:tcPr>
            <w:tcW w:w="1277" w:type="dxa"/>
            <w:tcBorders>
              <w:left w:val="single" w:color="000000" w:sz="4" w:space="0"/>
              <w:bottom w:val="single" w:color="000000" w:sz="6" w:space="0"/>
              <w:right w:val="single" w:color="000000" w:sz="4" w:space="0"/>
            </w:tcBorders>
          </w:tcPr>
          <w:p>
            <w:pPr>
              <w:pStyle w:val="17"/>
              <w:spacing w:before="58" w:line="242" w:lineRule="auto"/>
              <w:ind w:left="531" w:right="97" w:hanging="420"/>
              <w:rPr>
                <w:b/>
                <w:sz w:val="21"/>
              </w:rPr>
            </w:pPr>
            <w:r>
              <w:rPr>
                <w:b/>
                <w:sz w:val="21"/>
              </w:rPr>
              <w:t>所属单位名称</w:t>
            </w:r>
          </w:p>
        </w:tc>
        <w:tc>
          <w:tcPr>
            <w:tcW w:w="1419"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159" w:right="155"/>
              <w:jc w:val="center"/>
              <w:rPr>
                <w:b/>
                <w:sz w:val="21"/>
              </w:rPr>
            </w:pPr>
            <w:r>
              <w:rPr>
                <w:b/>
                <w:sz w:val="21"/>
              </w:rPr>
              <w:t>所属单位号</w:t>
            </w:r>
          </w:p>
        </w:tc>
        <w:tc>
          <w:tcPr>
            <w:tcW w:w="1685"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27" w:right="25"/>
              <w:jc w:val="center"/>
              <w:rPr>
                <w:b/>
                <w:sz w:val="21"/>
              </w:rPr>
            </w:pPr>
            <w:r>
              <w:rPr>
                <w:b/>
                <w:sz w:val="21"/>
              </w:rPr>
              <w:t>性质</w:t>
            </w:r>
          </w:p>
        </w:tc>
        <w:tc>
          <w:tcPr>
            <w:tcW w:w="1059"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84" w:right="81"/>
              <w:jc w:val="center"/>
              <w:rPr>
                <w:b/>
                <w:sz w:val="21"/>
              </w:rPr>
            </w:pPr>
            <w:r>
              <w:rPr>
                <w:b/>
                <w:sz w:val="21"/>
              </w:rPr>
              <w:t>共建情况</w:t>
            </w:r>
          </w:p>
        </w:tc>
        <w:tc>
          <w:tcPr>
            <w:tcW w:w="2114" w:type="dxa"/>
            <w:tcBorders>
              <w:left w:val="single" w:color="000000" w:sz="4" w:space="0"/>
              <w:bottom w:val="single" w:color="000000" w:sz="6" w:space="0"/>
              <w:right w:val="single" w:color="000000" w:sz="4" w:space="0"/>
            </w:tcBorders>
          </w:tcPr>
          <w:p>
            <w:pPr>
              <w:pStyle w:val="17"/>
              <w:spacing w:before="2"/>
              <w:rPr>
                <w:b/>
                <w:sz w:val="15"/>
              </w:rPr>
            </w:pPr>
          </w:p>
          <w:p>
            <w:pPr>
              <w:pStyle w:val="17"/>
              <w:spacing w:before="1"/>
              <w:ind w:left="87" w:right="78"/>
              <w:jc w:val="center"/>
              <w:rPr>
                <w:b/>
                <w:sz w:val="21"/>
              </w:rPr>
            </w:pPr>
            <w:r>
              <w:rPr>
                <w:b/>
                <w:sz w:val="21"/>
              </w:rPr>
              <w:t>使用面积（平方米）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866" w:type="dxa"/>
            <w:tcBorders>
              <w:top w:val="single" w:color="000000" w:sz="6" w:space="0"/>
              <w:left w:val="single" w:color="000000" w:sz="4" w:space="0"/>
              <w:bottom w:val="single" w:color="000000" w:sz="6" w:space="0"/>
              <w:right w:val="single" w:color="000000" w:sz="6" w:space="0"/>
            </w:tcBorders>
          </w:tcPr>
          <w:p>
            <w:pPr>
              <w:pStyle w:val="17"/>
              <w:rPr>
                <w:rFonts w:ascii="Times New Roman"/>
                <w:sz w:val="20"/>
              </w:rPr>
            </w:pPr>
          </w:p>
        </w:tc>
        <w:tc>
          <w:tcPr>
            <w:tcW w:w="2269" w:type="dxa"/>
            <w:tcBorders>
              <w:top w:val="single" w:color="000000" w:sz="6" w:space="0"/>
              <w:left w:val="single" w:color="000000" w:sz="6" w:space="0"/>
              <w:bottom w:val="single" w:color="000000" w:sz="6" w:space="0"/>
              <w:right w:val="single" w:color="000000" w:sz="4" w:space="0"/>
            </w:tcBorders>
          </w:tcPr>
          <w:p>
            <w:pPr>
              <w:pStyle w:val="17"/>
              <w:rPr>
                <w:rFonts w:ascii="Times New Roman"/>
                <w:sz w:val="20"/>
              </w:rPr>
            </w:pPr>
          </w:p>
        </w:tc>
        <w:tc>
          <w:tcPr>
            <w:tcW w:w="1277"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1419"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1685" w:type="dxa"/>
            <w:tcBorders>
              <w:top w:val="single" w:color="000000" w:sz="6" w:space="0"/>
              <w:left w:val="single" w:color="000000" w:sz="4" w:space="0"/>
              <w:bottom w:val="single" w:color="000000" w:sz="6" w:space="0"/>
              <w:right w:val="single" w:color="000000" w:sz="6" w:space="0"/>
            </w:tcBorders>
          </w:tcPr>
          <w:p>
            <w:pPr>
              <w:pStyle w:val="17"/>
              <w:spacing w:before="58"/>
              <w:ind w:left="294" w:right="287"/>
              <w:jc w:val="center"/>
              <w:rPr>
                <w:sz w:val="21"/>
              </w:rPr>
            </w:pPr>
            <w:r>
              <w:rPr>
                <w:sz w:val="21"/>
              </w:rPr>
              <w:t>下拉选择</w:t>
            </w:r>
          </w:p>
        </w:tc>
        <w:tc>
          <w:tcPr>
            <w:tcW w:w="1059" w:type="dxa"/>
            <w:tcBorders>
              <w:top w:val="single" w:color="000000" w:sz="6" w:space="0"/>
              <w:left w:val="single" w:color="000000" w:sz="6" w:space="0"/>
              <w:bottom w:val="single" w:color="000000" w:sz="6" w:space="0"/>
              <w:right w:val="single" w:color="000000" w:sz="4" w:space="0"/>
            </w:tcBorders>
          </w:tcPr>
          <w:p>
            <w:pPr>
              <w:pStyle w:val="17"/>
              <w:spacing w:before="58"/>
              <w:ind w:left="84" w:right="81"/>
              <w:jc w:val="center"/>
              <w:rPr>
                <w:sz w:val="21"/>
              </w:rPr>
            </w:pPr>
            <w:r>
              <w:rPr>
                <w:sz w:val="21"/>
              </w:rPr>
              <w:t>下拉选择</w:t>
            </w:r>
          </w:p>
        </w:tc>
        <w:tc>
          <w:tcPr>
            <w:tcW w:w="2114" w:type="dxa"/>
            <w:tcBorders>
              <w:top w:val="single" w:color="000000" w:sz="6" w:space="0"/>
              <w:left w:val="single" w:color="000000" w:sz="4" w:space="0"/>
              <w:bottom w:val="single" w:color="000000" w:sz="6"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2866" w:type="dxa"/>
            <w:tcBorders>
              <w:top w:val="single" w:color="000000" w:sz="6" w:space="0"/>
              <w:left w:val="single" w:color="000000" w:sz="4" w:space="0"/>
              <w:right w:val="single" w:color="000000" w:sz="6" w:space="0"/>
            </w:tcBorders>
          </w:tcPr>
          <w:p>
            <w:pPr>
              <w:pStyle w:val="17"/>
              <w:spacing w:before="55"/>
              <w:ind w:left="1063" w:right="1050"/>
              <w:jc w:val="center"/>
              <w:rPr>
                <w:rFonts w:ascii="Times New Roman"/>
                <w:sz w:val="21"/>
              </w:rPr>
            </w:pPr>
            <w:r>
              <w:rPr>
                <w:rFonts w:ascii="Times New Roman"/>
                <w:sz w:val="21"/>
              </w:rPr>
              <w:t>SYS001</w:t>
            </w:r>
          </w:p>
        </w:tc>
        <w:tc>
          <w:tcPr>
            <w:tcW w:w="2269" w:type="dxa"/>
            <w:tcBorders>
              <w:top w:val="single" w:color="000000" w:sz="6" w:space="0"/>
              <w:left w:val="single" w:color="000000" w:sz="6" w:space="0"/>
              <w:right w:val="single" w:color="000000" w:sz="4" w:space="0"/>
            </w:tcBorders>
          </w:tcPr>
          <w:p>
            <w:pPr>
              <w:pStyle w:val="17"/>
              <w:spacing w:before="58"/>
              <w:ind w:left="376" w:right="369"/>
              <w:jc w:val="center"/>
              <w:rPr>
                <w:sz w:val="21"/>
              </w:rPr>
            </w:pPr>
            <w:r>
              <w:rPr>
                <w:sz w:val="21"/>
              </w:rPr>
              <w:t>普通物理实验室</w:t>
            </w:r>
          </w:p>
        </w:tc>
        <w:tc>
          <w:tcPr>
            <w:tcW w:w="1277" w:type="dxa"/>
            <w:tcBorders>
              <w:top w:val="single" w:color="000000" w:sz="6" w:space="0"/>
              <w:left w:val="single" w:color="000000" w:sz="4" w:space="0"/>
              <w:right w:val="single" w:color="000000" w:sz="4" w:space="0"/>
            </w:tcBorders>
          </w:tcPr>
          <w:p>
            <w:pPr>
              <w:pStyle w:val="17"/>
              <w:spacing w:before="58"/>
              <w:ind w:left="322"/>
              <w:rPr>
                <w:sz w:val="21"/>
              </w:rPr>
            </w:pPr>
            <w:r>
              <w:rPr>
                <w:sz w:val="21"/>
              </w:rPr>
              <w:t>理学院</w:t>
            </w:r>
          </w:p>
        </w:tc>
        <w:tc>
          <w:tcPr>
            <w:tcW w:w="1419" w:type="dxa"/>
            <w:tcBorders>
              <w:top w:val="single" w:color="000000" w:sz="6" w:space="0"/>
              <w:left w:val="single" w:color="000000" w:sz="4" w:space="0"/>
              <w:right w:val="single" w:color="000000" w:sz="4" w:space="0"/>
            </w:tcBorders>
          </w:tcPr>
          <w:p>
            <w:pPr>
              <w:pStyle w:val="17"/>
              <w:spacing w:before="55"/>
              <w:ind w:left="159" w:right="155"/>
              <w:jc w:val="center"/>
              <w:rPr>
                <w:rFonts w:ascii="Times New Roman"/>
                <w:sz w:val="21"/>
              </w:rPr>
            </w:pPr>
            <w:r>
              <w:rPr>
                <w:rFonts w:ascii="Times New Roman"/>
                <w:sz w:val="21"/>
              </w:rPr>
              <w:t>JX002</w:t>
            </w:r>
          </w:p>
        </w:tc>
        <w:tc>
          <w:tcPr>
            <w:tcW w:w="1685" w:type="dxa"/>
            <w:tcBorders>
              <w:top w:val="single" w:color="000000" w:sz="6" w:space="0"/>
              <w:left w:val="single" w:color="000000" w:sz="4" w:space="0"/>
              <w:right w:val="single" w:color="000000" w:sz="6" w:space="0"/>
            </w:tcBorders>
          </w:tcPr>
          <w:p>
            <w:pPr>
              <w:pStyle w:val="17"/>
              <w:spacing w:before="58"/>
              <w:ind w:left="294" w:right="287"/>
              <w:jc w:val="center"/>
              <w:rPr>
                <w:sz w:val="21"/>
              </w:rPr>
            </w:pPr>
            <w:r>
              <w:rPr>
                <w:sz w:val="21"/>
              </w:rPr>
              <w:t>基础实验室</w:t>
            </w:r>
          </w:p>
        </w:tc>
        <w:tc>
          <w:tcPr>
            <w:tcW w:w="1059" w:type="dxa"/>
            <w:tcBorders>
              <w:top w:val="single" w:color="000000" w:sz="6" w:space="0"/>
              <w:left w:val="single" w:color="000000" w:sz="6" w:space="0"/>
              <w:right w:val="single" w:color="000000" w:sz="4" w:space="0"/>
            </w:tcBorders>
          </w:tcPr>
          <w:p>
            <w:pPr>
              <w:pStyle w:val="17"/>
              <w:spacing w:before="58"/>
              <w:ind w:left="1"/>
              <w:jc w:val="center"/>
              <w:rPr>
                <w:sz w:val="21"/>
              </w:rPr>
            </w:pPr>
            <w:r>
              <w:rPr>
                <w:w w:val="100"/>
                <w:sz w:val="21"/>
              </w:rPr>
              <w:t>否</w:t>
            </w:r>
          </w:p>
        </w:tc>
        <w:tc>
          <w:tcPr>
            <w:tcW w:w="2114" w:type="dxa"/>
            <w:tcBorders>
              <w:top w:val="single" w:color="000000" w:sz="6" w:space="0"/>
              <w:left w:val="single" w:color="000000" w:sz="4" w:space="0"/>
              <w:right w:val="single" w:color="000000" w:sz="6" w:space="0"/>
            </w:tcBorders>
          </w:tcPr>
          <w:p>
            <w:pPr>
              <w:pStyle w:val="17"/>
              <w:spacing w:before="55"/>
              <w:ind w:left="878" w:right="867"/>
              <w:jc w:val="center"/>
              <w:rPr>
                <w:rFonts w:ascii="Times New Roman"/>
                <w:sz w:val="21"/>
              </w:rPr>
            </w:pPr>
            <w:r>
              <w:rPr>
                <w:rFonts w:ascii="Times New Roman"/>
                <w:sz w:val="21"/>
              </w:rPr>
              <w:t>200</w:t>
            </w:r>
          </w:p>
        </w:tc>
      </w:tr>
    </w:tbl>
    <w:p>
      <w:pPr>
        <w:pStyle w:val="9"/>
        <w:spacing w:before="2"/>
        <w:rPr>
          <w:b/>
          <w:sz w:val="28"/>
        </w:rPr>
      </w:pPr>
    </w:p>
    <w:p>
      <w:pPr>
        <w:pStyle w:val="8"/>
      </w:pPr>
      <w:r>
        <w:t>指标解释：</w:t>
      </w:r>
    </w:p>
    <w:p>
      <w:pPr>
        <w:pStyle w:val="9"/>
        <w:spacing w:before="141"/>
        <w:ind w:left="420"/>
      </w:pPr>
      <w:r>
        <w:rPr>
          <w:b/>
        </w:rPr>
        <w:t>实验场所名称</w:t>
      </w:r>
      <w:r>
        <w:t>：指学校</w:t>
      </w:r>
      <w:r>
        <w:rPr>
          <w:b/>
        </w:rPr>
        <w:t>本科</w:t>
      </w:r>
      <w:r>
        <w:t>实验场所全称。（实验教学中心需拆分为单个实验室（实验房间）填报）</w:t>
      </w:r>
    </w:p>
    <w:p>
      <w:pPr>
        <w:spacing w:after="0"/>
        <w:sectPr>
          <w:pgSz w:w="16840" w:h="11910" w:orient="landscape"/>
          <w:pgMar w:top="1100" w:right="320" w:bottom="1180" w:left="1380" w:header="0" w:footer="990" w:gutter="0"/>
        </w:sectPr>
      </w:pPr>
    </w:p>
    <w:p>
      <w:pPr>
        <w:pStyle w:val="9"/>
        <w:spacing w:before="7"/>
        <w:rPr>
          <w:sz w:val="20"/>
        </w:rPr>
      </w:pPr>
    </w:p>
    <w:p>
      <w:pPr>
        <w:spacing w:before="72" w:line="364" w:lineRule="auto"/>
        <w:ind w:left="420" w:right="10926" w:firstLine="0"/>
        <w:jc w:val="left"/>
        <w:rPr>
          <w:sz w:val="21"/>
        </w:rPr>
      </w:pPr>
      <w:r>
        <w:rPr>
          <w:b/>
          <w:sz w:val="21"/>
        </w:rPr>
        <w:t>实验场所代码</w:t>
      </w:r>
      <w:r>
        <w:rPr>
          <w:sz w:val="21"/>
        </w:rPr>
        <w:t>：指学校对实验场所编码。</w:t>
      </w:r>
      <w:r>
        <w:rPr>
          <w:b/>
          <w:sz w:val="21"/>
        </w:rPr>
        <w:t>所属单位：</w:t>
      </w:r>
      <w:r>
        <w:rPr>
          <w:sz w:val="21"/>
        </w:rPr>
        <w:t>指学校内部各单位。</w:t>
      </w:r>
    </w:p>
    <w:p>
      <w:pPr>
        <w:pStyle w:val="9"/>
        <w:spacing w:line="367" w:lineRule="auto"/>
        <w:ind w:left="420" w:right="8830"/>
      </w:pPr>
      <w:r>
        <w:rPr>
          <w:b/>
        </w:rPr>
        <w:t>性质</w:t>
      </w:r>
      <w:r>
        <w:t>：基础实验室、专业实验室、实习场所、实训场所、其他。</w:t>
      </w:r>
      <w:r>
        <w:rPr>
          <w:b/>
        </w:rPr>
        <w:t>共建情况</w:t>
      </w:r>
      <w:r>
        <w:t>：选择是否与外单位共建。</w:t>
      </w:r>
    </w:p>
    <w:p>
      <w:pPr>
        <w:pStyle w:val="8"/>
        <w:spacing w:line="264" w:lineRule="exact"/>
      </w:pPr>
      <w:r>
        <w:rPr>
          <w:rFonts w:ascii="Times New Roman" w:eastAsia="Times New Roman"/>
        </w:rPr>
        <w:t>*</w:t>
      </w:r>
      <w:r>
        <w:t>校验关系</w:t>
      </w:r>
    </w:p>
    <w:p>
      <w:pPr>
        <w:spacing w:before="159"/>
        <w:ind w:left="420" w:right="0" w:firstLine="0"/>
        <w:jc w:val="left"/>
        <w:rPr>
          <w:b/>
          <w:sz w:val="21"/>
        </w:rPr>
      </w:pPr>
      <w:r>
        <w:rPr>
          <w:b/>
          <w:sz w:val="21"/>
        </w:rPr>
        <w:t>表内校验：</w:t>
      </w:r>
    </w:p>
    <w:p>
      <w:pPr>
        <w:spacing w:before="43" w:line="278" w:lineRule="auto"/>
        <w:ind w:left="420" w:right="11612" w:firstLine="419"/>
        <w:jc w:val="left"/>
        <w:rPr>
          <w:b/>
          <w:sz w:val="21"/>
        </w:rPr>
      </w:pPr>
      <w:r>
        <w:rPr>
          <w:rFonts w:ascii="Calibri" w:hAnsi="Calibri" w:eastAsia="Calibri"/>
          <w:sz w:val="21"/>
        </w:rPr>
        <w:t>1.</w:t>
      </w:r>
      <w:r>
        <w:rPr>
          <w:spacing w:val="-4"/>
          <w:sz w:val="21"/>
        </w:rPr>
        <w:t>“实验场所代码”不重复。</w:t>
      </w:r>
      <w:r>
        <w:rPr>
          <w:b/>
          <w:sz w:val="21"/>
        </w:rPr>
        <w:t>表间校验：</w:t>
      </w:r>
    </w:p>
    <w:p>
      <w:pPr>
        <w:pStyle w:val="16"/>
        <w:numPr>
          <w:ilvl w:val="0"/>
          <w:numId w:val="23"/>
        </w:numPr>
        <w:tabs>
          <w:tab w:val="left" w:pos="794"/>
        </w:tabs>
        <w:spacing w:before="0" w:after="0" w:line="269" w:lineRule="exact"/>
        <w:ind w:left="793" w:right="0" w:hanging="163"/>
        <w:jc w:val="left"/>
        <w:rPr>
          <w:sz w:val="21"/>
        </w:rPr>
      </w:pPr>
      <w:r>
        <w:rPr>
          <w:spacing w:val="-6"/>
          <w:sz w:val="21"/>
        </w:rPr>
        <w:t xml:space="preserve">“所属单位号”、“所属单位名称”与表 </w:t>
      </w:r>
      <w:r>
        <w:rPr>
          <w:rFonts w:ascii="Calibri" w:hAnsi="Calibri" w:eastAsia="Calibri"/>
          <w:sz w:val="21"/>
        </w:rPr>
        <w:t>1-3</w:t>
      </w:r>
      <w:r>
        <w:rPr>
          <w:spacing w:val="-19"/>
          <w:sz w:val="21"/>
        </w:rPr>
        <w:t xml:space="preserve">、表 </w:t>
      </w:r>
      <w:r>
        <w:rPr>
          <w:rFonts w:ascii="Calibri" w:hAnsi="Calibri" w:eastAsia="Calibri"/>
          <w:sz w:val="21"/>
        </w:rPr>
        <w:t>1-4</w:t>
      </w:r>
      <w:r>
        <w:rPr>
          <w:rFonts w:ascii="Calibri" w:hAnsi="Calibri" w:eastAsia="Calibri"/>
          <w:spacing w:val="4"/>
          <w:sz w:val="21"/>
        </w:rPr>
        <w:t xml:space="preserve"> </w:t>
      </w:r>
      <w:r>
        <w:rPr>
          <w:spacing w:val="-3"/>
          <w:sz w:val="21"/>
        </w:rPr>
        <w:t>的“单位号”、“单位名称”保持一致。</w:t>
      </w:r>
    </w:p>
    <w:p>
      <w:pPr>
        <w:pStyle w:val="9"/>
        <w:spacing w:before="7"/>
        <w:rPr>
          <w:sz w:val="31"/>
        </w:rPr>
      </w:pPr>
    </w:p>
    <w:p>
      <w:pPr>
        <w:pStyle w:val="5"/>
        <w:spacing w:before="1" w:after="22"/>
      </w:pPr>
      <w:bookmarkStart w:id="18" w:name="_bookmark17"/>
      <w:bookmarkEnd w:id="18"/>
      <w:r>
        <w:t xml:space="preserve">表 </w:t>
      </w:r>
      <w:r>
        <w:rPr>
          <w:rFonts w:ascii="Times New Roman" w:eastAsia="Times New Roman"/>
        </w:rPr>
        <w:t xml:space="preserve">1-8-2 </w:t>
      </w:r>
      <w:r>
        <w:t>科研基地（时点）</w:t>
      </w:r>
    </w:p>
    <w:tbl>
      <w:tblPr>
        <w:tblStyle w:val="13"/>
        <w:tblW w:w="12533"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669"/>
        <w:gridCol w:w="2170"/>
        <w:gridCol w:w="1699"/>
        <w:gridCol w:w="2276"/>
        <w:gridCol w:w="1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1" w:hRule="atLeast"/>
        </w:trPr>
        <w:tc>
          <w:tcPr>
            <w:tcW w:w="4669" w:type="dxa"/>
            <w:tcBorders>
              <w:left w:val="single" w:color="000000" w:sz="4" w:space="0"/>
              <w:bottom w:val="single" w:color="000000" w:sz="6" w:space="0"/>
              <w:right w:val="single" w:color="000000" w:sz="4" w:space="0"/>
            </w:tcBorders>
          </w:tcPr>
          <w:p>
            <w:pPr>
              <w:pStyle w:val="17"/>
              <w:spacing w:before="171"/>
              <w:ind w:left="1053" w:right="1043"/>
              <w:jc w:val="center"/>
              <w:rPr>
                <w:b/>
                <w:sz w:val="21"/>
              </w:rPr>
            </w:pPr>
            <w:r>
              <w:rPr>
                <w:b/>
                <w:sz w:val="21"/>
              </w:rPr>
              <w:t>科研基地名称</w:t>
            </w:r>
          </w:p>
        </w:tc>
        <w:tc>
          <w:tcPr>
            <w:tcW w:w="2170" w:type="dxa"/>
            <w:tcBorders>
              <w:left w:val="single" w:color="000000" w:sz="4" w:space="0"/>
              <w:bottom w:val="single" w:color="000000" w:sz="6" w:space="0"/>
              <w:right w:val="single" w:color="000000" w:sz="4" w:space="0"/>
            </w:tcBorders>
          </w:tcPr>
          <w:p>
            <w:pPr>
              <w:pStyle w:val="17"/>
              <w:spacing w:before="171"/>
              <w:ind w:left="434" w:right="421"/>
              <w:jc w:val="center"/>
              <w:rPr>
                <w:b/>
                <w:sz w:val="21"/>
              </w:rPr>
            </w:pPr>
            <w:r>
              <w:rPr>
                <w:b/>
                <w:sz w:val="21"/>
              </w:rPr>
              <w:t>所属单位名称</w:t>
            </w:r>
          </w:p>
        </w:tc>
        <w:tc>
          <w:tcPr>
            <w:tcW w:w="1699" w:type="dxa"/>
            <w:tcBorders>
              <w:left w:val="single" w:color="000000" w:sz="4" w:space="0"/>
              <w:bottom w:val="single" w:color="000000" w:sz="6" w:space="0"/>
              <w:right w:val="single" w:color="000000" w:sz="4" w:space="0"/>
            </w:tcBorders>
          </w:tcPr>
          <w:p>
            <w:pPr>
              <w:pStyle w:val="17"/>
              <w:spacing w:before="171"/>
              <w:ind w:left="303" w:right="290"/>
              <w:jc w:val="center"/>
              <w:rPr>
                <w:b/>
                <w:sz w:val="21"/>
              </w:rPr>
            </w:pPr>
            <w:r>
              <w:rPr>
                <w:b/>
                <w:sz w:val="21"/>
              </w:rPr>
              <w:t>所属单位号</w:t>
            </w:r>
          </w:p>
        </w:tc>
        <w:tc>
          <w:tcPr>
            <w:tcW w:w="2276" w:type="dxa"/>
            <w:tcBorders>
              <w:left w:val="single" w:color="000000" w:sz="4" w:space="0"/>
              <w:bottom w:val="single" w:color="000000" w:sz="6" w:space="0"/>
              <w:right w:val="single" w:color="000000" w:sz="4" w:space="0"/>
            </w:tcBorders>
          </w:tcPr>
          <w:p>
            <w:pPr>
              <w:pStyle w:val="17"/>
              <w:spacing w:before="171"/>
              <w:ind w:left="487" w:right="474"/>
              <w:jc w:val="center"/>
              <w:rPr>
                <w:b/>
                <w:sz w:val="21"/>
              </w:rPr>
            </w:pPr>
            <w:r>
              <w:rPr>
                <w:b/>
                <w:sz w:val="21"/>
              </w:rPr>
              <w:t>科研基地类别</w:t>
            </w:r>
          </w:p>
        </w:tc>
        <w:tc>
          <w:tcPr>
            <w:tcW w:w="1719" w:type="dxa"/>
            <w:tcBorders>
              <w:left w:val="single" w:color="000000" w:sz="4" w:space="0"/>
              <w:bottom w:val="single" w:color="000000" w:sz="6" w:space="0"/>
              <w:right w:val="single" w:color="000000" w:sz="4" w:space="0"/>
            </w:tcBorders>
          </w:tcPr>
          <w:p>
            <w:pPr>
              <w:pStyle w:val="17"/>
              <w:spacing w:before="171"/>
              <w:ind w:left="105" w:right="93"/>
              <w:jc w:val="center"/>
              <w:rPr>
                <w:b/>
                <w:sz w:val="21"/>
              </w:rPr>
            </w:pPr>
            <w:r>
              <w:rPr>
                <w:b/>
                <w:sz w:val="21"/>
              </w:rPr>
              <w:t>共建情况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1" w:hRule="atLeast"/>
        </w:trPr>
        <w:tc>
          <w:tcPr>
            <w:tcW w:w="4669"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170"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1699"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276" w:type="dxa"/>
            <w:tcBorders>
              <w:top w:val="single" w:color="000000" w:sz="6" w:space="0"/>
              <w:left w:val="single" w:color="000000" w:sz="4" w:space="0"/>
              <w:bottom w:val="single" w:color="000000" w:sz="6" w:space="0"/>
              <w:right w:val="single" w:color="000000" w:sz="6" w:space="0"/>
            </w:tcBorders>
          </w:tcPr>
          <w:p>
            <w:pPr>
              <w:pStyle w:val="17"/>
              <w:spacing w:before="58"/>
              <w:ind w:left="278" w:right="265"/>
              <w:jc w:val="center"/>
              <w:rPr>
                <w:sz w:val="21"/>
              </w:rPr>
            </w:pPr>
            <w:r>
              <w:rPr>
                <w:sz w:val="21"/>
              </w:rPr>
              <w:t>下拉选择</w:t>
            </w:r>
          </w:p>
        </w:tc>
        <w:tc>
          <w:tcPr>
            <w:tcW w:w="1719" w:type="dxa"/>
            <w:tcBorders>
              <w:top w:val="single" w:color="000000" w:sz="6" w:space="0"/>
              <w:left w:val="single" w:color="000000" w:sz="6" w:space="0"/>
              <w:bottom w:val="single" w:color="000000" w:sz="6" w:space="0"/>
              <w:right w:val="single" w:color="000000" w:sz="4" w:space="0"/>
            </w:tcBorders>
          </w:tcPr>
          <w:p>
            <w:pPr>
              <w:pStyle w:val="17"/>
              <w:spacing w:before="58"/>
              <w:ind w:left="417" w:right="409"/>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1" w:hRule="atLeast"/>
        </w:trPr>
        <w:tc>
          <w:tcPr>
            <w:tcW w:w="4669" w:type="dxa"/>
            <w:tcBorders>
              <w:top w:val="single" w:color="000000" w:sz="6" w:space="0"/>
              <w:left w:val="single" w:color="000000" w:sz="4" w:space="0"/>
              <w:right w:val="single" w:color="000000" w:sz="4" w:space="0"/>
            </w:tcBorders>
          </w:tcPr>
          <w:p>
            <w:pPr>
              <w:pStyle w:val="17"/>
              <w:spacing w:before="58"/>
              <w:ind w:left="1053" w:right="1045"/>
              <w:jc w:val="center"/>
              <w:rPr>
                <w:sz w:val="21"/>
              </w:rPr>
            </w:pPr>
            <w:r>
              <w:rPr>
                <w:sz w:val="21"/>
              </w:rPr>
              <w:t>病毒学与新发传染病实验室</w:t>
            </w:r>
          </w:p>
        </w:tc>
        <w:tc>
          <w:tcPr>
            <w:tcW w:w="2170" w:type="dxa"/>
            <w:tcBorders>
              <w:top w:val="single" w:color="000000" w:sz="6" w:space="0"/>
              <w:left w:val="single" w:color="000000" w:sz="4" w:space="0"/>
              <w:right w:val="single" w:color="000000" w:sz="4" w:space="0"/>
            </w:tcBorders>
          </w:tcPr>
          <w:p>
            <w:pPr>
              <w:pStyle w:val="17"/>
              <w:spacing w:before="58"/>
              <w:ind w:left="434" w:right="421"/>
              <w:jc w:val="center"/>
              <w:rPr>
                <w:sz w:val="21"/>
              </w:rPr>
            </w:pPr>
            <w:r>
              <w:rPr>
                <w:sz w:val="21"/>
              </w:rPr>
              <w:t>医学院</w:t>
            </w:r>
          </w:p>
        </w:tc>
        <w:tc>
          <w:tcPr>
            <w:tcW w:w="1699" w:type="dxa"/>
            <w:tcBorders>
              <w:top w:val="single" w:color="000000" w:sz="6" w:space="0"/>
              <w:left w:val="single" w:color="000000" w:sz="4" w:space="0"/>
              <w:right w:val="single" w:color="000000" w:sz="4" w:space="0"/>
            </w:tcBorders>
          </w:tcPr>
          <w:p>
            <w:pPr>
              <w:pStyle w:val="17"/>
              <w:spacing w:before="58"/>
              <w:ind w:left="303" w:right="290"/>
              <w:jc w:val="center"/>
              <w:rPr>
                <w:rFonts w:ascii="Times New Roman"/>
                <w:sz w:val="21"/>
              </w:rPr>
            </w:pPr>
            <w:r>
              <w:rPr>
                <w:rFonts w:ascii="Times New Roman"/>
                <w:sz w:val="21"/>
              </w:rPr>
              <w:t>JX008</w:t>
            </w:r>
          </w:p>
        </w:tc>
        <w:tc>
          <w:tcPr>
            <w:tcW w:w="2276" w:type="dxa"/>
            <w:tcBorders>
              <w:top w:val="single" w:color="000000" w:sz="6" w:space="0"/>
              <w:left w:val="single" w:color="000000" w:sz="4" w:space="0"/>
              <w:right w:val="single" w:color="000000" w:sz="6" w:space="0"/>
            </w:tcBorders>
          </w:tcPr>
          <w:p>
            <w:pPr>
              <w:pStyle w:val="17"/>
              <w:spacing w:before="58"/>
              <w:ind w:left="278" w:right="265"/>
              <w:jc w:val="center"/>
              <w:rPr>
                <w:sz w:val="21"/>
              </w:rPr>
            </w:pPr>
            <w:r>
              <w:rPr>
                <w:sz w:val="21"/>
              </w:rPr>
              <w:t>教育部重点实验室</w:t>
            </w:r>
          </w:p>
        </w:tc>
        <w:tc>
          <w:tcPr>
            <w:tcW w:w="1719" w:type="dxa"/>
            <w:tcBorders>
              <w:top w:val="single" w:color="000000" w:sz="6" w:space="0"/>
              <w:left w:val="single" w:color="000000" w:sz="6" w:space="0"/>
              <w:right w:val="single" w:color="000000" w:sz="4" w:space="0"/>
            </w:tcBorders>
          </w:tcPr>
          <w:p>
            <w:pPr>
              <w:pStyle w:val="17"/>
              <w:spacing w:before="58"/>
              <w:ind w:left="5"/>
              <w:jc w:val="center"/>
              <w:rPr>
                <w:sz w:val="21"/>
              </w:rPr>
            </w:pPr>
            <w:r>
              <w:rPr>
                <w:w w:val="100"/>
                <w:sz w:val="21"/>
              </w:rPr>
              <w:t>否</w:t>
            </w:r>
          </w:p>
        </w:tc>
      </w:tr>
    </w:tbl>
    <w:p>
      <w:pPr>
        <w:pStyle w:val="9"/>
        <w:spacing w:before="4"/>
        <w:rPr>
          <w:b/>
          <w:sz w:val="28"/>
        </w:rPr>
      </w:pPr>
    </w:p>
    <w:p>
      <w:pPr>
        <w:pStyle w:val="8"/>
        <w:spacing w:before="1"/>
      </w:pPr>
      <w:r>
        <w:t>指标解释：</w:t>
      </w:r>
    </w:p>
    <w:p>
      <w:pPr>
        <w:spacing w:before="139"/>
        <w:ind w:left="420" w:right="0" w:firstLine="0"/>
        <w:jc w:val="left"/>
        <w:rPr>
          <w:sz w:val="21"/>
        </w:rPr>
      </w:pPr>
      <w:r>
        <w:rPr>
          <w:b/>
          <w:sz w:val="21"/>
        </w:rPr>
        <w:t>科研基地名称</w:t>
      </w:r>
      <w:r>
        <w:rPr>
          <w:sz w:val="21"/>
        </w:rPr>
        <w:t>：指学校</w:t>
      </w:r>
      <w:r>
        <w:rPr>
          <w:b/>
          <w:sz w:val="21"/>
        </w:rPr>
        <w:t>省部级以上</w:t>
      </w:r>
      <w:r>
        <w:rPr>
          <w:sz w:val="21"/>
        </w:rPr>
        <w:t>科研基地的全称。</w:t>
      </w:r>
    </w:p>
    <w:p>
      <w:pPr>
        <w:pStyle w:val="9"/>
        <w:spacing w:before="141" w:line="364" w:lineRule="auto"/>
        <w:ind w:left="420" w:right="1367"/>
      </w:pPr>
      <w:r>
        <w:rPr>
          <w:b/>
        </w:rPr>
        <w:t>科研基地类别：</w:t>
      </w:r>
      <w:r>
        <w:rPr>
          <w:spacing w:val="-3"/>
        </w:rPr>
        <w:t>国家级，包括：国家实验室、国家重大科技基础设施、国家重点实验室、国家工程实验室、国家技术创新中心、国家工程研究中</w:t>
      </w:r>
      <w:r>
        <w:rPr>
          <w:spacing w:val="-5"/>
        </w:rPr>
        <w:t xml:space="preserve">心、国家级人文科学重点研究基地、国家级 </w:t>
      </w:r>
      <w:r>
        <w:rPr>
          <w:rFonts w:ascii="Times New Roman" w:eastAsia="Times New Roman"/>
          <w:spacing w:val="-3"/>
        </w:rPr>
        <w:t xml:space="preserve">2011 </w:t>
      </w:r>
      <w:r>
        <w:rPr>
          <w:spacing w:val="-3"/>
        </w:rPr>
        <w:t>协同创新中心、国家临床医学研究中心、</w:t>
      </w:r>
      <w:r>
        <w:rPr>
          <w:spacing w:val="-3"/>
          <w:sz w:val="22"/>
        </w:rPr>
        <w:t>国家国际科技合作基地、</w:t>
      </w:r>
      <w:r>
        <w:rPr>
          <w:spacing w:val="-3"/>
        </w:rPr>
        <w:t>其他国家级科研机构等；省部级，包括：教育部重点实验室、</w:t>
      </w:r>
      <w:r>
        <w:rPr>
          <w:spacing w:val="-3"/>
          <w:sz w:val="22"/>
        </w:rPr>
        <w:t>教育部工程研究中心、教育部国际合作联合实验室、</w:t>
      </w:r>
      <w:r>
        <w:rPr>
          <w:spacing w:val="-3"/>
        </w:rPr>
        <w:t>省级重点实验室、省、部设置的研究所（院、中心）</w:t>
      </w:r>
      <w:r>
        <w:rPr>
          <w:spacing w:val="-14"/>
        </w:rPr>
        <w:t>、</w:t>
      </w:r>
      <w:r>
        <w:rPr>
          <w:spacing w:val="-5"/>
        </w:rPr>
        <w:t xml:space="preserve">教育部社科重点研究基地、省级人文科学重点研究基地、省级 </w:t>
      </w:r>
      <w:r>
        <w:rPr>
          <w:rFonts w:ascii="Times New Roman" w:eastAsia="Times New Roman"/>
          <w:spacing w:val="-3"/>
        </w:rPr>
        <w:t xml:space="preserve">2011 </w:t>
      </w:r>
      <w:r>
        <w:rPr>
          <w:spacing w:val="-3"/>
        </w:rPr>
        <w:t>协同创新中心。</w:t>
      </w:r>
    </w:p>
    <w:p>
      <w:pPr>
        <w:spacing w:after="0" w:line="364" w:lineRule="auto"/>
        <w:sectPr>
          <w:pgSz w:w="16840" w:h="11910" w:orient="landscape"/>
          <w:pgMar w:top="1100" w:right="320" w:bottom="1180" w:left="1380" w:header="0" w:footer="990" w:gutter="0"/>
        </w:sectPr>
      </w:pPr>
    </w:p>
    <w:p>
      <w:pPr>
        <w:pStyle w:val="9"/>
        <w:spacing w:before="7"/>
        <w:rPr>
          <w:sz w:val="20"/>
        </w:rPr>
      </w:pPr>
    </w:p>
    <w:p>
      <w:pPr>
        <w:spacing w:before="72"/>
        <w:ind w:left="420" w:right="0" w:firstLine="0"/>
        <w:jc w:val="left"/>
        <w:rPr>
          <w:sz w:val="21"/>
        </w:rPr>
      </w:pPr>
      <w:r>
        <w:rPr>
          <w:b/>
          <w:sz w:val="21"/>
        </w:rPr>
        <w:t>共建情况</w:t>
      </w:r>
      <w:r>
        <w:rPr>
          <w:sz w:val="21"/>
        </w:rPr>
        <w:t>：选择是否与外单位共建。</w:t>
      </w:r>
    </w:p>
    <w:p>
      <w:pPr>
        <w:pStyle w:val="8"/>
        <w:spacing w:before="5" w:line="430" w:lineRule="exact"/>
        <w:ind w:right="13659"/>
      </w:pPr>
      <w:r>
        <w:rPr>
          <w:rFonts w:ascii="Times New Roman" w:eastAsia="Times New Roman"/>
        </w:rPr>
        <w:t>*</w:t>
      </w:r>
      <w:r>
        <w:t>校验关系表内校验：</w:t>
      </w:r>
    </w:p>
    <w:p>
      <w:pPr>
        <w:pStyle w:val="16"/>
        <w:numPr>
          <w:ilvl w:val="1"/>
          <w:numId w:val="23"/>
        </w:numPr>
        <w:tabs>
          <w:tab w:val="left" w:pos="1003"/>
        </w:tabs>
        <w:spacing w:before="15" w:after="0" w:line="278" w:lineRule="auto"/>
        <w:ind w:left="420" w:right="10249" w:firstLine="419"/>
        <w:jc w:val="left"/>
        <w:rPr>
          <w:b/>
          <w:sz w:val="21"/>
        </w:rPr>
      </w:pPr>
      <w:r>
        <w:rPr>
          <w:spacing w:val="-3"/>
          <w:sz w:val="21"/>
        </w:rPr>
        <w:t>“科研基地名称</w:t>
      </w:r>
      <w:r>
        <w:rPr>
          <w:rFonts w:ascii="Calibri" w:hAnsi="Calibri" w:eastAsia="Calibri"/>
          <w:sz w:val="21"/>
        </w:rPr>
        <w:t>+</w:t>
      </w:r>
      <w:r>
        <w:rPr>
          <w:spacing w:val="-3"/>
          <w:sz w:val="21"/>
        </w:rPr>
        <w:t>科研基地类别”不重复。</w:t>
      </w:r>
      <w:r>
        <w:rPr>
          <w:b/>
          <w:spacing w:val="-3"/>
          <w:sz w:val="21"/>
        </w:rPr>
        <w:t>表间校验：</w:t>
      </w:r>
    </w:p>
    <w:p>
      <w:pPr>
        <w:spacing w:before="0" w:line="269" w:lineRule="exact"/>
        <w:ind w:left="840" w:right="0" w:firstLine="0"/>
        <w:jc w:val="left"/>
        <w:rPr>
          <w:sz w:val="21"/>
        </w:rPr>
      </w:pPr>
      <w:r>
        <w:rPr>
          <w:rFonts w:ascii="Calibri" w:hAnsi="Calibri" w:eastAsia="Calibri"/>
          <w:sz w:val="21"/>
        </w:rPr>
        <w:t>1.</w:t>
      </w:r>
      <w:r>
        <w:rPr>
          <w:sz w:val="21"/>
        </w:rPr>
        <w:t>“所属单位号”“</w:t>
      </w:r>
      <w:r>
        <w:rPr>
          <w:b/>
          <w:sz w:val="21"/>
        </w:rPr>
        <w:t>所属单位名称</w:t>
      </w:r>
      <w:r>
        <w:rPr>
          <w:sz w:val="21"/>
        </w:rPr>
        <w:t xml:space="preserve">”与表 </w:t>
      </w:r>
      <w:r>
        <w:rPr>
          <w:rFonts w:ascii="Calibri" w:hAnsi="Calibri" w:eastAsia="Calibri"/>
          <w:sz w:val="21"/>
        </w:rPr>
        <w:t>1-3</w:t>
      </w:r>
      <w:r>
        <w:rPr>
          <w:sz w:val="21"/>
        </w:rPr>
        <w:t xml:space="preserve">、表 </w:t>
      </w:r>
      <w:r>
        <w:rPr>
          <w:rFonts w:ascii="Calibri" w:hAnsi="Calibri" w:eastAsia="Calibri"/>
          <w:sz w:val="21"/>
        </w:rPr>
        <w:t xml:space="preserve">1-4 </w:t>
      </w:r>
      <w:r>
        <w:rPr>
          <w:sz w:val="21"/>
        </w:rPr>
        <w:t>的“单位号”“</w:t>
      </w:r>
      <w:r>
        <w:rPr>
          <w:b/>
          <w:sz w:val="21"/>
        </w:rPr>
        <w:t>单位名称</w:t>
      </w:r>
      <w:r>
        <w:rPr>
          <w:sz w:val="21"/>
        </w:rPr>
        <w:t>”保持一致。</w:t>
      </w:r>
    </w:p>
    <w:p>
      <w:pPr>
        <w:pStyle w:val="9"/>
        <w:spacing w:before="8"/>
        <w:rPr>
          <w:sz w:val="31"/>
        </w:rPr>
      </w:pPr>
    </w:p>
    <w:p>
      <w:pPr>
        <w:pStyle w:val="5"/>
        <w:spacing w:before="1" w:after="22"/>
      </w:pPr>
      <w:bookmarkStart w:id="19" w:name="_bookmark18"/>
      <w:bookmarkEnd w:id="19"/>
      <w:r>
        <w:t xml:space="preserve">表 </w:t>
      </w:r>
      <w:r>
        <w:rPr>
          <w:rFonts w:ascii="Times New Roman" w:eastAsia="Times New Roman"/>
        </w:rPr>
        <w:t xml:space="preserve">1-9 </w:t>
      </w:r>
      <w:r>
        <w:t>办学指导思想（时点）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560"/>
        <w:gridCol w:w="5578"/>
        <w:gridCol w:w="404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3560" w:type="dxa"/>
            <w:tcBorders>
              <w:left w:val="single" w:color="000000" w:sz="4" w:space="0"/>
              <w:bottom w:val="single" w:color="000000" w:sz="4" w:space="0"/>
              <w:right w:val="single" w:color="000000" w:sz="4" w:space="0"/>
            </w:tcBorders>
          </w:tcPr>
          <w:p>
            <w:pPr>
              <w:pStyle w:val="17"/>
              <w:spacing w:before="60"/>
              <w:ind w:left="1547" w:right="1541"/>
              <w:jc w:val="center"/>
              <w:rPr>
                <w:b/>
                <w:sz w:val="21"/>
              </w:rPr>
            </w:pPr>
            <w:r>
              <w:rPr>
                <w:b/>
                <w:sz w:val="21"/>
              </w:rPr>
              <w:t>项目</w:t>
            </w:r>
          </w:p>
        </w:tc>
        <w:tc>
          <w:tcPr>
            <w:tcW w:w="5578" w:type="dxa"/>
            <w:tcBorders>
              <w:left w:val="single" w:color="000000" w:sz="4" w:space="0"/>
              <w:bottom w:val="single" w:color="000000" w:sz="4" w:space="0"/>
              <w:right w:val="single" w:color="000000" w:sz="4" w:space="0"/>
            </w:tcBorders>
          </w:tcPr>
          <w:p>
            <w:pPr>
              <w:pStyle w:val="17"/>
              <w:spacing w:before="60"/>
              <w:ind w:left="2289" w:right="2281"/>
              <w:jc w:val="center"/>
              <w:rPr>
                <w:b/>
                <w:sz w:val="21"/>
              </w:rPr>
            </w:pPr>
            <w:r>
              <w:rPr>
                <w:b/>
                <w:sz w:val="21"/>
              </w:rPr>
              <w:t>内容</w:t>
            </w:r>
          </w:p>
        </w:tc>
        <w:tc>
          <w:tcPr>
            <w:tcW w:w="4040" w:type="dxa"/>
            <w:tcBorders>
              <w:left w:val="single" w:color="000000" w:sz="4" w:space="0"/>
              <w:bottom w:val="single" w:color="000000" w:sz="4" w:space="0"/>
              <w:right w:val="single" w:color="000000" w:sz="4" w:space="0"/>
            </w:tcBorders>
          </w:tcPr>
          <w:p>
            <w:pPr>
              <w:pStyle w:val="17"/>
              <w:spacing w:before="60"/>
              <w:ind w:left="1519" w:right="1512"/>
              <w:jc w:val="center"/>
              <w:rPr>
                <w:b/>
                <w:sz w:val="21"/>
              </w:rPr>
            </w:pPr>
            <w:r>
              <w:rPr>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3560"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校训</w:t>
            </w:r>
          </w:p>
        </w:tc>
        <w:tc>
          <w:tcPr>
            <w:tcW w:w="557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0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3560"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2.</w:t>
            </w:r>
            <w:r>
              <w:rPr>
                <w:b/>
                <w:sz w:val="21"/>
              </w:rPr>
              <w:t>定位与发展目标</w:t>
            </w:r>
          </w:p>
        </w:tc>
        <w:tc>
          <w:tcPr>
            <w:tcW w:w="557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0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3560" w:type="dxa"/>
            <w:tcBorders>
              <w:top w:val="single" w:color="000000" w:sz="4" w:space="0"/>
              <w:left w:val="single" w:color="000000" w:sz="4" w:space="0"/>
              <w:right w:val="single" w:color="000000" w:sz="4" w:space="0"/>
            </w:tcBorders>
          </w:tcPr>
          <w:p>
            <w:pPr>
              <w:pStyle w:val="17"/>
              <w:spacing w:before="58"/>
              <w:ind w:left="107"/>
              <w:rPr>
                <w:b/>
                <w:sz w:val="21"/>
              </w:rPr>
            </w:pPr>
            <w:r>
              <w:rPr>
                <w:rFonts w:ascii="Times New Roman" w:eastAsia="Times New Roman"/>
                <w:b/>
                <w:sz w:val="21"/>
              </w:rPr>
              <w:t>3.</w:t>
            </w:r>
            <w:r>
              <w:rPr>
                <w:b/>
                <w:sz w:val="21"/>
              </w:rPr>
              <w:t>学校规划</w:t>
            </w:r>
          </w:p>
        </w:tc>
        <w:tc>
          <w:tcPr>
            <w:tcW w:w="5578" w:type="dxa"/>
            <w:tcBorders>
              <w:top w:val="single" w:color="000000" w:sz="4" w:space="0"/>
              <w:left w:val="single" w:color="000000" w:sz="4" w:space="0"/>
              <w:right w:val="single" w:color="000000" w:sz="4" w:space="0"/>
            </w:tcBorders>
          </w:tcPr>
          <w:p>
            <w:pPr>
              <w:pStyle w:val="17"/>
              <w:spacing w:before="48"/>
              <w:ind w:left="2289" w:right="2355"/>
              <w:jc w:val="center"/>
              <w:rPr>
                <w:b/>
                <w:i/>
                <w:sz w:val="22"/>
              </w:rPr>
            </w:pPr>
            <w:r>
              <w:rPr>
                <w:b/>
                <w:i/>
                <w:sz w:val="22"/>
              </w:rPr>
              <w:t>制定时间</w:t>
            </w:r>
          </w:p>
        </w:tc>
        <w:tc>
          <w:tcPr>
            <w:tcW w:w="4040" w:type="dxa"/>
            <w:tcBorders>
              <w:top w:val="single" w:color="000000" w:sz="4" w:space="0"/>
              <w:left w:val="single" w:color="000000" w:sz="4" w:space="0"/>
              <w:right w:val="single" w:color="000000" w:sz="4" w:space="0"/>
            </w:tcBorders>
          </w:tcPr>
          <w:p>
            <w:pPr>
              <w:pStyle w:val="17"/>
              <w:spacing w:before="48"/>
              <w:ind w:left="1519" w:right="1586"/>
              <w:jc w:val="center"/>
              <w:rPr>
                <w:b/>
                <w:i/>
                <w:sz w:val="22"/>
              </w:rPr>
            </w:pPr>
            <w:r>
              <w:rPr>
                <w:b/>
                <w:i/>
                <w:sz w:val="22"/>
              </w:rPr>
              <w:t>文件上传</w:t>
            </w:r>
          </w:p>
        </w:tc>
      </w:tr>
    </w:tbl>
    <w:p>
      <w:pPr>
        <w:pStyle w:val="8"/>
        <w:spacing w:before="1"/>
      </w:pPr>
      <w:r>
        <w:t>指标解释：</w:t>
      </w:r>
    </w:p>
    <w:p>
      <w:pPr>
        <w:pStyle w:val="9"/>
        <w:spacing w:before="139"/>
        <w:ind w:left="420"/>
      </w:pPr>
      <w:r>
        <w:rPr>
          <w:b/>
        </w:rPr>
        <w:t>定位与发展目标</w:t>
      </w:r>
      <w:r>
        <w:t>：包括学校发展目标定位、办学类型定位、办学层次定位、服务面向定位等，以及制定的发展目标。</w:t>
      </w:r>
    </w:p>
    <w:p>
      <w:pPr>
        <w:pStyle w:val="9"/>
        <w:spacing w:before="141" w:line="364" w:lineRule="auto"/>
        <w:ind w:left="420" w:right="1369"/>
      </w:pPr>
      <w:r>
        <w:rPr>
          <w:b/>
        </w:rPr>
        <w:t>学校规划：</w:t>
      </w:r>
      <w:r>
        <w:t>上传学校制定的在一定期限内的各种各类规划的汇总文件，其中应包含</w:t>
      </w:r>
      <w:r>
        <w:rPr>
          <w:b/>
        </w:rPr>
        <w:t>发展战略规划</w:t>
      </w:r>
      <w:r>
        <w:t>（</w:t>
      </w:r>
      <w:r>
        <w:rPr>
          <w:spacing w:val="-2"/>
        </w:rPr>
        <w:t>指学校制定的短期或中长期综合发展规划</w:t>
      </w:r>
      <w:r>
        <w:t>）</w:t>
      </w:r>
      <w:r>
        <w:rPr>
          <w:spacing w:val="-13"/>
        </w:rPr>
        <w:t>、</w:t>
      </w:r>
      <w:r>
        <w:rPr>
          <w:b/>
        </w:rPr>
        <w:t>学科建设规划</w:t>
      </w:r>
      <w:r>
        <w:rPr>
          <w:spacing w:val="-3"/>
        </w:rPr>
        <w:t>（指学校制定的在一定期限内关于学科建设、专业建设的形势、任务、目标和措施等规划）、</w:t>
      </w:r>
      <w:r>
        <w:rPr>
          <w:b/>
        </w:rPr>
        <w:t>专业建设发展规划（</w:t>
      </w:r>
      <w:r>
        <w:rPr>
          <w:spacing w:val="-3"/>
        </w:rPr>
        <w:t>指学校所有专业建设规划文件</w:t>
      </w:r>
      <w:r>
        <w:rPr>
          <w:b/>
        </w:rPr>
        <w:t>）</w:t>
      </w:r>
      <w:r>
        <w:rPr>
          <w:spacing w:val="-3"/>
        </w:rPr>
        <w:t>、</w:t>
      </w:r>
      <w:r>
        <w:rPr>
          <w:b/>
        </w:rPr>
        <w:t>师资队伍建设规划</w:t>
      </w:r>
      <w:r>
        <w:rPr>
          <w:spacing w:val="-3"/>
        </w:rPr>
        <w:t xml:space="preserve">（指学校制定的在一定期限内关于师资队伍建设的形势、任务、目标和措施等规划）及其他相关规划等。  </w:t>
      </w:r>
      <w:r>
        <w:rPr>
          <w:b/>
          <w:spacing w:val="-3"/>
        </w:rPr>
        <w:t>制定时间</w:t>
      </w:r>
      <w:r>
        <w:rPr>
          <w:spacing w:val="-3"/>
        </w:rPr>
        <w:t>：指学校正式发布规划的时间。</w:t>
      </w:r>
    </w:p>
    <w:p>
      <w:pPr>
        <w:pStyle w:val="8"/>
        <w:spacing w:line="266" w:lineRule="exact"/>
      </w:pPr>
      <w:r>
        <w:rPr>
          <w:rFonts w:ascii="Times New Roman" w:eastAsia="Times New Roman"/>
        </w:rPr>
        <w:t>*</w:t>
      </w:r>
      <w:r>
        <w:t>校验关系</w:t>
      </w:r>
    </w:p>
    <w:p>
      <w:pPr>
        <w:spacing w:before="163"/>
        <w:ind w:left="420" w:right="0" w:firstLine="0"/>
        <w:jc w:val="left"/>
        <w:rPr>
          <w:b/>
          <w:sz w:val="21"/>
        </w:rPr>
      </w:pPr>
      <w:r>
        <w:rPr>
          <w:b/>
          <w:sz w:val="21"/>
        </w:rPr>
        <w:t>表内校验：</w:t>
      </w:r>
    </w:p>
    <w:p>
      <w:pPr>
        <w:pStyle w:val="16"/>
        <w:numPr>
          <w:ilvl w:val="0"/>
          <w:numId w:val="24"/>
        </w:numPr>
        <w:tabs>
          <w:tab w:val="left" w:pos="1049"/>
        </w:tabs>
        <w:spacing w:before="43" w:after="0" w:line="240" w:lineRule="auto"/>
        <w:ind w:left="1048" w:right="0" w:hanging="209"/>
        <w:jc w:val="left"/>
        <w:rPr>
          <w:rFonts w:ascii="Calibri" w:hAnsi="Calibri" w:eastAsia="Calibri"/>
          <w:sz w:val="21"/>
        </w:rPr>
      </w:pPr>
      <w:r>
        <w:rPr>
          <w:rFonts w:ascii="Calibri" w:hAnsi="Calibri" w:eastAsia="Calibri"/>
          <w:sz w:val="21"/>
        </w:rPr>
        <w:t>“</w:t>
      </w:r>
      <w:r>
        <w:rPr>
          <w:spacing w:val="-3"/>
          <w:sz w:val="21"/>
        </w:rPr>
        <w:t>制定时间</w:t>
      </w:r>
      <w:r>
        <w:rPr>
          <w:rFonts w:ascii="Calibri" w:hAnsi="Calibri" w:eastAsia="Calibri"/>
          <w:sz w:val="21"/>
        </w:rPr>
        <w:t>”</w:t>
      </w:r>
      <w:r>
        <w:rPr>
          <w:rFonts w:ascii="Arial" w:hAnsi="Arial" w:eastAsia="Arial"/>
          <w:sz w:val="21"/>
        </w:rPr>
        <w:t>≤</w:t>
      </w:r>
      <w:r>
        <w:rPr>
          <w:spacing w:val="-3"/>
          <w:sz w:val="21"/>
        </w:rPr>
        <w:t>填报年份。</w:t>
      </w:r>
    </w:p>
    <w:p>
      <w:pPr>
        <w:spacing w:after="0" w:line="240" w:lineRule="auto"/>
        <w:jc w:val="left"/>
        <w:rPr>
          <w:rFonts w:ascii="Calibri" w:hAnsi="Calibri" w:eastAsia="Calibri"/>
          <w:sz w:val="21"/>
        </w:rPr>
        <w:sectPr>
          <w:pgSz w:w="16840" w:h="11910" w:orient="landscape"/>
          <w:pgMar w:top="1100" w:right="320" w:bottom="1180" w:left="1380" w:header="0" w:footer="990" w:gutter="0"/>
        </w:sectPr>
      </w:pPr>
    </w:p>
    <w:p>
      <w:pPr>
        <w:pStyle w:val="9"/>
        <w:spacing w:before="2"/>
      </w:pPr>
    </w:p>
    <w:p>
      <w:pPr>
        <w:pStyle w:val="3"/>
        <w:numPr>
          <w:ilvl w:val="0"/>
          <w:numId w:val="24"/>
        </w:numPr>
        <w:tabs>
          <w:tab w:val="left" w:pos="663"/>
        </w:tabs>
        <w:spacing w:before="64" w:after="0" w:line="240" w:lineRule="auto"/>
        <w:ind w:left="662" w:right="0" w:hanging="243"/>
        <w:jc w:val="left"/>
        <w:rPr>
          <w:rFonts w:ascii="Times New Roman" w:eastAsia="Times New Roman"/>
          <w:sz w:val="30"/>
        </w:rPr>
      </w:pPr>
      <w:bookmarkStart w:id="20" w:name="_bookmark19"/>
      <w:bookmarkEnd w:id="20"/>
      <w:bookmarkStart w:id="21" w:name="_bookmark19"/>
      <w:bookmarkEnd w:id="21"/>
      <w:r>
        <w:rPr>
          <w:rFonts w:hint="eastAsia" w:ascii="宋体" w:eastAsia="宋体"/>
        </w:rPr>
        <w:t>学校基本条件</w:t>
      </w:r>
    </w:p>
    <w:p>
      <w:pPr>
        <w:pStyle w:val="5"/>
        <w:spacing w:before="26" w:after="23"/>
      </w:pPr>
      <w:bookmarkStart w:id="22" w:name="_bookmark20"/>
      <w:bookmarkEnd w:id="22"/>
      <w:r>
        <w:t xml:space="preserve">表 </w:t>
      </w:r>
      <w:r>
        <w:rPr>
          <w:rFonts w:ascii="Times New Roman" w:eastAsia="Times New Roman"/>
        </w:rPr>
        <w:t xml:space="preserve">2-1 </w:t>
      </w:r>
      <w:r>
        <w:t>占地与建筑面积（时点）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80"/>
        <w:gridCol w:w="3421"/>
        <w:gridCol w:w="807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1" w:hRule="atLeast"/>
        </w:trPr>
        <w:tc>
          <w:tcPr>
            <w:tcW w:w="5101" w:type="dxa"/>
            <w:gridSpan w:val="2"/>
            <w:tcBorders>
              <w:left w:val="single" w:color="000000" w:sz="4" w:space="0"/>
              <w:bottom w:val="single" w:color="000000" w:sz="4" w:space="0"/>
              <w:right w:val="single" w:color="000000" w:sz="4" w:space="0"/>
            </w:tcBorders>
          </w:tcPr>
          <w:p>
            <w:pPr>
              <w:pStyle w:val="17"/>
              <w:spacing w:before="58"/>
              <w:ind w:left="2317" w:right="2311"/>
              <w:jc w:val="center"/>
              <w:rPr>
                <w:b/>
                <w:sz w:val="21"/>
              </w:rPr>
            </w:pPr>
            <w:r>
              <w:rPr>
                <w:b/>
                <w:sz w:val="21"/>
              </w:rPr>
              <w:t>项目</w:t>
            </w:r>
          </w:p>
        </w:tc>
        <w:tc>
          <w:tcPr>
            <w:tcW w:w="8077" w:type="dxa"/>
            <w:tcBorders>
              <w:left w:val="single" w:color="000000" w:sz="4" w:space="0"/>
              <w:bottom w:val="single" w:color="000000" w:sz="4" w:space="0"/>
              <w:right w:val="single" w:color="000000" w:sz="4" w:space="0"/>
            </w:tcBorders>
          </w:tcPr>
          <w:p>
            <w:pPr>
              <w:pStyle w:val="17"/>
              <w:spacing w:before="58"/>
              <w:ind w:left="3560" w:right="3554"/>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9" w:hRule="atLeast"/>
        </w:trPr>
        <w:tc>
          <w:tcPr>
            <w:tcW w:w="1680" w:type="dxa"/>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rPr>
                <w:b/>
                <w:sz w:val="22"/>
              </w:rPr>
            </w:pPr>
          </w:p>
          <w:p>
            <w:pPr>
              <w:pStyle w:val="17"/>
              <w:rPr>
                <w:b/>
                <w:sz w:val="22"/>
              </w:rPr>
            </w:pPr>
          </w:p>
          <w:p>
            <w:pPr>
              <w:pStyle w:val="17"/>
              <w:rPr>
                <w:b/>
                <w:sz w:val="22"/>
              </w:rPr>
            </w:pPr>
          </w:p>
          <w:p>
            <w:pPr>
              <w:pStyle w:val="17"/>
              <w:spacing w:before="12"/>
              <w:rPr>
                <w:b/>
                <w:sz w:val="17"/>
              </w:rPr>
            </w:pPr>
          </w:p>
          <w:p>
            <w:pPr>
              <w:pStyle w:val="17"/>
              <w:tabs>
                <w:tab w:val="left" w:pos="597"/>
              </w:tabs>
              <w:ind w:left="237"/>
              <w:rPr>
                <w:b/>
                <w:sz w:val="21"/>
              </w:rPr>
            </w:pPr>
            <w:r>
              <w:rPr>
                <w:rFonts w:ascii="Times New Roman" w:eastAsia="Times New Roman"/>
                <w:b/>
                <w:sz w:val="21"/>
              </w:rPr>
              <w:t>1.</w:t>
            </w:r>
            <w:r>
              <w:rPr>
                <w:rFonts w:ascii="Times New Roman" w:eastAsia="Times New Roman"/>
                <w:b/>
                <w:sz w:val="21"/>
              </w:rPr>
              <w:tab/>
            </w:r>
            <w:r>
              <w:rPr>
                <w:b/>
                <w:sz w:val="21"/>
              </w:rPr>
              <w:t>占地面积</w:t>
            </w:r>
          </w:p>
          <w:p>
            <w:pPr>
              <w:pStyle w:val="17"/>
              <w:spacing w:before="2"/>
              <w:ind w:left="311"/>
              <w:rPr>
                <w:b/>
                <w:sz w:val="21"/>
              </w:rPr>
            </w:pPr>
            <w:r>
              <w:rPr>
                <w:b/>
                <w:sz w:val="21"/>
              </w:rPr>
              <w:t>（平方米）</w:t>
            </w: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104"/>
              <w:ind w:left="93"/>
              <w:rPr>
                <w:sz w:val="21"/>
              </w:rPr>
            </w:pPr>
            <w:r>
              <w:rPr>
                <w:sz w:val="21"/>
              </w:rPr>
              <w:t>总占地面积</w:t>
            </w:r>
          </w:p>
        </w:tc>
        <w:tc>
          <w:tcPr>
            <w:tcW w:w="8077" w:type="dxa"/>
            <w:tcBorders>
              <w:top w:val="single" w:color="000000" w:sz="4" w:space="0"/>
              <w:left w:val="single" w:color="000000" w:sz="4" w:space="0"/>
              <w:bottom w:val="single" w:color="000000" w:sz="4" w:space="0"/>
              <w:right w:val="single" w:color="000000" w:sz="4" w:space="0"/>
            </w:tcBorders>
          </w:tcPr>
          <w:p>
            <w:pPr>
              <w:pStyle w:val="17"/>
              <w:spacing w:before="104"/>
              <w:ind w:left="3560" w:right="3626"/>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93"/>
              <w:rPr>
                <w:sz w:val="21"/>
              </w:rPr>
            </w:pPr>
            <w:r>
              <w:rPr>
                <w:sz w:val="21"/>
              </w:rPr>
              <w:t>学校产权</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508"/>
              <w:rPr>
                <w:sz w:val="21"/>
              </w:rPr>
            </w:pPr>
            <w:r>
              <w:rPr>
                <w:sz w:val="21"/>
              </w:rPr>
              <w:t>其中：绿化用地</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1134"/>
              <w:rPr>
                <w:sz w:val="21"/>
              </w:rPr>
            </w:pPr>
            <w:r>
              <w:rPr>
                <w:sz w:val="21"/>
              </w:rPr>
              <w:t>运动场地面积</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93"/>
              <w:rPr>
                <w:sz w:val="21"/>
              </w:rPr>
            </w:pPr>
            <w:r>
              <w:rPr>
                <w:sz w:val="21"/>
              </w:rPr>
              <w:t>非学校产权</w:t>
            </w:r>
          </w:p>
        </w:tc>
        <w:tc>
          <w:tcPr>
            <w:tcW w:w="8077" w:type="dxa"/>
            <w:tcBorders>
              <w:top w:val="single" w:color="000000" w:sz="4" w:space="0"/>
              <w:left w:val="single" w:color="000000" w:sz="4" w:space="0"/>
              <w:bottom w:val="single" w:color="000000" w:sz="4" w:space="0"/>
              <w:right w:val="single" w:color="000000" w:sz="4" w:space="0"/>
            </w:tcBorders>
          </w:tcPr>
          <w:p>
            <w:pPr>
              <w:pStyle w:val="17"/>
              <w:spacing w:before="58"/>
              <w:ind w:left="3560" w:right="3626"/>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508"/>
              <w:rPr>
                <w:sz w:val="21"/>
              </w:rPr>
            </w:pPr>
            <w:r>
              <w:rPr>
                <w:sz w:val="21"/>
              </w:rPr>
              <w:t>其中：独立使用</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1134"/>
              <w:rPr>
                <w:sz w:val="21"/>
              </w:rPr>
            </w:pPr>
            <w:r>
              <w:rPr>
                <w:sz w:val="21"/>
              </w:rPr>
              <w:t>共同使用</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680" w:type="dxa"/>
            <w:vMerge w:val="continue"/>
            <w:tcBorders>
              <w:top w:val="nil"/>
              <w:left w:val="single" w:color="000000" w:sz="4" w:space="0"/>
              <w:bottom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58"/>
              <w:ind w:left="508"/>
              <w:rPr>
                <w:sz w:val="21"/>
              </w:rPr>
            </w:pPr>
            <w:r>
              <w:rPr>
                <w:sz w:val="21"/>
              </w:rPr>
              <w:t>其中：绿化用地</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67" w:hRule="atLeast"/>
        </w:trPr>
        <w:tc>
          <w:tcPr>
            <w:tcW w:w="1680" w:type="dxa"/>
            <w:vMerge w:val="restart"/>
            <w:tcBorders>
              <w:top w:val="single" w:color="000000" w:sz="4" w:space="0"/>
              <w:left w:val="single" w:color="000000" w:sz="4" w:space="0"/>
              <w:right w:val="single" w:color="000000" w:sz="4" w:space="0"/>
            </w:tcBorders>
          </w:tcPr>
          <w:p>
            <w:pPr>
              <w:pStyle w:val="17"/>
              <w:rPr>
                <w:b/>
                <w:sz w:val="22"/>
              </w:rPr>
            </w:pPr>
          </w:p>
          <w:p>
            <w:pPr>
              <w:pStyle w:val="17"/>
              <w:rPr>
                <w:b/>
                <w:sz w:val="22"/>
              </w:rPr>
            </w:pPr>
          </w:p>
          <w:p>
            <w:pPr>
              <w:pStyle w:val="17"/>
              <w:tabs>
                <w:tab w:val="left" w:pos="597"/>
              </w:tabs>
              <w:spacing w:before="195"/>
              <w:ind w:left="237"/>
              <w:rPr>
                <w:b/>
                <w:sz w:val="21"/>
              </w:rPr>
            </w:pPr>
            <w:r>
              <w:rPr>
                <w:rFonts w:ascii="Times New Roman" w:eastAsia="Times New Roman"/>
                <w:b/>
                <w:sz w:val="21"/>
              </w:rPr>
              <w:t>2.</w:t>
            </w:r>
            <w:r>
              <w:rPr>
                <w:rFonts w:ascii="Times New Roman" w:eastAsia="Times New Roman"/>
                <w:b/>
                <w:sz w:val="21"/>
              </w:rPr>
              <w:tab/>
            </w:r>
            <w:r>
              <w:rPr>
                <w:b/>
                <w:sz w:val="21"/>
              </w:rPr>
              <w:t>建筑面积</w:t>
            </w:r>
          </w:p>
          <w:p>
            <w:pPr>
              <w:pStyle w:val="17"/>
              <w:spacing w:before="5"/>
              <w:ind w:left="311"/>
              <w:rPr>
                <w:b/>
                <w:sz w:val="21"/>
              </w:rPr>
            </w:pPr>
            <w:r>
              <w:rPr>
                <w:b/>
                <w:sz w:val="21"/>
              </w:rPr>
              <w:t>（平方米）</w:t>
            </w: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104"/>
              <w:ind w:left="93"/>
              <w:rPr>
                <w:sz w:val="21"/>
              </w:rPr>
            </w:pPr>
            <w:r>
              <w:rPr>
                <w:sz w:val="21"/>
              </w:rPr>
              <w:t>总建筑面积</w:t>
            </w:r>
          </w:p>
        </w:tc>
        <w:tc>
          <w:tcPr>
            <w:tcW w:w="8077" w:type="dxa"/>
            <w:tcBorders>
              <w:top w:val="single" w:color="000000" w:sz="4" w:space="0"/>
              <w:left w:val="single" w:color="000000" w:sz="4" w:space="0"/>
              <w:bottom w:val="single" w:color="000000" w:sz="4" w:space="0"/>
              <w:right w:val="single" w:color="000000" w:sz="4" w:space="0"/>
            </w:tcBorders>
          </w:tcPr>
          <w:p>
            <w:pPr>
              <w:pStyle w:val="17"/>
              <w:spacing w:before="104"/>
              <w:ind w:left="3560" w:right="3626"/>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5" w:hRule="atLeast"/>
        </w:trPr>
        <w:tc>
          <w:tcPr>
            <w:tcW w:w="1680" w:type="dxa"/>
            <w:vMerge w:val="continue"/>
            <w:tcBorders>
              <w:top w:val="nil"/>
              <w:left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48"/>
              <w:ind w:left="93"/>
              <w:rPr>
                <w:sz w:val="21"/>
              </w:rPr>
            </w:pPr>
            <w:r>
              <w:rPr>
                <w:sz w:val="21"/>
              </w:rPr>
              <w:t>学校产权</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6" w:hRule="atLeast"/>
        </w:trPr>
        <w:tc>
          <w:tcPr>
            <w:tcW w:w="1680" w:type="dxa"/>
            <w:vMerge w:val="continue"/>
            <w:tcBorders>
              <w:top w:val="nil"/>
              <w:left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48"/>
              <w:ind w:left="93"/>
              <w:rPr>
                <w:sz w:val="21"/>
              </w:rPr>
            </w:pPr>
            <w:r>
              <w:rPr>
                <w:sz w:val="21"/>
              </w:rPr>
              <w:t>非学校产权</w:t>
            </w:r>
          </w:p>
        </w:tc>
        <w:tc>
          <w:tcPr>
            <w:tcW w:w="8077" w:type="dxa"/>
            <w:tcBorders>
              <w:top w:val="single" w:color="000000" w:sz="4" w:space="0"/>
              <w:left w:val="single" w:color="000000" w:sz="4" w:space="0"/>
              <w:bottom w:val="single" w:color="000000" w:sz="4" w:space="0"/>
              <w:right w:val="single" w:color="000000" w:sz="4" w:space="0"/>
            </w:tcBorders>
          </w:tcPr>
          <w:p>
            <w:pPr>
              <w:pStyle w:val="17"/>
              <w:spacing w:before="48"/>
              <w:ind w:left="3560" w:right="3626"/>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8" w:hRule="atLeast"/>
        </w:trPr>
        <w:tc>
          <w:tcPr>
            <w:tcW w:w="1680" w:type="dxa"/>
            <w:vMerge w:val="continue"/>
            <w:tcBorders>
              <w:top w:val="nil"/>
              <w:left w:val="single" w:color="000000" w:sz="4" w:space="0"/>
              <w:right w:val="single" w:color="000000" w:sz="4" w:space="0"/>
            </w:tcBorders>
          </w:tcPr>
          <w:p>
            <w:pPr>
              <w:rPr>
                <w:sz w:val="2"/>
                <w:szCs w:val="2"/>
              </w:rPr>
            </w:pPr>
          </w:p>
        </w:tc>
        <w:tc>
          <w:tcPr>
            <w:tcW w:w="3421" w:type="dxa"/>
            <w:tcBorders>
              <w:top w:val="single" w:color="000000" w:sz="4" w:space="0"/>
              <w:left w:val="single" w:color="000000" w:sz="4" w:space="0"/>
              <w:bottom w:val="single" w:color="000000" w:sz="4" w:space="0"/>
              <w:right w:val="single" w:color="000000" w:sz="4" w:space="0"/>
            </w:tcBorders>
          </w:tcPr>
          <w:p>
            <w:pPr>
              <w:pStyle w:val="17"/>
              <w:spacing w:before="48"/>
              <w:ind w:left="508"/>
              <w:rPr>
                <w:sz w:val="21"/>
              </w:rPr>
            </w:pPr>
            <w:r>
              <w:rPr>
                <w:sz w:val="21"/>
              </w:rPr>
              <w:t>其中：独立使用</w:t>
            </w:r>
          </w:p>
        </w:tc>
        <w:tc>
          <w:tcPr>
            <w:tcW w:w="80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5" w:hRule="atLeast"/>
        </w:trPr>
        <w:tc>
          <w:tcPr>
            <w:tcW w:w="1680" w:type="dxa"/>
            <w:vMerge w:val="continue"/>
            <w:tcBorders>
              <w:top w:val="nil"/>
              <w:left w:val="single" w:color="000000" w:sz="4" w:space="0"/>
              <w:right w:val="single" w:color="000000" w:sz="4" w:space="0"/>
            </w:tcBorders>
          </w:tcPr>
          <w:p>
            <w:pPr>
              <w:rPr>
                <w:sz w:val="2"/>
                <w:szCs w:val="2"/>
              </w:rPr>
            </w:pPr>
          </w:p>
        </w:tc>
        <w:tc>
          <w:tcPr>
            <w:tcW w:w="3421" w:type="dxa"/>
            <w:tcBorders>
              <w:top w:val="single" w:color="000000" w:sz="4" w:space="0"/>
              <w:left w:val="single" w:color="000000" w:sz="4" w:space="0"/>
              <w:right w:val="single" w:color="000000" w:sz="4" w:space="0"/>
            </w:tcBorders>
          </w:tcPr>
          <w:p>
            <w:pPr>
              <w:pStyle w:val="17"/>
              <w:spacing w:before="46"/>
              <w:ind w:left="1134"/>
              <w:rPr>
                <w:sz w:val="21"/>
              </w:rPr>
            </w:pPr>
            <w:r>
              <w:rPr>
                <w:sz w:val="21"/>
              </w:rPr>
              <w:t>共同使用</w:t>
            </w:r>
          </w:p>
        </w:tc>
        <w:tc>
          <w:tcPr>
            <w:tcW w:w="8077"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5"/>
        <w:rPr>
          <w:b/>
          <w:sz w:val="28"/>
        </w:rPr>
      </w:pPr>
    </w:p>
    <w:p>
      <w:pPr>
        <w:pStyle w:val="8"/>
      </w:pPr>
      <w:r>
        <w:t>指标解释：</w:t>
      </w:r>
    </w:p>
    <w:p>
      <w:pPr>
        <w:pStyle w:val="16"/>
        <w:numPr>
          <w:ilvl w:val="0"/>
          <w:numId w:val="25"/>
        </w:numPr>
        <w:tabs>
          <w:tab w:val="left" w:pos="580"/>
        </w:tabs>
        <w:spacing w:before="139" w:after="0" w:line="367" w:lineRule="auto"/>
        <w:ind w:left="420" w:right="5937" w:firstLine="0"/>
        <w:jc w:val="left"/>
        <w:rPr>
          <w:sz w:val="21"/>
        </w:rPr>
      </w:pPr>
      <w:r>
        <w:rPr>
          <w:b/>
          <w:sz w:val="21"/>
        </w:rPr>
        <w:t>占地面积</w:t>
      </w:r>
      <w:r>
        <w:rPr>
          <w:spacing w:val="-3"/>
          <w:sz w:val="21"/>
        </w:rPr>
        <w:t>：指学校具有国家颁发的土地使用权证的土地面积。不包括农场、林场的占地面积。</w:t>
      </w:r>
      <w:r>
        <w:rPr>
          <w:b/>
          <w:spacing w:val="-3"/>
          <w:sz w:val="21"/>
        </w:rPr>
        <w:t>绿化用地面积</w:t>
      </w:r>
      <w:r>
        <w:rPr>
          <w:spacing w:val="-3"/>
          <w:sz w:val="21"/>
        </w:rPr>
        <w:t>：指学校占地面积中集中用于种植花草、树木以及天然林的土地面积。</w:t>
      </w:r>
    </w:p>
    <w:p>
      <w:pPr>
        <w:pStyle w:val="9"/>
        <w:spacing w:line="264" w:lineRule="exact"/>
        <w:ind w:left="420"/>
      </w:pPr>
      <w:r>
        <w:rPr>
          <w:b/>
        </w:rPr>
        <w:t>运动场地面积：</w:t>
      </w:r>
      <w:r>
        <w:t>是指学校专门用于室外体育运动并有相应设施所占用的土地面积。</w:t>
      </w:r>
    </w:p>
    <w:p>
      <w:pPr>
        <w:pStyle w:val="9"/>
        <w:spacing w:before="139"/>
        <w:ind w:left="420"/>
      </w:pPr>
      <w:r>
        <w:rPr>
          <w:b/>
        </w:rPr>
        <w:t>非学校产权</w:t>
      </w:r>
      <w:r>
        <w:t>：指由社会力量提供的土地面积，包括独立使用和共享使用两类。其中，独立使用，指学校独立享用社会力量提供的土地面积；共同</w:t>
      </w:r>
    </w:p>
    <w:p>
      <w:pPr>
        <w:spacing w:after="0"/>
        <w:sectPr>
          <w:pgSz w:w="16840" w:h="11910" w:orient="landscape"/>
          <w:pgMar w:top="1100" w:right="320" w:bottom="1180" w:left="1380" w:header="0" w:footer="990" w:gutter="0"/>
        </w:sectPr>
      </w:pPr>
    </w:p>
    <w:p>
      <w:pPr>
        <w:pStyle w:val="9"/>
        <w:spacing w:before="7"/>
        <w:rPr>
          <w:sz w:val="20"/>
        </w:rPr>
      </w:pPr>
    </w:p>
    <w:p>
      <w:pPr>
        <w:pStyle w:val="9"/>
        <w:spacing w:before="72"/>
        <w:ind w:left="420"/>
      </w:pPr>
      <w:r>
        <w:t>使用，指本校与其他单位共享社会力量提供的土地面积。</w:t>
      </w:r>
    </w:p>
    <w:p>
      <w:pPr>
        <w:pStyle w:val="16"/>
        <w:numPr>
          <w:ilvl w:val="0"/>
          <w:numId w:val="25"/>
        </w:numPr>
        <w:tabs>
          <w:tab w:val="left" w:pos="580"/>
        </w:tabs>
        <w:spacing w:before="139" w:after="0" w:line="364" w:lineRule="auto"/>
        <w:ind w:left="420" w:right="1472" w:firstLine="0"/>
        <w:jc w:val="left"/>
        <w:rPr>
          <w:sz w:val="21"/>
        </w:rPr>
      </w:pPr>
      <w:r>
        <w:rPr>
          <w:b/>
          <w:sz w:val="21"/>
        </w:rPr>
        <w:t>总建筑面积</w:t>
      </w:r>
      <w:r>
        <w:rPr>
          <w:spacing w:val="-3"/>
          <w:sz w:val="21"/>
        </w:rPr>
        <w:t>：指学校在建设用地范围内，拥有产权，已交付使用的单栋或多栋建筑物地面以上及地面以下各层建筑面积</w:t>
      </w:r>
      <w:r>
        <w:rPr>
          <w:sz w:val="21"/>
        </w:rPr>
        <w:t>（</w:t>
      </w:r>
      <w:r>
        <w:rPr>
          <w:spacing w:val="-5"/>
          <w:sz w:val="21"/>
        </w:rPr>
        <w:t>不包括尚未竣工的在</w:t>
      </w:r>
      <w:r>
        <w:rPr>
          <w:spacing w:val="-3"/>
          <w:sz w:val="21"/>
        </w:rPr>
        <w:t>建工程和临时搭用的棚舍建筑面积）及非产权建筑面积的总和。含附属中学、附属小学、幼儿园、医院等。</w:t>
      </w:r>
    </w:p>
    <w:p>
      <w:pPr>
        <w:pStyle w:val="9"/>
        <w:spacing w:line="364" w:lineRule="auto"/>
        <w:ind w:left="420" w:right="1470"/>
        <w:jc w:val="both"/>
      </w:pPr>
      <w:r>
        <w:rPr>
          <w:b/>
        </w:rPr>
        <w:t>非学校产权</w:t>
      </w:r>
      <w:r>
        <w:rPr>
          <w:spacing w:val="-3"/>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pStyle w:val="9"/>
        <w:spacing w:line="370" w:lineRule="exact"/>
        <w:ind w:left="420"/>
      </w:pPr>
      <w:r>
        <w:rPr>
          <w:b/>
        </w:rPr>
        <w:t>注：</w:t>
      </w:r>
      <w:r>
        <w:t>此表应与学校当年的</w:t>
      </w:r>
      <w:r>
        <w:rPr>
          <w:rFonts w:hint="eastAsia" w:ascii="微软雅黑" w:eastAsia="微软雅黑"/>
        </w:rPr>
        <w:t>《</w:t>
      </w:r>
      <w:r>
        <w:t>高等教育学校（机构）统计报表</w:t>
      </w:r>
      <w:r>
        <w:rPr>
          <w:rFonts w:hint="eastAsia" w:ascii="微软雅黑" w:eastAsia="微软雅黑"/>
        </w:rPr>
        <w:t>》（</w:t>
      </w:r>
      <w:r>
        <w:t>高基表</w:t>
      </w:r>
      <w:r>
        <w:rPr>
          <w:rFonts w:hint="eastAsia" w:ascii="微软雅黑" w:eastAsia="微软雅黑"/>
        </w:rPr>
        <w:t>）</w:t>
      </w:r>
      <w:r>
        <w:t>保持一致。</w:t>
      </w:r>
    </w:p>
    <w:p>
      <w:pPr>
        <w:pStyle w:val="9"/>
        <w:spacing w:before="8"/>
        <w:rPr>
          <w:sz w:val="33"/>
        </w:rPr>
      </w:pPr>
    </w:p>
    <w:p>
      <w:pPr>
        <w:pStyle w:val="5"/>
        <w:spacing w:after="22"/>
      </w:pPr>
      <w:bookmarkStart w:id="23" w:name="_bookmark21"/>
      <w:bookmarkEnd w:id="23"/>
      <w:r>
        <w:t xml:space="preserve">表 </w:t>
      </w:r>
      <w:r>
        <w:rPr>
          <w:rFonts w:ascii="Times New Roman" w:eastAsia="Times New Roman"/>
        </w:rPr>
        <w:t xml:space="preserve">2-2 </w:t>
      </w:r>
      <w:r>
        <w:t>教学行政用房面积（时点）</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61"/>
        <w:gridCol w:w="73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5861" w:type="dxa"/>
            <w:tcBorders>
              <w:left w:val="single" w:color="000000" w:sz="4" w:space="0"/>
              <w:bottom w:val="single" w:color="000000" w:sz="4" w:space="0"/>
              <w:right w:val="single" w:color="000000" w:sz="4" w:space="0"/>
            </w:tcBorders>
          </w:tcPr>
          <w:p>
            <w:pPr>
              <w:pStyle w:val="17"/>
              <w:spacing w:before="58"/>
              <w:ind w:left="2699" w:right="2690"/>
              <w:jc w:val="center"/>
              <w:rPr>
                <w:b/>
                <w:sz w:val="21"/>
              </w:rPr>
            </w:pPr>
            <w:r>
              <w:rPr>
                <w:b/>
                <w:sz w:val="21"/>
              </w:rPr>
              <w:t>项目</w:t>
            </w:r>
          </w:p>
        </w:tc>
        <w:tc>
          <w:tcPr>
            <w:tcW w:w="7316" w:type="dxa"/>
            <w:tcBorders>
              <w:left w:val="single" w:color="000000" w:sz="4" w:space="0"/>
              <w:bottom w:val="single" w:color="000000" w:sz="4" w:space="0"/>
              <w:right w:val="single" w:color="000000" w:sz="4" w:space="0"/>
            </w:tcBorders>
          </w:tcPr>
          <w:p>
            <w:pPr>
              <w:pStyle w:val="17"/>
              <w:spacing w:before="58"/>
              <w:ind w:left="3200" w:right="3195"/>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134"/>
              <w:rPr>
                <w:b/>
                <w:sz w:val="21"/>
              </w:rPr>
            </w:pPr>
            <w:r>
              <w:rPr>
                <w:rFonts w:ascii="Times New Roman" w:eastAsia="Times New Roman"/>
                <w:b/>
                <w:sz w:val="21"/>
              </w:rPr>
              <w:t>1.</w:t>
            </w:r>
            <w:r>
              <w:rPr>
                <w:b/>
                <w:sz w:val="21"/>
              </w:rPr>
              <w:t>教学科研及辅助用房（平方米）</w:t>
            </w:r>
          </w:p>
        </w:tc>
        <w:tc>
          <w:tcPr>
            <w:tcW w:w="7316" w:type="dxa"/>
            <w:tcBorders>
              <w:top w:val="single" w:color="000000" w:sz="4" w:space="0"/>
              <w:left w:val="single" w:color="000000" w:sz="4" w:space="0"/>
              <w:bottom w:val="single" w:color="000000" w:sz="4" w:space="0"/>
              <w:right w:val="single" w:color="000000" w:sz="4" w:space="0"/>
            </w:tcBorders>
          </w:tcPr>
          <w:p>
            <w:pPr>
              <w:pStyle w:val="17"/>
              <w:spacing w:before="58"/>
              <w:ind w:left="3231" w:right="3195"/>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134"/>
              <w:rPr>
                <w:sz w:val="21"/>
              </w:rPr>
            </w:pPr>
            <w:r>
              <w:rPr>
                <w:sz w:val="21"/>
              </w:rPr>
              <w:t>其中：教室</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1389"/>
              <w:rPr>
                <w:sz w:val="21"/>
              </w:rPr>
            </w:pPr>
            <w:r>
              <w:rPr>
                <w:sz w:val="21"/>
                <w:shd w:val="clear" w:color="auto" w:fill="FFFF00"/>
              </w:rPr>
              <w:t>其中：智慧教室</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765"/>
              <w:rPr>
                <w:sz w:val="21"/>
              </w:rPr>
            </w:pPr>
            <w:r>
              <w:rPr>
                <w:sz w:val="21"/>
              </w:rPr>
              <w:t>图书馆</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765"/>
              <w:rPr>
                <w:sz w:val="21"/>
              </w:rPr>
            </w:pPr>
            <w:r>
              <w:rPr>
                <w:sz w:val="21"/>
              </w:rPr>
              <w:t>实验室、实习场所</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6"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765"/>
              <w:rPr>
                <w:sz w:val="21"/>
              </w:rPr>
            </w:pPr>
            <w:r>
              <w:rPr>
                <w:sz w:val="21"/>
              </w:rPr>
              <w:t>专用科研用房</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765"/>
              <w:rPr>
                <w:sz w:val="21"/>
              </w:rPr>
            </w:pPr>
            <w:r>
              <w:rPr>
                <w:sz w:val="21"/>
              </w:rPr>
              <w:t>体育馆</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5861" w:type="dxa"/>
            <w:tcBorders>
              <w:top w:val="single" w:color="000000" w:sz="4" w:space="0"/>
              <w:left w:val="single" w:color="000000" w:sz="4" w:space="0"/>
              <w:bottom w:val="single" w:color="000000" w:sz="4" w:space="0"/>
              <w:right w:val="single" w:color="000000" w:sz="4" w:space="0"/>
            </w:tcBorders>
          </w:tcPr>
          <w:p>
            <w:pPr>
              <w:pStyle w:val="17"/>
              <w:spacing w:before="58"/>
              <w:ind w:left="765"/>
              <w:rPr>
                <w:sz w:val="21"/>
              </w:rPr>
            </w:pPr>
            <w:r>
              <w:rPr>
                <w:sz w:val="21"/>
              </w:rPr>
              <w:t>会堂</w:t>
            </w:r>
          </w:p>
        </w:tc>
        <w:tc>
          <w:tcPr>
            <w:tcW w:w="73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5861" w:type="dxa"/>
            <w:tcBorders>
              <w:top w:val="single" w:color="000000" w:sz="4" w:space="0"/>
              <w:left w:val="single" w:color="000000" w:sz="4" w:space="0"/>
              <w:right w:val="single" w:color="000000" w:sz="4" w:space="0"/>
            </w:tcBorders>
          </w:tcPr>
          <w:p>
            <w:pPr>
              <w:pStyle w:val="17"/>
              <w:spacing w:before="58"/>
              <w:ind w:left="134"/>
              <w:rPr>
                <w:b/>
                <w:sz w:val="21"/>
              </w:rPr>
            </w:pPr>
            <w:r>
              <w:rPr>
                <w:rFonts w:ascii="Times New Roman" w:eastAsia="Times New Roman"/>
                <w:b/>
                <w:sz w:val="21"/>
              </w:rPr>
              <w:t>2.</w:t>
            </w:r>
            <w:r>
              <w:rPr>
                <w:b/>
                <w:sz w:val="21"/>
              </w:rPr>
              <w:t>行政用房（平方米）</w:t>
            </w:r>
          </w:p>
        </w:tc>
        <w:tc>
          <w:tcPr>
            <w:tcW w:w="7316"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5"/>
        <w:rPr>
          <w:b/>
          <w:sz w:val="24"/>
        </w:rPr>
      </w:pPr>
    </w:p>
    <w:p>
      <w:pPr>
        <w:pStyle w:val="8"/>
      </w:pPr>
      <w:r>
        <w:t>指标解释：</w:t>
      </w:r>
    </w:p>
    <w:p>
      <w:pPr>
        <w:spacing w:after="0"/>
        <w:sectPr>
          <w:pgSz w:w="16840" w:h="11910" w:orient="landscape"/>
          <w:pgMar w:top="1100" w:right="320" w:bottom="1180" w:left="1380" w:header="0" w:footer="990" w:gutter="0"/>
        </w:sectPr>
      </w:pPr>
    </w:p>
    <w:p>
      <w:pPr>
        <w:pStyle w:val="9"/>
        <w:rPr>
          <w:b/>
          <w:sz w:val="20"/>
        </w:rPr>
      </w:pPr>
    </w:p>
    <w:p>
      <w:pPr>
        <w:pStyle w:val="16"/>
        <w:numPr>
          <w:ilvl w:val="0"/>
          <w:numId w:val="26"/>
        </w:numPr>
        <w:tabs>
          <w:tab w:val="left" w:pos="580"/>
        </w:tabs>
        <w:spacing w:before="79" w:after="0" w:line="240" w:lineRule="auto"/>
        <w:ind w:left="579" w:right="0" w:hanging="160"/>
        <w:jc w:val="left"/>
        <w:rPr>
          <w:sz w:val="21"/>
        </w:rPr>
      </w:pPr>
      <w:r>
        <w:rPr>
          <w:b/>
          <w:sz w:val="21"/>
        </w:rPr>
        <w:t>教学科研及辅助用房</w:t>
      </w:r>
      <w:r>
        <w:rPr>
          <w:spacing w:val="-3"/>
          <w:sz w:val="21"/>
        </w:rPr>
        <w:t>：包括教室、图书馆、实验室、实习场所、专用科研用房、体育馆、会堂等。</w:t>
      </w:r>
    </w:p>
    <w:p>
      <w:pPr>
        <w:pStyle w:val="9"/>
        <w:spacing w:before="139" w:line="364" w:lineRule="auto"/>
        <w:ind w:left="420" w:right="1473"/>
      </w:pPr>
      <w:r>
        <w:rPr>
          <w:b/>
        </w:rPr>
        <w:t>教室</w:t>
      </w:r>
      <w:r>
        <w:t>：包括各种一般教室（小教室、中教室、合班教室、阶梯教室）、制图教室及附属用房等。艺术院校教室包括公共基础课（文化课）、专业基础课、专业课教室（琴房、形体房、画室、各种中、小型排练用房等）及附属用房等。</w:t>
      </w:r>
    </w:p>
    <w:p>
      <w:pPr>
        <w:pStyle w:val="9"/>
        <w:spacing w:line="364" w:lineRule="auto"/>
        <w:ind w:left="420" w:right="1470"/>
      </w:pPr>
      <w:r>
        <w:rPr>
          <w:b/>
        </w:rPr>
        <w:t>智慧教室：</w:t>
      </w:r>
      <w:r>
        <w:t>指搭建了基于互联网和物联网技术，集智慧教学、人员考勤、环境智慧调节、视频监控及远程控制等于一体的新型现代化智慧教室系统的教室。</w:t>
      </w:r>
    </w:p>
    <w:p>
      <w:pPr>
        <w:pStyle w:val="9"/>
        <w:spacing w:line="364" w:lineRule="auto"/>
        <w:ind w:left="420" w:right="1471"/>
        <w:jc w:val="both"/>
      </w:pPr>
      <w:r>
        <w:rPr>
          <w:b/>
        </w:rPr>
        <w:t>图书馆</w:t>
      </w:r>
      <w:r>
        <w:rPr>
          <w:spacing w:val="-17"/>
        </w:rPr>
        <w:t>：包括各种单独建设的阅览室、书库、目录厅、出纳厅、内部业务用房</w:t>
      </w:r>
      <w:r>
        <w:rPr>
          <w:spacing w:val="-3"/>
        </w:rPr>
        <w:t>（</w:t>
      </w:r>
      <w:r>
        <w:rPr>
          <w:spacing w:val="-15"/>
        </w:rPr>
        <w:t>采编室、装订室、业务咨询辅导室、业务资料编辑室、美工室等</w:t>
      </w:r>
      <w:r>
        <w:rPr>
          <w:spacing w:val="-41"/>
        </w:rPr>
        <w:t>）</w:t>
      </w:r>
      <w:r>
        <w:t>、</w:t>
      </w:r>
      <w:r>
        <w:rPr>
          <w:spacing w:val="-2"/>
        </w:rPr>
        <w:t>技术设备用房</w:t>
      </w:r>
      <w:r>
        <w:rPr>
          <w:spacing w:val="-3"/>
        </w:rPr>
        <w:t>（微机室、缩微照像室、暗室、图书消毒室、声像控制室、复印室</w:t>
      </w:r>
      <w:r>
        <w:rPr>
          <w:rFonts w:ascii="Times New Roman" w:hAnsi="Times New Roman" w:eastAsia="Times New Roman"/>
        </w:rPr>
        <w:t>……</w:t>
      </w:r>
      <w:r>
        <w:t>）</w:t>
      </w:r>
      <w:r>
        <w:rPr>
          <w:spacing w:val="-3"/>
        </w:rPr>
        <w:t>、办公及辅助用房（行政办公室、会议室、接待室、读者衣物寄存处、饮水处等</w:t>
      </w:r>
      <w:r>
        <w:t>）</w:t>
      </w:r>
      <w:r>
        <w:rPr>
          <w:spacing w:val="-3"/>
        </w:rPr>
        <w:t>，其他建筑中的阅览室、图书室、资料室等不计入图书馆用房面积，应计入其服务的各类功能用房面积。</w:t>
      </w:r>
    </w:p>
    <w:p>
      <w:pPr>
        <w:pStyle w:val="9"/>
        <w:spacing w:line="364" w:lineRule="auto"/>
        <w:ind w:left="420" w:right="1470"/>
        <w:jc w:val="both"/>
      </w:pPr>
      <w:r>
        <w:rPr>
          <w:b/>
        </w:rPr>
        <w:t>实验室、实习场所</w:t>
      </w:r>
      <w: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 其内容包括大型观摩、排练、实习演出、展览陈列、摄影棚、洗印车间等用房。</w:t>
      </w:r>
    </w:p>
    <w:p>
      <w:pPr>
        <w:pStyle w:val="9"/>
        <w:spacing w:line="267" w:lineRule="exact"/>
        <w:ind w:left="420"/>
      </w:pPr>
      <w:r>
        <w:rPr>
          <w:b/>
        </w:rPr>
        <w:t>专用科研用房：</w:t>
      </w:r>
      <w:r>
        <w:t>是指科学研究、设计、开发、使用的用房，不同于用于公共教学的实验室。</w:t>
      </w:r>
    </w:p>
    <w:p>
      <w:pPr>
        <w:pStyle w:val="9"/>
        <w:spacing w:before="139" w:line="364" w:lineRule="auto"/>
        <w:ind w:left="420" w:right="1473"/>
      </w:pPr>
      <w:r>
        <w:rPr>
          <w:b/>
        </w:rPr>
        <w:t>体育馆</w:t>
      </w:r>
      <w:r>
        <w:t>：非体育院校的体育馆主要包括体育馆、游泳馆、健身房、乒乓球（羽毛球）房、体操房、体质测试用房及器械库、淋浴、更衣室、卫生间等附属用房。</w:t>
      </w:r>
    </w:p>
    <w:p>
      <w:pPr>
        <w:pStyle w:val="9"/>
        <w:spacing w:line="364" w:lineRule="auto"/>
        <w:ind w:left="420" w:right="1471"/>
      </w:pPr>
      <w:r>
        <w:rPr>
          <w:spacing w:val="-6"/>
        </w:rPr>
        <w:t>体育院校的体育馆主要包括体育馆、篮</w:t>
      </w:r>
      <w:r>
        <w:rPr>
          <w:spacing w:val="-3"/>
        </w:rPr>
        <w:t>（</w:t>
      </w:r>
      <w:r>
        <w:t>排</w:t>
      </w:r>
      <w:r>
        <w:rPr>
          <w:spacing w:val="-20"/>
        </w:rPr>
        <w:t>）</w:t>
      </w:r>
      <w:r>
        <w:rPr>
          <w:spacing w:val="-14"/>
        </w:rPr>
        <w:t>球房、田径房、体操房、游泳馆、羽毛球房、乒乓球房、举重房、武术房、健身房及器械库、淋浴、</w:t>
      </w:r>
      <w:r>
        <w:rPr>
          <w:spacing w:val="-7"/>
        </w:rPr>
        <w:t>更衣室、卫生间等附属用房。单独建设的体育用房面积包括目前被占用作为非体育用房的建筑。</w:t>
      </w:r>
    </w:p>
    <w:p>
      <w:pPr>
        <w:pStyle w:val="9"/>
        <w:spacing w:line="267" w:lineRule="exact"/>
        <w:ind w:left="420"/>
      </w:pPr>
      <w:r>
        <w:rPr>
          <w:b/>
        </w:rPr>
        <w:t>会堂</w:t>
      </w:r>
      <w:r>
        <w:t>：是指供集会或举行文化、学术会议的独立建筑。</w:t>
      </w:r>
    </w:p>
    <w:p>
      <w:pPr>
        <w:pStyle w:val="16"/>
        <w:numPr>
          <w:ilvl w:val="0"/>
          <w:numId w:val="26"/>
        </w:numPr>
        <w:tabs>
          <w:tab w:val="left" w:pos="580"/>
        </w:tabs>
        <w:spacing w:before="140" w:after="0" w:line="240" w:lineRule="auto"/>
        <w:ind w:left="579" w:right="0" w:hanging="160"/>
        <w:jc w:val="left"/>
        <w:rPr>
          <w:sz w:val="21"/>
        </w:rPr>
      </w:pPr>
      <w:r>
        <w:rPr>
          <w:b/>
          <w:sz w:val="21"/>
        </w:rPr>
        <w:t>行政用房：</w:t>
      </w:r>
      <w:r>
        <w:rPr>
          <w:spacing w:val="-3"/>
          <w:sz w:val="21"/>
        </w:rPr>
        <w:t>包括校行政办公用房和学院办公用房。校行政办公用房包括校级党政办公室、会议室、校史室、档案室、文印室、广播室、接待室</w:t>
      </w:r>
    </w:p>
    <w:p>
      <w:pPr>
        <w:pStyle w:val="9"/>
        <w:spacing w:before="139" w:line="364" w:lineRule="auto"/>
        <w:ind w:left="420" w:right="1475"/>
      </w:pPr>
      <w:r>
        <w:t>（学生服务大厅）、网络中心、财务结算中心、等。院系办公用房包括院系党政（团）办公室、教师办公室、教研室、学籍档案室、资料室、会议室及接待室等。</w:t>
      </w:r>
    </w:p>
    <w:p>
      <w:pPr>
        <w:pStyle w:val="9"/>
        <w:spacing w:line="371" w:lineRule="exact"/>
        <w:ind w:left="420"/>
      </w:pPr>
      <w:r>
        <w:rPr>
          <w:b/>
        </w:rPr>
        <w:t>注：</w:t>
      </w:r>
      <w:r>
        <w:t>此表应与学校当年的</w:t>
      </w:r>
      <w:r>
        <w:rPr>
          <w:rFonts w:hint="eastAsia" w:ascii="微软雅黑" w:eastAsia="微软雅黑"/>
        </w:rPr>
        <w:t>《</w:t>
      </w:r>
      <w:r>
        <w:t>高等教育学校（机构）统计报表</w:t>
      </w:r>
      <w:r>
        <w:rPr>
          <w:rFonts w:hint="eastAsia" w:ascii="微软雅黑" w:eastAsia="微软雅黑"/>
        </w:rPr>
        <w:t>》（</w:t>
      </w:r>
      <w:r>
        <w:t>高基表</w:t>
      </w:r>
      <w:r>
        <w:rPr>
          <w:rFonts w:hint="eastAsia" w:ascii="微软雅黑" w:eastAsia="微软雅黑"/>
        </w:rPr>
        <w:t>）</w:t>
      </w:r>
      <w:r>
        <w:t>保持一致。</w:t>
      </w:r>
    </w:p>
    <w:p>
      <w:pPr>
        <w:spacing w:after="0" w:line="371" w:lineRule="exact"/>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24" w:name="_bookmark22"/>
      <w:bookmarkEnd w:id="24"/>
      <w:r>
        <w:t xml:space="preserve">表 </w:t>
      </w:r>
      <w:r>
        <w:rPr>
          <w:rFonts w:ascii="Times New Roman" w:eastAsia="Times New Roman"/>
        </w:rPr>
        <w:t xml:space="preserve">2-3-1 </w:t>
      </w:r>
      <w:r>
        <w:t>图书馆（</w:t>
      </w:r>
      <w:r>
        <w:rPr>
          <w:shd w:val="clear" w:color="auto" w:fill="FFFF00"/>
        </w:rPr>
        <w:t>时点</w:t>
      </w:r>
      <w:r>
        <w:t>）</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97"/>
        <w:gridCol w:w="5907"/>
        <w:gridCol w:w="387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9304" w:type="dxa"/>
            <w:gridSpan w:val="2"/>
            <w:tcBorders>
              <w:left w:val="single" w:color="000000" w:sz="4" w:space="0"/>
              <w:bottom w:val="single" w:color="000000" w:sz="4" w:space="0"/>
              <w:right w:val="single" w:color="000000" w:sz="4" w:space="0"/>
            </w:tcBorders>
          </w:tcPr>
          <w:p>
            <w:pPr>
              <w:pStyle w:val="17"/>
              <w:spacing w:before="58"/>
              <w:ind w:left="4420" w:right="4411"/>
              <w:jc w:val="center"/>
              <w:rPr>
                <w:b/>
                <w:sz w:val="21"/>
              </w:rPr>
            </w:pPr>
            <w:r>
              <w:rPr>
                <w:b/>
                <w:sz w:val="21"/>
              </w:rPr>
              <w:t>项目</w:t>
            </w:r>
          </w:p>
        </w:tc>
        <w:tc>
          <w:tcPr>
            <w:tcW w:w="3874" w:type="dxa"/>
            <w:tcBorders>
              <w:left w:val="single" w:color="000000" w:sz="4" w:space="0"/>
              <w:bottom w:val="single" w:color="000000" w:sz="4" w:space="0"/>
              <w:right w:val="single" w:color="000000" w:sz="4" w:space="0"/>
            </w:tcBorders>
          </w:tcPr>
          <w:p>
            <w:pPr>
              <w:pStyle w:val="17"/>
              <w:spacing w:before="58"/>
              <w:ind w:left="1703" w:right="1699"/>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9304"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93"/>
              <w:rPr>
                <w:b/>
                <w:sz w:val="21"/>
              </w:rPr>
            </w:pPr>
            <w:r>
              <w:rPr>
                <w:rFonts w:ascii="Times New Roman" w:eastAsia="Times New Roman"/>
                <w:b/>
                <w:sz w:val="21"/>
              </w:rPr>
              <w:t>1.</w:t>
            </w:r>
            <w:r>
              <w:rPr>
                <w:b/>
                <w:sz w:val="21"/>
              </w:rPr>
              <w:t>数量（个）</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9304"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93"/>
              <w:rPr>
                <w:b/>
                <w:sz w:val="21"/>
              </w:rPr>
            </w:pPr>
            <w:r>
              <w:rPr>
                <w:rFonts w:ascii="Times New Roman" w:eastAsia="Times New Roman"/>
                <w:b/>
                <w:sz w:val="21"/>
              </w:rPr>
              <w:t>2.</w:t>
            </w:r>
            <w:r>
              <w:rPr>
                <w:b/>
                <w:sz w:val="21"/>
              </w:rPr>
              <w:t>阅览室座位数（个）</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3397" w:type="dxa"/>
            <w:tcBorders>
              <w:top w:val="single" w:color="000000" w:sz="4" w:space="0"/>
              <w:left w:val="single" w:color="000000" w:sz="4" w:space="0"/>
              <w:bottom w:val="single" w:color="000000" w:sz="4" w:space="0"/>
              <w:right w:val="single" w:color="000000" w:sz="4" w:space="0"/>
            </w:tcBorders>
          </w:tcPr>
          <w:p>
            <w:pPr>
              <w:pStyle w:val="17"/>
              <w:spacing w:before="58"/>
              <w:ind w:left="93"/>
              <w:rPr>
                <w:b/>
                <w:sz w:val="21"/>
              </w:rPr>
            </w:pPr>
            <w:r>
              <w:rPr>
                <w:rFonts w:ascii="Times New Roman" w:eastAsia="Times New Roman"/>
                <w:b/>
                <w:sz w:val="21"/>
              </w:rPr>
              <w:t>3.</w:t>
            </w:r>
            <w:r>
              <w:rPr>
                <w:b/>
                <w:sz w:val="21"/>
              </w:rPr>
              <w:t>纸质图书（册）</w:t>
            </w:r>
          </w:p>
        </w:tc>
        <w:tc>
          <w:tcPr>
            <w:tcW w:w="5907" w:type="dxa"/>
            <w:tcBorders>
              <w:top w:val="single" w:color="000000" w:sz="4" w:space="0"/>
              <w:left w:val="single" w:color="000000" w:sz="4" w:space="0"/>
              <w:bottom w:val="single" w:color="000000" w:sz="4" w:space="0"/>
              <w:right w:val="single" w:color="000000" w:sz="4" w:space="0"/>
            </w:tcBorders>
          </w:tcPr>
          <w:p>
            <w:pPr>
              <w:pStyle w:val="17"/>
              <w:spacing w:before="58"/>
              <w:ind w:left="133"/>
              <w:rPr>
                <w:sz w:val="21"/>
              </w:rPr>
            </w:pPr>
            <w:r>
              <w:rPr>
                <w:sz w:val="21"/>
              </w:rPr>
              <w:t>总量</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3397" w:type="dxa"/>
            <w:vMerge w:val="restart"/>
            <w:tcBorders>
              <w:top w:val="single" w:color="000000" w:sz="4" w:space="0"/>
              <w:left w:val="single" w:color="000000" w:sz="4" w:space="0"/>
              <w:bottom w:val="single" w:color="000000" w:sz="4" w:space="0"/>
              <w:right w:val="single" w:color="000000" w:sz="4" w:space="0"/>
            </w:tcBorders>
          </w:tcPr>
          <w:p>
            <w:pPr>
              <w:pStyle w:val="17"/>
              <w:spacing w:before="12"/>
              <w:rPr>
                <w:b/>
                <w:sz w:val="19"/>
              </w:rPr>
            </w:pPr>
          </w:p>
          <w:p>
            <w:pPr>
              <w:pStyle w:val="17"/>
              <w:ind w:left="93"/>
              <w:rPr>
                <w:b/>
                <w:sz w:val="21"/>
              </w:rPr>
            </w:pPr>
            <w:r>
              <w:rPr>
                <w:rFonts w:ascii="Times New Roman" w:eastAsia="Times New Roman"/>
                <w:b/>
                <w:sz w:val="21"/>
              </w:rPr>
              <w:t>4.</w:t>
            </w:r>
            <w:r>
              <w:rPr>
                <w:b/>
                <w:sz w:val="21"/>
              </w:rPr>
              <w:t>纸质期刊</w:t>
            </w:r>
          </w:p>
        </w:tc>
        <w:tc>
          <w:tcPr>
            <w:tcW w:w="5907" w:type="dxa"/>
            <w:tcBorders>
              <w:top w:val="single" w:color="000000" w:sz="4" w:space="0"/>
              <w:left w:val="single" w:color="000000" w:sz="4" w:space="0"/>
              <w:bottom w:val="single" w:color="000000" w:sz="4" w:space="0"/>
              <w:right w:val="single" w:color="000000" w:sz="4" w:space="0"/>
            </w:tcBorders>
          </w:tcPr>
          <w:p>
            <w:pPr>
              <w:pStyle w:val="17"/>
              <w:spacing w:before="57"/>
              <w:ind w:left="133"/>
              <w:rPr>
                <w:sz w:val="21"/>
              </w:rPr>
            </w:pPr>
            <w:r>
              <w:rPr>
                <w:sz w:val="21"/>
              </w:rPr>
              <w:t>数量（份）</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3397" w:type="dxa"/>
            <w:vMerge w:val="continue"/>
            <w:tcBorders>
              <w:top w:val="nil"/>
              <w:left w:val="single" w:color="000000" w:sz="4" w:space="0"/>
              <w:bottom w:val="single" w:color="000000" w:sz="4" w:space="0"/>
              <w:right w:val="single" w:color="000000" w:sz="4" w:space="0"/>
            </w:tcBorders>
          </w:tcPr>
          <w:p>
            <w:pPr>
              <w:rPr>
                <w:sz w:val="2"/>
                <w:szCs w:val="2"/>
              </w:rPr>
            </w:pPr>
          </w:p>
        </w:tc>
        <w:tc>
          <w:tcPr>
            <w:tcW w:w="5907" w:type="dxa"/>
            <w:tcBorders>
              <w:top w:val="single" w:color="000000" w:sz="4" w:space="0"/>
              <w:left w:val="single" w:color="000000" w:sz="4" w:space="0"/>
              <w:bottom w:val="single" w:color="000000" w:sz="4" w:space="0"/>
              <w:right w:val="single" w:color="000000" w:sz="4" w:space="0"/>
            </w:tcBorders>
          </w:tcPr>
          <w:p>
            <w:pPr>
              <w:pStyle w:val="17"/>
              <w:spacing w:before="58"/>
              <w:ind w:left="133"/>
              <w:rPr>
                <w:sz w:val="21"/>
              </w:rPr>
            </w:pPr>
            <w:r>
              <w:rPr>
                <w:sz w:val="21"/>
              </w:rPr>
              <w:t>种类（种）</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5" w:hRule="atLeast"/>
        </w:trPr>
        <w:tc>
          <w:tcPr>
            <w:tcW w:w="3397" w:type="dxa"/>
            <w:vMerge w:val="restart"/>
            <w:tcBorders>
              <w:top w:val="single" w:color="000000" w:sz="4" w:space="0"/>
              <w:left w:val="single" w:color="000000" w:sz="4" w:space="0"/>
              <w:right w:val="single" w:color="000000" w:sz="4" w:space="0"/>
            </w:tcBorders>
          </w:tcPr>
          <w:p>
            <w:pPr>
              <w:pStyle w:val="17"/>
              <w:rPr>
                <w:b/>
                <w:sz w:val="22"/>
              </w:rPr>
            </w:pPr>
          </w:p>
          <w:p>
            <w:pPr>
              <w:pStyle w:val="17"/>
              <w:spacing w:before="172"/>
              <w:ind w:left="93"/>
              <w:rPr>
                <w:b/>
                <w:sz w:val="21"/>
              </w:rPr>
            </w:pPr>
            <w:r>
              <w:rPr>
                <w:rFonts w:ascii="Times New Roman" w:eastAsia="Times New Roman"/>
                <w:b/>
                <w:sz w:val="21"/>
              </w:rPr>
              <w:t>5.</w:t>
            </w:r>
            <w:r>
              <w:rPr>
                <w:b/>
                <w:sz w:val="21"/>
              </w:rPr>
              <w:t>数字资源量</w:t>
            </w:r>
          </w:p>
        </w:tc>
        <w:tc>
          <w:tcPr>
            <w:tcW w:w="5907" w:type="dxa"/>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shd w:val="clear" w:color="auto" w:fill="FFFF00"/>
              </w:rPr>
              <w:t>电子期刊（册）</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5" w:hRule="atLeast"/>
        </w:trPr>
        <w:tc>
          <w:tcPr>
            <w:tcW w:w="3397" w:type="dxa"/>
            <w:vMerge w:val="continue"/>
            <w:tcBorders>
              <w:top w:val="nil"/>
              <w:left w:val="single" w:color="000000" w:sz="4" w:space="0"/>
              <w:right w:val="single" w:color="000000" w:sz="4" w:space="0"/>
            </w:tcBorders>
          </w:tcPr>
          <w:p>
            <w:pPr>
              <w:rPr>
                <w:sz w:val="2"/>
                <w:szCs w:val="2"/>
              </w:rPr>
            </w:pPr>
          </w:p>
        </w:tc>
        <w:tc>
          <w:tcPr>
            <w:tcW w:w="5907" w:type="dxa"/>
            <w:tcBorders>
              <w:top w:val="single" w:color="000000" w:sz="4" w:space="0"/>
              <w:left w:val="single" w:color="000000" w:sz="4" w:space="0"/>
              <w:bottom w:val="single" w:color="000000" w:sz="4" w:space="0"/>
              <w:right w:val="single" w:color="000000" w:sz="4" w:space="0"/>
            </w:tcBorders>
          </w:tcPr>
          <w:p>
            <w:pPr>
              <w:pStyle w:val="17"/>
              <w:spacing w:before="48"/>
              <w:ind w:left="107"/>
              <w:rPr>
                <w:sz w:val="21"/>
              </w:rPr>
            </w:pPr>
            <w:r>
              <w:rPr>
                <w:sz w:val="21"/>
                <w:shd w:val="clear" w:color="auto" w:fill="FFFF00"/>
              </w:rPr>
              <w:t>学位论文（册）</w:t>
            </w:r>
          </w:p>
        </w:tc>
        <w:tc>
          <w:tcPr>
            <w:tcW w:w="38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8" w:hRule="atLeast"/>
        </w:trPr>
        <w:tc>
          <w:tcPr>
            <w:tcW w:w="3397" w:type="dxa"/>
            <w:vMerge w:val="continue"/>
            <w:tcBorders>
              <w:top w:val="nil"/>
              <w:left w:val="single" w:color="000000" w:sz="4" w:space="0"/>
              <w:right w:val="single" w:color="000000" w:sz="4" w:space="0"/>
            </w:tcBorders>
          </w:tcPr>
          <w:p>
            <w:pPr>
              <w:rPr>
                <w:sz w:val="2"/>
                <w:szCs w:val="2"/>
              </w:rPr>
            </w:pPr>
          </w:p>
        </w:tc>
        <w:tc>
          <w:tcPr>
            <w:tcW w:w="5907" w:type="dxa"/>
            <w:tcBorders>
              <w:top w:val="single" w:color="000000" w:sz="4" w:space="0"/>
              <w:left w:val="single" w:color="000000" w:sz="4" w:space="0"/>
              <w:right w:val="single" w:color="000000" w:sz="4" w:space="0"/>
            </w:tcBorders>
          </w:tcPr>
          <w:p>
            <w:pPr>
              <w:pStyle w:val="17"/>
              <w:spacing w:before="48"/>
              <w:ind w:left="107"/>
              <w:rPr>
                <w:sz w:val="21"/>
              </w:rPr>
            </w:pPr>
            <w:r>
              <w:rPr>
                <w:sz w:val="21"/>
                <w:shd w:val="clear" w:color="auto" w:fill="FFFF00"/>
              </w:rPr>
              <w:t>音视频（小时）</w:t>
            </w:r>
          </w:p>
        </w:tc>
        <w:tc>
          <w:tcPr>
            <w:tcW w:w="3874"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5"/>
        <w:rPr>
          <w:b/>
          <w:sz w:val="28"/>
        </w:rPr>
      </w:pPr>
    </w:p>
    <w:p>
      <w:pPr>
        <w:pStyle w:val="8"/>
      </w:pPr>
      <w:r>
        <w:t>指标解释：</w:t>
      </w:r>
    </w:p>
    <w:p>
      <w:pPr>
        <w:pStyle w:val="16"/>
        <w:numPr>
          <w:ilvl w:val="0"/>
          <w:numId w:val="27"/>
        </w:numPr>
        <w:tabs>
          <w:tab w:val="left" w:pos="580"/>
        </w:tabs>
        <w:spacing w:before="139" w:after="0" w:line="240" w:lineRule="auto"/>
        <w:ind w:left="579" w:right="0" w:hanging="160"/>
        <w:jc w:val="left"/>
        <w:rPr>
          <w:sz w:val="21"/>
        </w:rPr>
      </w:pPr>
      <w:r>
        <w:rPr>
          <w:b/>
          <w:sz w:val="21"/>
        </w:rPr>
        <w:t>图书馆数量：</w:t>
      </w:r>
      <w:r>
        <w:rPr>
          <w:spacing w:val="-3"/>
          <w:sz w:val="21"/>
        </w:rPr>
        <w:t>指学校图书馆的数量。（</w:t>
      </w:r>
      <w:r>
        <w:rPr>
          <w:spacing w:val="-2"/>
          <w:sz w:val="21"/>
        </w:rPr>
        <w:t>时点</w:t>
      </w:r>
      <w:r>
        <w:rPr>
          <w:sz w:val="21"/>
        </w:rPr>
        <w:t>）。</w:t>
      </w:r>
    </w:p>
    <w:p>
      <w:pPr>
        <w:pStyle w:val="16"/>
        <w:numPr>
          <w:ilvl w:val="0"/>
          <w:numId w:val="27"/>
        </w:numPr>
        <w:tabs>
          <w:tab w:val="left" w:pos="580"/>
        </w:tabs>
        <w:spacing w:before="139" w:after="0" w:line="240" w:lineRule="auto"/>
        <w:ind w:left="579" w:right="0" w:hanging="160"/>
        <w:jc w:val="left"/>
        <w:rPr>
          <w:sz w:val="21"/>
        </w:rPr>
      </w:pPr>
      <w:r>
        <w:rPr>
          <w:b/>
          <w:sz w:val="21"/>
        </w:rPr>
        <w:t>阅览室座位数：</w:t>
      </w:r>
      <w:r>
        <w:rPr>
          <w:spacing w:val="-3"/>
          <w:sz w:val="21"/>
        </w:rPr>
        <w:t>指学校图书馆</w:t>
      </w:r>
      <w:r>
        <w:rPr>
          <w:sz w:val="21"/>
        </w:rPr>
        <w:t>（</w:t>
      </w:r>
      <w:r>
        <w:rPr>
          <w:spacing w:val="-3"/>
          <w:sz w:val="21"/>
        </w:rPr>
        <w:t>含院、系、所等单位的阅览室、图书室等</w:t>
      </w:r>
      <w:r>
        <w:rPr>
          <w:sz w:val="21"/>
        </w:rPr>
        <w:t>）</w:t>
      </w:r>
      <w:r>
        <w:rPr>
          <w:spacing w:val="-3"/>
          <w:sz w:val="21"/>
        </w:rPr>
        <w:t>的阅览座位数。</w:t>
      </w:r>
      <w:r>
        <w:rPr>
          <w:rFonts w:ascii="Times New Roman" w:eastAsia="Times New Roman"/>
          <w:sz w:val="21"/>
        </w:rPr>
        <w:t>(</w:t>
      </w:r>
      <w:r>
        <w:rPr>
          <w:spacing w:val="-2"/>
          <w:sz w:val="21"/>
        </w:rPr>
        <w:t>时点</w:t>
      </w:r>
      <w:r>
        <w:rPr>
          <w:rFonts w:ascii="Times New Roman" w:eastAsia="Times New Roman"/>
          <w:sz w:val="21"/>
        </w:rPr>
        <w:t>)</w:t>
      </w:r>
      <w:r>
        <w:rPr>
          <w:sz w:val="21"/>
        </w:rPr>
        <w:t>。</w:t>
      </w:r>
    </w:p>
    <w:p>
      <w:pPr>
        <w:pStyle w:val="16"/>
        <w:numPr>
          <w:ilvl w:val="0"/>
          <w:numId w:val="27"/>
        </w:numPr>
        <w:tabs>
          <w:tab w:val="left" w:pos="580"/>
        </w:tabs>
        <w:spacing w:before="139" w:after="0" w:line="240" w:lineRule="auto"/>
        <w:ind w:left="579" w:right="0" w:hanging="160"/>
        <w:jc w:val="left"/>
        <w:rPr>
          <w:sz w:val="21"/>
        </w:rPr>
      </w:pPr>
      <w:r>
        <w:rPr>
          <w:b/>
          <w:sz w:val="21"/>
        </w:rPr>
        <w:t>纸质图书：</w:t>
      </w:r>
      <w:r>
        <w:rPr>
          <w:spacing w:val="-3"/>
          <w:sz w:val="21"/>
        </w:rPr>
        <w:t>指学校图书馆及各院（</w:t>
      </w:r>
      <w:r>
        <w:rPr>
          <w:sz w:val="21"/>
        </w:rPr>
        <w:t>系</w:t>
      </w:r>
      <w:r>
        <w:rPr>
          <w:spacing w:val="-3"/>
          <w:sz w:val="21"/>
        </w:rPr>
        <w:t>）、所资料</w:t>
      </w:r>
      <w:r>
        <w:rPr>
          <w:sz w:val="21"/>
        </w:rPr>
        <w:t>（</w:t>
      </w:r>
      <w:r>
        <w:rPr>
          <w:spacing w:val="-2"/>
          <w:sz w:val="21"/>
        </w:rPr>
        <w:t>情报</w:t>
      </w:r>
      <w:r>
        <w:rPr>
          <w:sz w:val="21"/>
        </w:rPr>
        <w:t>）</w:t>
      </w:r>
      <w:r>
        <w:rPr>
          <w:spacing w:val="-3"/>
          <w:sz w:val="21"/>
        </w:rPr>
        <w:t>室拥有的正式出版书籍的册数及已装订成册的过刊，每册过刊算一册书。</w:t>
      </w:r>
    </w:p>
    <w:p>
      <w:pPr>
        <w:pStyle w:val="16"/>
        <w:numPr>
          <w:ilvl w:val="0"/>
          <w:numId w:val="27"/>
        </w:numPr>
        <w:tabs>
          <w:tab w:val="left" w:pos="580"/>
        </w:tabs>
        <w:spacing w:before="141" w:after="0" w:line="364" w:lineRule="auto"/>
        <w:ind w:left="420" w:right="1472" w:firstLine="0"/>
        <w:jc w:val="left"/>
        <w:rPr>
          <w:sz w:val="21"/>
        </w:rPr>
      </w:pPr>
      <w:r>
        <w:rPr>
          <w:b/>
          <w:sz w:val="21"/>
        </w:rPr>
        <w:t>纸质期刊：</w:t>
      </w:r>
      <w:r>
        <w:rPr>
          <w:spacing w:val="-1"/>
          <w:sz w:val="21"/>
        </w:rPr>
        <w:t>指学校图书馆及各院</w:t>
      </w:r>
      <w:r>
        <w:rPr>
          <w:sz w:val="21"/>
        </w:rPr>
        <w:t>（系）</w:t>
      </w:r>
      <w:r>
        <w:rPr>
          <w:spacing w:val="-1"/>
          <w:sz w:val="21"/>
        </w:rPr>
        <w:t>、所资料</w:t>
      </w:r>
      <w:r>
        <w:rPr>
          <w:sz w:val="21"/>
        </w:rPr>
        <w:t>（情报）</w:t>
      </w:r>
      <w:r>
        <w:rPr>
          <w:spacing w:val="-4"/>
          <w:sz w:val="21"/>
        </w:rPr>
        <w:t>室订阅的当年正式出版的期刊份数和种类，不包含虽在架上但是上年或者更早以前出</w:t>
      </w:r>
      <w:r>
        <w:rPr>
          <w:spacing w:val="-1"/>
          <w:sz w:val="21"/>
        </w:rPr>
        <w:t>版的期刊。</w:t>
      </w:r>
    </w:p>
    <w:p>
      <w:pPr>
        <w:pStyle w:val="8"/>
        <w:numPr>
          <w:ilvl w:val="0"/>
          <w:numId w:val="27"/>
        </w:numPr>
        <w:tabs>
          <w:tab w:val="left" w:pos="580"/>
        </w:tabs>
        <w:spacing w:before="0" w:after="0" w:line="268" w:lineRule="exact"/>
        <w:ind w:left="579" w:right="0" w:hanging="160"/>
        <w:jc w:val="left"/>
      </w:pPr>
      <w:r>
        <w:t>数字资源量：</w:t>
      </w:r>
    </w:p>
    <w:p>
      <w:pPr>
        <w:pStyle w:val="9"/>
        <w:spacing w:before="139" w:line="364" w:lineRule="auto"/>
        <w:ind w:left="420" w:right="1470"/>
      </w:pPr>
      <w:r>
        <w:rPr>
          <w:b/>
        </w:rPr>
        <w:t>电子期刊（册数）：</w:t>
      </w:r>
      <w:r>
        <w:rPr>
          <w:spacing w:val="-4"/>
        </w:rPr>
        <w:t>指统计纳入馆藏目录可供使用的全文电子期刊的数量，包括以全文电子期刊数据库形式和按单种挑选订购的全文电子期刊。</w:t>
      </w:r>
      <w:r>
        <w:rPr>
          <w:spacing w:val="-8"/>
        </w:rPr>
        <w:t xml:space="preserve">中文电子期刊每种每年算 </w:t>
      </w:r>
      <w:r>
        <w:rPr>
          <w:rFonts w:ascii="Times New Roman" w:eastAsia="Times New Roman"/>
        </w:rPr>
        <w:t xml:space="preserve">1 </w:t>
      </w:r>
      <w:r>
        <w:rPr>
          <w:spacing w:val="-7"/>
        </w:rPr>
        <w:t xml:space="preserve">册，外文电子期刊每种每年算 </w:t>
      </w:r>
      <w:r>
        <w:rPr>
          <w:rFonts w:ascii="Times New Roman" w:eastAsia="Times New Roman"/>
        </w:rPr>
        <w:t xml:space="preserve">2 </w:t>
      </w:r>
      <w:r>
        <w:rPr>
          <w:spacing w:val="-3"/>
        </w:rPr>
        <w:t>册，不同数据库包含的同种期刊分别计算。</w:t>
      </w:r>
    </w:p>
    <w:p>
      <w:pPr>
        <w:pStyle w:val="9"/>
        <w:spacing w:line="364" w:lineRule="auto"/>
        <w:ind w:left="420" w:right="1470"/>
      </w:pPr>
      <w:r>
        <w:rPr>
          <w:b/>
        </w:rPr>
        <w:t>学位论文（册数）：</w:t>
      </w:r>
      <w:r>
        <w:rPr>
          <w:spacing w:val="-4"/>
        </w:rPr>
        <w:t>指统计纳入馆藏目录可供使用的电子版学位论文的数量，包括以全文学位论文数据库形式和按单种挑选订购全文电子版学位论文。</w:t>
      </w:r>
      <w:r>
        <w:rPr>
          <w:rFonts w:ascii="Times New Roman" w:eastAsia="Times New Roman"/>
        </w:rPr>
        <w:t xml:space="preserve">1 </w:t>
      </w:r>
      <w:r>
        <w:rPr>
          <w:spacing w:val="-19"/>
        </w:rPr>
        <w:t xml:space="preserve">种算 </w:t>
      </w:r>
      <w:r>
        <w:rPr>
          <w:rFonts w:ascii="Times New Roman" w:eastAsia="Times New Roman"/>
        </w:rPr>
        <w:t xml:space="preserve">1 </w:t>
      </w:r>
      <w:r>
        <w:rPr>
          <w:spacing w:val="-3"/>
        </w:rPr>
        <w:t>册，不同数据库包含的同种学位论文分别计算。</w:t>
      </w:r>
    </w:p>
    <w:p>
      <w:pPr>
        <w:spacing w:after="0" w:line="364" w:lineRule="auto"/>
        <w:sectPr>
          <w:pgSz w:w="16840" w:h="11910" w:orient="landscape"/>
          <w:pgMar w:top="1100" w:right="320" w:bottom="1180" w:left="1380" w:header="0" w:footer="990" w:gutter="0"/>
        </w:sectPr>
      </w:pPr>
    </w:p>
    <w:p>
      <w:pPr>
        <w:pStyle w:val="9"/>
        <w:spacing w:before="7"/>
        <w:rPr>
          <w:sz w:val="20"/>
        </w:rPr>
      </w:pPr>
    </w:p>
    <w:p>
      <w:pPr>
        <w:spacing w:before="72"/>
        <w:ind w:left="420" w:right="0" w:firstLine="0"/>
        <w:jc w:val="left"/>
        <w:rPr>
          <w:sz w:val="21"/>
        </w:rPr>
      </w:pPr>
      <w:r>
        <w:rPr>
          <w:b/>
          <w:sz w:val="21"/>
        </w:rPr>
        <w:t>音视频（小时）：</w:t>
      </w:r>
      <w:r>
        <w:rPr>
          <w:sz w:val="21"/>
        </w:rPr>
        <w:t>音视频资源按累计时长计算。</w:t>
      </w:r>
    </w:p>
    <w:p>
      <w:pPr>
        <w:pStyle w:val="9"/>
        <w:spacing w:before="124"/>
        <w:ind w:left="420"/>
      </w:pPr>
      <w:r>
        <w:rPr>
          <w:b/>
        </w:rPr>
        <w:t>注：</w:t>
      </w:r>
      <w:r>
        <w:t>此表应与学校当年的</w:t>
      </w:r>
      <w:r>
        <w:rPr>
          <w:rFonts w:hint="eastAsia" w:ascii="微软雅黑" w:eastAsia="微软雅黑"/>
        </w:rPr>
        <w:t>《</w:t>
      </w:r>
      <w:r>
        <w:t>高等教育学校（机构）统计报表</w:t>
      </w:r>
      <w:r>
        <w:rPr>
          <w:rFonts w:hint="eastAsia" w:ascii="微软雅黑" w:eastAsia="微软雅黑"/>
        </w:rPr>
        <w:t>》（</w:t>
      </w:r>
      <w:r>
        <w:t>高基表</w:t>
      </w:r>
      <w:r>
        <w:rPr>
          <w:rFonts w:hint="eastAsia" w:ascii="微软雅黑" w:eastAsia="微软雅黑"/>
        </w:rPr>
        <w:t>）</w:t>
      </w:r>
      <w:r>
        <w:t>保持一致。</w:t>
      </w:r>
    </w:p>
    <w:p>
      <w:pPr>
        <w:pStyle w:val="9"/>
        <w:rPr>
          <w:sz w:val="28"/>
        </w:rPr>
      </w:pPr>
    </w:p>
    <w:p>
      <w:pPr>
        <w:pStyle w:val="5"/>
        <w:spacing w:before="192" w:after="23"/>
      </w:pPr>
      <w:bookmarkStart w:id="25" w:name="_bookmark23"/>
      <w:bookmarkEnd w:id="25"/>
      <w:r>
        <w:t xml:space="preserve">表 </w:t>
      </w:r>
      <w:r>
        <w:rPr>
          <w:rFonts w:ascii="Times New Roman" w:eastAsia="Times New Roman"/>
        </w:rPr>
        <w:t xml:space="preserve">2-3-2 </w:t>
      </w:r>
      <w:r>
        <w:t>图书当年新增情况（自然年）</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277"/>
        <w:gridCol w:w="4277"/>
        <w:gridCol w:w="46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trPr>
        <w:tc>
          <w:tcPr>
            <w:tcW w:w="8554" w:type="dxa"/>
            <w:gridSpan w:val="2"/>
            <w:tcBorders>
              <w:left w:val="single" w:color="000000" w:sz="4" w:space="0"/>
              <w:bottom w:val="single" w:color="000000" w:sz="4" w:space="0"/>
              <w:right w:val="single" w:color="000000" w:sz="4" w:space="0"/>
            </w:tcBorders>
          </w:tcPr>
          <w:p>
            <w:pPr>
              <w:pStyle w:val="17"/>
              <w:spacing w:before="149"/>
              <w:ind w:left="4046" w:right="4036"/>
              <w:jc w:val="center"/>
              <w:rPr>
                <w:b/>
                <w:sz w:val="21"/>
              </w:rPr>
            </w:pPr>
            <w:r>
              <w:rPr>
                <w:b/>
                <w:sz w:val="21"/>
              </w:rPr>
              <w:t>项目</w:t>
            </w:r>
          </w:p>
        </w:tc>
        <w:tc>
          <w:tcPr>
            <w:tcW w:w="4623" w:type="dxa"/>
            <w:tcBorders>
              <w:left w:val="single" w:color="000000" w:sz="4" w:space="0"/>
              <w:bottom w:val="single" w:color="000000" w:sz="4" w:space="0"/>
              <w:right w:val="single" w:color="000000" w:sz="4" w:space="0"/>
            </w:tcBorders>
          </w:tcPr>
          <w:p>
            <w:pPr>
              <w:pStyle w:val="17"/>
              <w:spacing w:before="149"/>
              <w:ind w:left="2081" w:right="2070"/>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trPr>
        <w:tc>
          <w:tcPr>
            <w:tcW w:w="8554" w:type="dxa"/>
            <w:gridSpan w:val="2"/>
            <w:tcBorders>
              <w:top w:val="single" w:color="000000" w:sz="4" w:space="0"/>
              <w:left w:val="single" w:color="000000" w:sz="4" w:space="0"/>
              <w:bottom w:val="single" w:color="000000" w:sz="4" w:space="0"/>
              <w:right w:val="single" w:color="000000" w:sz="4" w:space="0"/>
            </w:tcBorders>
          </w:tcPr>
          <w:p>
            <w:pPr>
              <w:pStyle w:val="17"/>
              <w:spacing w:before="149"/>
              <w:ind w:left="134"/>
              <w:rPr>
                <w:b/>
                <w:sz w:val="21"/>
              </w:rPr>
            </w:pPr>
            <w:r>
              <w:rPr>
                <w:rFonts w:ascii="Times New Roman" w:eastAsia="Times New Roman"/>
                <w:b/>
                <w:sz w:val="21"/>
              </w:rPr>
              <w:t>1.</w:t>
            </w:r>
            <w:r>
              <w:rPr>
                <w:b/>
                <w:sz w:val="21"/>
              </w:rPr>
              <w:t>当年新增纸质图书（册）</w:t>
            </w:r>
          </w:p>
        </w:tc>
        <w:tc>
          <w:tcPr>
            <w:tcW w:w="4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4277" w:type="dxa"/>
            <w:vMerge w:val="restart"/>
            <w:tcBorders>
              <w:top w:val="single" w:color="000000" w:sz="4" w:space="0"/>
              <w:left w:val="single" w:color="000000" w:sz="4" w:space="0"/>
              <w:bottom w:val="single" w:color="000000" w:sz="4" w:space="0"/>
              <w:right w:val="single" w:color="000000" w:sz="4" w:space="0"/>
            </w:tcBorders>
          </w:tcPr>
          <w:p>
            <w:pPr>
              <w:pStyle w:val="17"/>
              <w:spacing w:before="1"/>
              <w:rPr>
                <w:b/>
                <w:sz w:val="20"/>
              </w:rPr>
            </w:pPr>
          </w:p>
          <w:p>
            <w:pPr>
              <w:pStyle w:val="17"/>
              <w:ind w:left="134"/>
              <w:rPr>
                <w:b/>
                <w:sz w:val="21"/>
              </w:rPr>
            </w:pPr>
            <w:r>
              <w:rPr>
                <w:rFonts w:ascii="Times New Roman" w:eastAsia="Times New Roman"/>
                <w:b/>
                <w:sz w:val="21"/>
              </w:rPr>
              <w:t>2.</w:t>
            </w:r>
            <w:r>
              <w:rPr>
                <w:b/>
                <w:sz w:val="21"/>
              </w:rPr>
              <w:t>当年文献购置费（万元）</w:t>
            </w:r>
          </w:p>
        </w:tc>
        <w:tc>
          <w:tcPr>
            <w:tcW w:w="4277" w:type="dxa"/>
            <w:tcBorders>
              <w:top w:val="single" w:color="000000" w:sz="4" w:space="0"/>
              <w:left w:val="single" w:color="000000" w:sz="4" w:space="0"/>
              <w:bottom w:val="single" w:color="000000" w:sz="4" w:space="0"/>
              <w:right w:val="single" w:color="000000" w:sz="4" w:space="0"/>
            </w:tcBorders>
          </w:tcPr>
          <w:p>
            <w:pPr>
              <w:pStyle w:val="17"/>
              <w:spacing w:before="58"/>
              <w:ind w:left="134"/>
              <w:rPr>
                <w:b/>
                <w:sz w:val="21"/>
              </w:rPr>
            </w:pPr>
            <w:r>
              <w:rPr>
                <w:b/>
                <w:sz w:val="21"/>
                <w:shd w:val="clear" w:color="auto" w:fill="FFFF00"/>
              </w:rPr>
              <w:t>其中：纸质图书经费（万元）</w:t>
            </w:r>
          </w:p>
        </w:tc>
        <w:tc>
          <w:tcPr>
            <w:tcW w:w="4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4277" w:type="dxa"/>
            <w:vMerge w:val="continue"/>
            <w:tcBorders>
              <w:top w:val="nil"/>
              <w:left w:val="single" w:color="000000" w:sz="4" w:space="0"/>
              <w:bottom w:val="single" w:color="000000" w:sz="4" w:space="0"/>
              <w:right w:val="single" w:color="000000" w:sz="4" w:space="0"/>
            </w:tcBorders>
          </w:tcPr>
          <w:p>
            <w:pPr>
              <w:rPr>
                <w:sz w:val="2"/>
                <w:szCs w:val="2"/>
              </w:rPr>
            </w:pPr>
          </w:p>
        </w:tc>
        <w:tc>
          <w:tcPr>
            <w:tcW w:w="4277" w:type="dxa"/>
            <w:tcBorders>
              <w:top w:val="single" w:color="000000" w:sz="4" w:space="0"/>
              <w:left w:val="single" w:color="000000" w:sz="4" w:space="0"/>
              <w:bottom w:val="single" w:color="000000" w:sz="4" w:space="0"/>
              <w:right w:val="single" w:color="000000" w:sz="4" w:space="0"/>
            </w:tcBorders>
          </w:tcPr>
          <w:p>
            <w:pPr>
              <w:pStyle w:val="17"/>
              <w:spacing w:before="58"/>
              <w:ind w:left="134"/>
              <w:rPr>
                <w:b/>
                <w:sz w:val="21"/>
              </w:rPr>
            </w:pPr>
            <w:r>
              <w:rPr>
                <w:b/>
                <w:sz w:val="21"/>
                <w:shd w:val="clear" w:color="auto" w:fill="FFFF00"/>
              </w:rPr>
              <w:t>其中：电子资源经费（万元）</w:t>
            </w:r>
          </w:p>
        </w:tc>
        <w:tc>
          <w:tcPr>
            <w:tcW w:w="4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5" w:hRule="atLeast"/>
        </w:trPr>
        <w:tc>
          <w:tcPr>
            <w:tcW w:w="8554" w:type="dxa"/>
            <w:gridSpan w:val="2"/>
            <w:tcBorders>
              <w:top w:val="single" w:color="000000" w:sz="4" w:space="0"/>
              <w:left w:val="single" w:color="000000" w:sz="4" w:space="0"/>
              <w:bottom w:val="single" w:color="000000" w:sz="4" w:space="0"/>
              <w:right w:val="single" w:color="000000" w:sz="4" w:space="0"/>
            </w:tcBorders>
          </w:tcPr>
          <w:p>
            <w:pPr>
              <w:pStyle w:val="17"/>
              <w:spacing w:before="147"/>
              <w:ind w:left="134"/>
              <w:rPr>
                <w:b/>
                <w:sz w:val="21"/>
              </w:rPr>
            </w:pPr>
            <w:r>
              <w:rPr>
                <w:rFonts w:ascii="Times New Roman" w:eastAsia="Times New Roman"/>
                <w:b/>
                <w:sz w:val="21"/>
              </w:rPr>
              <w:t>3.</w:t>
            </w:r>
            <w:r>
              <w:rPr>
                <w:b/>
                <w:sz w:val="21"/>
              </w:rPr>
              <w:t>当年图书流通量（本次）</w:t>
            </w:r>
          </w:p>
        </w:tc>
        <w:tc>
          <w:tcPr>
            <w:tcW w:w="4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trPr>
        <w:tc>
          <w:tcPr>
            <w:tcW w:w="8554" w:type="dxa"/>
            <w:gridSpan w:val="2"/>
            <w:tcBorders>
              <w:top w:val="single" w:color="000000" w:sz="4" w:space="0"/>
              <w:left w:val="single" w:color="000000" w:sz="4" w:space="0"/>
              <w:bottom w:val="single" w:color="000000" w:sz="4" w:space="0"/>
              <w:right w:val="single" w:color="000000" w:sz="4" w:space="0"/>
            </w:tcBorders>
          </w:tcPr>
          <w:p>
            <w:pPr>
              <w:pStyle w:val="17"/>
              <w:spacing w:before="150"/>
              <w:ind w:left="134"/>
              <w:rPr>
                <w:b/>
                <w:sz w:val="21"/>
              </w:rPr>
            </w:pPr>
            <w:r>
              <w:rPr>
                <w:rFonts w:ascii="Times New Roman" w:eastAsia="Times New Roman"/>
                <w:b/>
                <w:sz w:val="21"/>
              </w:rPr>
              <w:t>4.</w:t>
            </w:r>
            <w:r>
              <w:rPr>
                <w:b/>
                <w:sz w:val="21"/>
              </w:rPr>
              <w:t>当年电子资源访问量（次）</w:t>
            </w:r>
          </w:p>
        </w:tc>
        <w:tc>
          <w:tcPr>
            <w:tcW w:w="4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70" w:hRule="atLeast"/>
        </w:trPr>
        <w:tc>
          <w:tcPr>
            <w:tcW w:w="8554" w:type="dxa"/>
            <w:gridSpan w:val="2"/>
            <w:tcBorders>
              <w:top w:val="single" w:color="000000" w:sz="4" w:space="0"/>
              <w:left w:val="single" w:color="000000" w:sz="4" w:space="0"/>
              <w:right w:val="single" w:color="000000" w:sz="4" w:space="0"/>
            </w:tcBorders>
          </w:tcPr>
          <w:p>
            <w:pPr>
              <w:pStyle w:val="17"/>
              <w:spacing w:before="149"/>
              <w:ind w:left="134"/>
              <w:rPr>
                <w:b/>
                <w:sz w:val="21"/>
              </w:rPr>
            </w:pPr>
            <w:r>
              <w:rPr>
                <w:rFonts w:ascii="Times New Roman" w:eastAsia="Times New Roman"/>
                <w:b/>
                <w:sz w:val="21"/>
              </w:rPr>
              <w:t>5</w:t>
            </w:r>
            <w:r>
              <w:rPr>
                <w:rFonts w:ascii="Times New Roman" w:eastAsia="Times New Roman"/>
                <w:b/>
                <w:sz w:val="21"/>
                <w:shd w:val="clear" w:color="auto" w:fill="FFFF00"/>
              </w:rPr>
              <w:t>.</w:t>
            </w:r>
            <w:r>
              <w:rPr>
                <w:b/>
                <w:sz w:val="21"/>
                <w:shd w:val="clear" w:color="auto" w:fill="FFFF00"/>
              </w:rPr>
              <w:t>当年电子资源下载量</w:t>
            </w:r>
          </w:p>
        </w:tc>
        <w:tc>
          <w:tcPr>
            <w:tcW w:w="4623"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2"/>
        <w:rPr>
          <w:b/>
          <w:sz w:val="28"/>
        </w:rPr>
      </w:pPr>
    </w:p>
    <w:p>
      <w:pPr>
        <w:pStyle w:val="8"/>
      </w:pPr>
      <w:r>
        <w:t>指标解释：</w:t>
      </w:r>
    </w:p>
    <w:p>
      <w:pPr>
        <w:pStyle w:val="16"/>
        <w:numPr>
          <w:ilvl w:val="0"/>
          <w:numId w:val="28"/>
        </w:numPr>
        <w:tabs>
          <w:tab w:val="left" w:pos="580"/>
        </w:tabs>
        <w:spacing w:before="141" w:after="0" w:line="240" w:lineRule="auto"/>
        <w:ind w:left="579" w:right="0" w:hanging="160"/>
        <w:jc w:val="left"/>
        <w:rPr>
          <w:sz w:val="21"/>
        </w:rPr>
      </w:pPr>
      <w:r>
        <w:rPr>
          <w:b/>
          <w:sz w:val="21"/>
        </w:rPr>
        <w:t>当年新增纸质图书：</w:t>
      </w:r>
      <w:r>
        <w:rPr>
          <w:spacing w:val="-3"/>
          <w:sz w:val="21"/>
        </w:rPr>
        <w:t>指新增图书数量，统计年度内学校图书馆及院（</w:t>
      </w:r>
      <w:r>
        <w:rPr>
          <w:sz w:val="21"/>
        </w:rPr>
        <w:t>系</w:t>
      </w:r>
      <w:r>
        <w:rPr>
          <w:spacing w:val="-3"/>
          <w:sz w:val="21"/>
        </w:rPr>
        <w:t>）</w:t>
      </w:r>
      <w:r>
        <w:rPr>
          <w:spacing w:val="-1"/>
          <w:sz w:val="21"/>
        </w:rPr>
        <w:t>、所资料</w:t>
      </w:r>
      <w:r>
        <w:rPr>
          <w:spacing w:val="-3"/>
          <w:sz w:val="21"/>
        </w:rPr>
        <w:t>（</w:t>
      </w:r>
      <w:r>
        <w:rPr>
          <w:spacing w:val="-2"/>
          <w:sz w:val="21"/>
        </w:rPr>
        <w:t>情报</w:t>
      </w:r>
      <w:r>
        <w:rPr>
          <w:sz w:val="21"/>
        </w:rPr>
        <w:t>）</w:t>
      </w:r>
      <w:r>
        <w:rPr>
          <w:spacing w:val="-3"/>
          <w:sz w:val="21"/>
        </w:rPr>
        <w:t>室购置或接受捐赠的正式出版书籍的册数。</w:t>
      </w:r>
    </w:p>
    <w:p>
      <w:pPr>
        <w:pStyle w:val="16"/>
        <w:numPr>
          <w:ilvl w:val="0"/>
          <w:numId w:val="28"/>
        </w:numPr>
        <w:tabs>
          <w:tab w:val="left" w:pos="580"/>
        </w:tabs>
        <w:spacing w:before="139" w:after="0" w:line="240" w:lineRule="auto"/>
        <w:ind w:left="579" w:right="0" w:hanging="160"/>
        <w:jc w:val="left"/>
        <w:rPr>
          <w:sz w:val="21"/>
        </w:rPr>
      </w:pPr>
      <w:r>
        <w:rPr>
          <w:b/>
          <w:sz w:val="21"/>
        </w:rPr>
        <w:t>当年文献购置费：</w:t>
      </w:r>
      <w:r>
        <w:rPr>
          <w:spacing w:val="-3"/>
          <w:sz w:val="21"/>
        </w:rPr>
        <w:t>指年度学校及各教学单位用于图书、期刊</w:t>
      </w:r>
      <w:r>
        <w:rPr>
          <w:sz w:val="21"/>
        </w:rPr>
        <w:t>（</w:t>
      </w:r>
      <w:r>
        <w:rPr>
          <w:spacing w:val="-3"/>
          <w:sz w:val="21"/>
        </w:rPr>
        <w:t>包括纸质类和电子类）购置的实际支出经费。</w:t>
      </w:r>
    </w:p>
    <w:p>
      <w:pPr>
        <w:pStyle w:val="16"/>
        <w:numPr>
          <w:ilvl w:val="0"/>
          <w:numId w:val="28"/>
        </w:numPr>
        <w:tabs>
          <w:tab w:val="left" w:pos="580"/>
        </w:tabs>
        <w:spacing w:before="140" w:after="0" w:line="240" w:lineRule="auto"/>
        <w:ind w:left="579" w:right="0" w:hanging="160"/>
        <w:jc w:val="left"/>
        <w:rPr>
          <w:sz w:val="21"/>
        </w:rPr>
      </w:pPr>
      <w:r>
        <w:rPr>
          <w:b/>
          <w:sz w:val="21"/>
        </w:rPr>
        <w:t>当年图书流通量：</w:t>
      </w:r>
      <w:r>
        <w:rPr>
          <w:spacing w:val="-3"/>
          <w:sz w:val="21"/>
        </w:rPr>
        <w:t>指年度内学校图书馆及各院（</w:t>
      </w:r>
      <w:r>
        <w:rPr>
          <w:sz w:val="21"/>
        </w:rPr>
        <w:t>系）</w:t>
      </w:r>
      <w:r>
        <w:rPr>
          <w:spacing w:val="-3"/>
          <w:sz w:val="21"/>
        </w:rPr>
        <w:t>图书室借出图书次数的总量。</w:t>
      </w:r>
    </w:p>
    <w:p>
      <w:pPr>
        <w:pStyle w:val="16"/>
        <w:numPr>
          <w:ilvl w:val="0"/>
          <w:numId w:val="28"/>
        </w:numPr>
        <w:tabs>
          <w:tab w:val="left" w:pos="580"/>
        </w:tabs>
        <w:spacing w:before="139" w:after="0" w:line="240" w:lineRule="auto"/>
        <w:ind w:left="579" w:right="0" w:hanging="160"/>
        <w:jc w:val="left"/>
        <w:rPr>
          <w:sz w:val="21"/>
        </w:rPr>
      </w:pPr>
      <w:r>
        <w:rPr>
          <w:b/>
          <w:spacing w:val="-1"/>
          <w:sz w:val="21"/>
        </w:rPr>
        <w:t>当年电子资源访问量：</w:t>
      </w:r>
      <w:r>
        <w:rPr>
          <w:spacing w:val="-3"/>
          <w:sz w:val="21"/>
        </w:rPr>
        <w:t>指年度内学校图书馆及各院</w:t>
      </w:r>
      <w:r>
        <w:rPr>
          <w:sz w:val="21"/>
        </w:rPr>
        <w:t>（</w:t>
      </w:r>
      <w:r>
        <w:rPr>
          <w:spacing w:val="-3"/>
          <w:sz w:val="21"/>
        </w:rPr>
        <w:t>系</w:t>
      </w:r>
      <w:r>
        <w:rPr>
          <w:sz w:val="21"/>
        </w:rPr>
        <w:t>）</w:t>
      </w:r>
      <w:r>
        <w:rPr>
          <w:spacing w:val="-3"/>
          <w:sz w:val="21"/>
        </w:rPr>
        <w:t>图书室电子资源的访问总次数。</w:t>
      </w:r>
    </w:p>
    <w:p>
      <w:pPr>
        <w:pStyle w:val="16"/>
        <w:numPr>
          <w:ilvl w:val="0"/>
          <w:numId w:val="28"/>
        </w:numPr>
        <w:tabs>
          <w:tab w:val="left" w:pos="580"/>
        </w:tabs>
        <w:spacing w:before="141" w:after="0" w:line="240" w:lineRule="auto"/>
        <w:ind w:left="579" w:right="0" w:hanging="160"/>
        <w:jc w:val="left"/>
        <w:rPr>
          <w:sz w:val="21"/>
        </w:rPr>
      </w:pPr>
      <w:r>
        <w:rPr>
          <w:b/>
          <w:spacing w:val="-1"/>
          <w:sz w:val="21"/>
        </w:rPr>
        <w:t>当年电子资源下载量：</w:t>
      </w:r>
      <w:r>
        <w:rPr>
          <w:spacing w:val="-3"/>
          <w:sz w:val="21"/>
        </w:rPr>
        <w:t>指年度内学校图书馆及各院</w:t>
      </w:r>
      <w:r>
        <w:rPr>
          <w:sz w:val="21"/>
        </w:rPr>
        <w:t>（</w:t>
      </w:r>
      <w:r>
        <w:rPr>
          <w:spacing w:val="-3"/>
          <w:sz w:val="21"/>
        </w:rPr>
        <w:t>系</w:t>
      </w:r>
      <w:r>
        <w:rPr>
          <w:sz w:val="21"/>
        </w:rPr>
        <w:t>）</w:t>
      </w:r>
      <w:r>
        <w:rPr>
          <w:spacing w:val="-3"/>
          <w:sz w:val="21"/>
        </w:rPr>
        <w:t>图书室电子资源的下载总数量（单位：篇次</w:t>
      </w:r>
      <w:r>
        <w:rPr>
          <w:sz w:val="21"/>
        </w:rPr>
        <w:t>）。</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after="22"/>
      </w:pPr>
      <w:r>
        <mc:AlternateContent>
          <mc:Choice Requires="wps">
            <w:drawing>
              <wp:anchor distT="0" distB="0" distL="114300" distR="114300" simplePos="0" relativeHeight="238286848" behindDoc="1" locked="0" layoutInCell="1" allowOverlap="1">
                <wp:simplePos x="0" y="0"/>
                <wp:positionH relativeFrom="page">
                  <wp:posOffset>6863080</wp:posOffset>
                </wp:positionH>
                <wp:positionV relativeFrom="paragraph">
                  <wp:posOffset>341630</wp:posOffset>
                </wp:positionV>
                <wp:extent cx="535305" cy="518160"/>
                <wp:effectExtent l="0" t="0" r="13335" b="0"/>
                <wp:wrapNone/>
                <wp:docPr id="26" name="任意多边形 16"/>
                <wp:cNvGraphicFramePr/>
                <a:graphic xmlns:a="http://schemas.openxmlformats.org/drawingml/2006/main">
                  <a:graphicData uri="http://schemas.microsoft.com/office/word/2010/wordprocessingShape">
                    <wps:wsp>
                      <wps:cNvSpPr/>
                      <wps:spPr>
                        <a:xfrm>
                          <a:off x="0" y="0"/>
                          <a:ext cx="535305" cy="518160"/>
                        </a:xfrm>
                        <a:custGeom>
                          <a:avLst/>
                          <a:gdLst/>
                          <a:ahLst/>
                          <a:cxnLst/>
                          <a:pathLst>
                            <a:path w="843" h="816">
                              <a:moveTo>
                                <a:pt x="842" y="0"/>
                              </a:moveTo>
                              <a:lnTo>
                                <a:pt x="0" y="0"/>
                              </a:lnTo>
                              <a:lnTo>
                                <a:pt x="0" y="271"/>
                              </a:lnTo>
                              <a:lnTo>
                                <a:pt x="0" y="545"/>
                              </a:lnTo>
                              <a:lnTo>
                                <a:pt x="0" y="816"/>
                              </a:lnTo>
                              <a:lnTo>
                                <a:pt x="842" y="816"/>
                              </a:lnTo>
                              <a:lnTo>
                                <a:pt x="842" y="545"/>
                              </a:lnTo>
                              <a:lnTo>
                                <a:pt x="842" y="271"/>
                              </a:lnTo>
                              <a:lnTo>
                                <a:pt x="842" y="0"/>
                              </a:lnTo>
                            </a:path>
                          </a:pathLst>
                        </a:custGeom>
                        <a:solidFill>
                          <a:srgbClr val="FFFF00"/>
                        </a:solidFill>
                        <a:ln>
                          <a:noFill/>
                        </a:ln>
                      </wps:spPr>
                      <wps:bodyPr upright="1"/>
                    </wps:wsp>
                  </a:graphicData>
                </a:graphic>
              </wp:anchor>
            </w:drawing>
          </mc:Choice>
          <mc:Fallback>
            <w:pict>
              <v:shape id="任意多边形 16" o:spid="_x0000_s1026" o:spt="100" style="position:absolute;left:0pt;margin-left:540.4pt;margin-top:26.9pt;height:40.8pt;width:42.15pt;mso-position-horizontal-relative:page;z-index:-265029632;mso-width-relative:page;mso-height-relative:page;" fillcolor="#FFFF00" filled="t" stroked="f" coordsize="843,816" o:gfxdata="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Or5TvaAAAADAEAAA8AAAAAAAAA&#10;AQAgAAAAIgAAAGRycy9kb3ducmV2LnhtbFBLAQIUABQAAAAIAIdO4kBkw7qwDwIAAMQEAAAOAAAA&#10;AAAAAAEAIAAAACkBAABkcnMvZTJvRG9jLnhtbFBLBQYAAAAABgAGAFkBAACqBQAAAAA=&#10;" path="m842,0l0,0,0,271,0,545,0,816,842,816,842,545,842,271,842,0e">
                <v:fill on="t" focussize="0,0"/>
                <v:stroke on="f"/>
                <v:imagedata o:title=""/>
                <o:lock v:ext="edit" aspectratio="f"/>
              </v:shape>
            </w:pict>
          </mc:Fallback>
        </mc:AlternateContent>
      </w:r>
      <w:bookmarkStart w:id="26" w:name="_bookmark24"/>
      <w:bookmarkEnd w:id="26"/>
      <w:r>
        <w:t xml:space="preserve">表 </w:t>
      </w:r>
      <w:r>
        <w:rPr>
          <w:rFonts w:ascii="Times New Roman" w:eastAsia="Times New Roman"/>
        </w:rPr>
        <w:t xml:space="preserve">2-4 </w:t>
      </w:r>
      <w:r>
        <w:rPr>
          <w:shd w:val="clear" w:color="auto" w:fill="FFFF00"/>
        </w:rPr>
        <w:t>校外实习、实践、实训基地</w:t>
      </w:r>
      <w:r>
        <w:t>（时点、学年）</w:t>
      </w:r>
    </w:p>
    <w:tbl>
      <w:tblPr>
        <w:tblStyle w:val="13"/>
        <w:tblW w:w="1345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74"/>
        <w:gridCol w:w="991"/>
        <w:gridCol w:w="1498"/>
        <w:gridCol w:w="1634"/>
        <w:gridCol w:w="1375"/>
        <w:gridCol w:w="1375"/>
        <w:gridCol w:w="1125"/>
        <w:gridCol w:w="1128"/>
        <w:gridCol w:w="1125"/>
        <w:gridCol w:w="1091"/>
        <w:gridCol w:w="113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0" w:hRule="atLeast"/>
        </w:trPr>
        <w:tc>
          <w:tcPr>
            <w:tcW w:w="974"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line="242" w:lineRule="auto"/>
              <w:ind w:left="381" w:right="158" w:hanging="212"/>
              <w:rPr>
                <w:b/>
                <w:sz w:val="21"/>
              </w:rPr>
            </w:pPr>
            <w:r>
              <w:rPr>
                <w:b/>
                <w:sz w:val="21"/>
              </w:rPr>
              <w:t>基地名称</w:t>
            </w:r>
          </w:p>
        </w:tc>
        <w:tc>
          <w:tcPr>
            <w:tcW w:w="991"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line="242" w:lineRule="auto"/>
              <w:ind w:left="388" w:right="167" w:hanging="212"/>
              <w:rPr>
                <w:b/>
                <w:sz w:val="21"/>
              </w:rPr>
            </w:pPr>
            <w:r>
              <w:rPr>
                <w:b/>
                <w:sz w:val="21"/>
              </w:rPr>
              <w:t>建立时间</w:t>
            </w:r>
          </w:p>
        </w:tc>
        <w:tc>
          <w:tcPr>
            <w:tcW w:w="1498"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line="242" w:lineRule="auto"/>
              <w:ind w:left="643" w:right="103" w:hanging="528"/>
              <w:rPr>
                <w:b/>
                <w:sz w:val="21"/>
              </w:rPr>
            </w:pPr>
            <w:r>
              <w:rPr>
                <w:b/>
                <w:sz w:val="21"/>
              </w:rPr>
              <w:t>院系（单位） 号</w:t>
            </w:r>
          </w:p>
        </w:tc>
        <w:tc>
          <w:tcPr>
            <w:tcW w:w="1634"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line="242" w:lineRule="auto"/>
              <w:ind w:left="710" w:right="26" w:hanging="603"/>
              <w:rPr>
                <w:b/>
                <w:sz w:val="21"/>
              </w:rPr>
            </w:pPr>
            <w:r>
              <w:rPr>
                <w:b/>
                <w:sz w:val="21"/>
              </w:rPr>
              <w:t>院系（单位）名称</w:t>
            </w:r>
          </w:p>
        </w:tc>
        <w:tc>
          <w:tcPr>
            <w:tcW w:w="1375"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line="242" w:lineRule="auto"/>
              <w:ind w:left="581" w:right="145" w:hanging="420"/>
              <w:rPr>
                <w:b/>
                <w:sz w:val="21"/>
              </w:rPr>
            </w:pPr>
            <w:r>
              <w:rPr>
                <w:b/>
                <w:sz w:val="21"/>
              </w:rPr>
              <w:t>面向校内专业</w:t>
            </w:r>
          </w:p>
        </w:tc>
        <w:tc>
          <w:tcPr>
            <w:tcW w:w="1375"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line="242" w:lineRule="auto"/>
              <w:ind w:left="582" w:right="145" w:hanging="421"/>
              <w:rPr>
                <w:b/>
                <w:sz w:val="21"/>
              </w:rPr>
            </w:pPr>
            <w:r>
              <w:rPr>
                <w:b/>
                <w:sz w:val="21"/>
              </w:rPr>
              <w:t>校内专业代码</w:t>
            </w:r>
          </w:p>
        </w:tc>
        <w:tc>
          <w:tcPr>
            <w:tcW w:w="1125" w:type="dxa"/>
            <w:tcBorders>
              <w:left w:val="single" w:color="000000" w:sz="4" w:space="0"/>
              <w:bottom w:val="single" w:color="000000" w:sz="4" w:space="0"/>
              <w:right w:val="single" w:color="000000" w:sz="4" w:space="0"/>
            </w:tcBorders>
          </w:tcPr>
          <w:p>
            <w:pPr>
              <w:pStyle w:val="17"/>
              <w:spacing w:before="58" w:line="242" w:lineRule="auto"/>
              <w:ind w:left="143" w:right="124"/>
              <w:jc w:val="center"/>
              <w:rPr>
                <w:b/>
                <w:sz w:val="21"/>
              </w:rPr>
            </w:pPr>
            <w:r>
              <w:rPr>
                <w:b/>
                <w:sz w:val="21"/>
              </w:rPr>
              <w:t>是否是创业实习基地</w:t>
            </w:r>
          </w:p>
        </w:tc>
        <w:tc>
          <w:tcPr>
            <w:tcW w:w="1128" w:type="dxa"/>
            <w:tcBorders>
              <w:left w:val="single" w:color="000000" w:sz="4" w:space="0"/>
              <w:bottom w:val="single" w:color="000000" w:sz="4" w:space="0"/>
              <w:right w:val="single" w:color="000000" w:sz="4" w:space="0"/>
            </w:tcBorders>
            <w:shd w:val="clear" w:color="auto" w:fill="FFFF00"/>
          </w:tcPr>
          <w:p>
            <w:pPr>
              <w:pStyle w:val="17"/>
              <w:spacing w:before="58" w:line="242" w:lineRule="auto"/>
              <w:ind w:left="143" w:right="127"/>
              <w:jc w:val="both"/>
              <w:rPr>
                <w:b/>
                <w:sz w:val="21"/>
              </w:rPr>
            </w:pPr>
            <w:r>
              <w:rPr>
                <w:b/>
                <w:sz w:val="21"/>
              </w:rPr>
              <w:t>是否是示范性教育实践基地</w:t>
            </w:r>
          </w:p>
        </w:tc>
        <w:tc>
          <w:tcPr>
            <w:tcW w:w="1125" w:type="dxa"/>
            <w:tcBorders>
              <w:left w:val="single" w:color="000000" w:sz="4" w:space="0"/>
              <w:bottom w:val="single" w:color="000000" w:sz="4" w:space="0"/>
              <w:right w:val="single" w:color="000000" w:sz="4" w:space="0"/>
            </w:tcBorders>
          </w:tcPr>
          <w:p>
            <w:pPr>
              <w:pStyle w:val="17"/>
              <w:spacing w:before="9"/>
              <w:rPr>
                <w:b/>
                <w:sz w:val="25"/>
              </w:rPr>
            </w:pPr>
          </w:p>
          <w:p>
            <w:pPr>
              <w:pStyle w:val="17"/>
              <w:ind w:left="355"/>
              <w:rPr>
                <w:b/>
                <w:sz w:val="21"/>
              </w:rPr>
            </w:pPr>
            <w:r>
              <w:rPr>
                <w:b/>
                <w:sz w:val="21"/>
              </w:rPr>
              <w:t>地址</w:t>
            </w:r>
          </w:p>
        </w:tc>
        <w:tc>
          <w:tcPr>
            <w:tcW w:w="1091" w:type="dxa"/>
            <w:tcBorders>
              <w:left w:val="single" w:color="000000" w:sz="4" w:space="0"/>
              <w:bottom w:val="single" w:color="000000" w:sz="4" w:space="0"/>
              <w:right w:val="single" w:color="000000" w:sz="4" w:space="0"/>
            </w:tcBorders>
          </w:tcPr>
          <w:p>
            <w:pPr>
              <w:pStyle w:val="17"/>
              <w:spacing w:before="58" w:line="242" w:lineRule="auto"/>
              <w:ind w:left="125" w:right="108"/>
              <w:jc w:val="center"/>
              <w:rPr>
                <w:b/>
                <w:sz w:val="21"/>
              </w:rPr>
            </w:pPr>
            <w:r>
              <w:rPr>
                <w:b/>
                <w:spacing w:val="-5"/>
                <w:sz w:val="21"/>
              </w:rPr>
              <w:t>每次可接纳学生数</w:t>
            </w:r>
          </w:p>
          <w:p>
            <w:pPr>
              <w:pStyle w:val="17"/>
              <w:spacing w:before="1"/>
              <w:ind w:left="123" w:right="108"/>
              <w:jc w:val="center"/>
              <w:rPr>
                <w:b/>
                <w:sz w:val="21"/>
              </w:rPr>
            </w:pPr>
            <w:r>
              <w:rPr>
                <w:b/>
                <w:sz w:val="21"/>
              </w:rPr>
              <w:t>（人）</w:t>
            </w:r>
          </w:p>
        </w:tc>
        <w:tc>
          <w:tcPr>
            <w:tcW w:w="1134" w:type="dxa"/>
            <w:tcBorders>
              <w:left w:val="single" w:color="000000" w:sz="4" w:space="0"/>
              <w:bottom w:val="single" w:color="000000" w:sz="4" w:space="0"/>
              <w:right w:val="single" w:color="000000" w:sz="6" w:space="0"/>
            </w:tcBorders>
          </w:tcPr>
          <w:p>
            <w:pPr>
              <w:pStyle w:val="17"/>
              <w:spacing w:before="58" w:line="242" w:lineRule="auto"/>
              <w:ind w:left="148" w:right="126"/>
              <w:rPr>
                <w:b/>
                <w:sz w:val="21"/>
              </w:rPr>
            </w:pPr>
            <w:r>
              <w:rPr>
                <w:b/>
                <w:spacing w:val="-5"/>
                <w:sz w:val="21"/>
              </w:rPr>
              <w:t>当年接纳学生总数</w:t>
            </w:r>
          </w:p>
          <w:p>
            <w:pPr>
              <w:pStyle w:val="17"/>
              <w:spacing w:before="1"/>
              <w:ind w:left="148"/>
              <w:rPr>
                <w:b/>
                <w:sz w:val="21"/>
              </w:rPr>
            </w:pPr>
            <w:r>
              <w:rPr>
                <w:b/>
                <w:sz w:val="21"/>
              </w:rPr>
              <w:t>（人次）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97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9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3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7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7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25" w:type="dxa"/>
            <w:tcBorders>
              <w:top w:val="single" w:color="000000" w:sz="4" w:space="0"/>
              <w:left w:val="single" w:color="000000" w:sz="4" w:space="0"/>
              <w:bottom w:val="single" w:color="000000" w:sz="4" w:space="0"/>
              <w:right w:val="single" w:color="000000" w:sz="4" w:space="0"/>
            </w:tcBorders>
          </w:tcPr>
          <w:p>
            <w:pPr>
              <w:pStyle w:val="17"/>
              <w:spacing w:before="58"/>
              <w:ind w:left="126" w:right="108"/>
              <w:jc w:val="center"/>
              <w:rPr>
                <w:sz w:val="21"/>
              </w:rPr>
            </w:pPr>
            <w:r>
              <w:rPr>
                <w:sz w:val="21"/>
              </w:rPr>
              <w:t>下拉选择</w:t>
            </w:r>
          </w:p>
        </w:tc>
        <w:tc>
          <w:tcPr>
            <w:tcW w:w="1128" w:type="dxa"/>
            <w:tcBorders>
              <w:top w:val="single" w:color="000000" w:sz="4" w:space="0"/>
              <w:left w:val="single" w:color="000000" w:sz="4" w:space="0"/>
              <w:bottom w:val="single" w:color="000000" w:sz="4" w:space="0"/>
              <w:right w:val="single" w:color="000000" w:sz="4" w:space="0"/>
            </w:tcBorders>
          </w:tcPr>
          <w:p>
            <w:pPr>
              <w:pStyle w:val="17"/>
              <w:spacing w:before="58"/>
              <w:ind w:left="127" w:right="110"/>
              <w:jc w:val="center"/>
              <w:rPr>
                <w:sz w:val="21"/>
              </w:rPr>
            </w:pPr>
            <w:r>
              <w:rPr>
                <w:sz w:val="21"/>
                <w:shd w:val="clear" w:color="auto" w:fill="FFFF00"/>
              </w:rPr>
              <w:t>下拉选择</w:t>
            </w:r>
          </w:p>
        </w:tc>
        <w:tc>
          <w:tcPr>
            <w:tcW w:w="112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9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4"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3" w:hRule="atLeast"/>
        </w:trPr>
        <w:tc>
          <w:tcPr>
            <w:tcW w:w="974" w:type="dxa"/>
            <w:tcBorders>
              <w:top w:val="single" w:color="000000" w:sz="4" w:space="0"/>
              <w:left w:val="single" w:color="000000" w:sz="4" w:space="0"/>
              <w:right w:val="single" w:color="000000" w:sz="4" w:space="0"/>
            </w:tcBorders>
          </w:tcPr>
          <w:p>
            <w:pPr>
              <w:pStyle w:val="17"/>
              <w:spacing w:before="3"/>
              <w:rPr>
                <w:b/>
                <w:sz w:val="15"/>
              </w:rPr>
            </w:pPr>
          </w:p>
          <w:p>
            <w:pPr>
              <w:pStyle w:val="17"/>
              <w:spacing w:before="1" w:line="242" w:lineRule="auto"/>
              <w:ind w:left="381" w:right="158" w:hanging="212"/>
              <w:rPr>
                <w:sz w:val="21"/>
              </w:rPr>
            </w:pPr>
            <w:r>
              <w:rPr>
                <w:sz w:val="21"/>
              </w:rPr>
              <w:t>实习基地</w:t>
            </w:r>
          </w:p>
        </w:tc>
        <w:tc>
          <w:tcPr>
            <w:tcW w:w="991" w:type="dxa"/>
            <w:tcBorders>
              <w:top w:val="single" w:color="000000" w:sz="4" w:space="0"/>
              <w:left w:val="single" w:color="000000" w:sz="4" w:space="0"/>
              <w:right w:val="single" w:color="000000" w:sz="4" w:space="0"/>
            </w:tcBorders>
          </w:tcPr>
          <w:p>
            <w:pPr>
              <w:pStyle w:val="17"/>
              <w:rPr>
                <w:b/>
                <w:sz w:val="27"/>
              </w:rPr>
            </w:pPr>
          </w:p>
          <w:p>
            <w:pPr>
              <w:pStyle w:val="17"/>
              <w:spacing w:before="1"/>
              <w:ind w:left="285"/>
              <w:rPr>
                <w:rFonts w:ascii="Times New Roman"/>
                <w:sz w:val="21"/>
              </w:rPr>
            </w:pPr>
            <w:r>
              <w:rPr>
                <w:rFonts w:ascii="Times New Roman"/>
                <w:sz w:val="21"/>
              </w:rPr>
              <w:t>2017</w:t>
            </w:r>
          </w:p>
        </w:tc>
        <w:tc>
          <w:tcPr>
            <w:tcW w:w="1498" w:type="dxa"/>
            <w:tcBorders>
              <w:top w:val="single" w:color="000000" w:sz="4" w:space="0"/>
              <w:left w:val="single" w:color="000000" w:sz="4" w:space="0"/>
              <w:right w:val="single" w:color="000000" w:sz="4" w:space="0"/>
            </w:tcBorders>
          </w:tcPr>
          <w:p>
            <w:pPr>
              <w:pStyle w:val="17"/>
              <w:rPr>
                <w:b/>
                <w:sz w:val="27"/>
              </w:rPr>
            </w:pPr>
          </w:p>
          <w:p>
            <w:pPr>
              <w:pStyle w:val="17"/>
              <w:spacing w:before="1"/>
              <w:ind w:left="571" w:right="561"/>
              <w:jc w:val="center"/>
              <w:rPr>
                <w:rFonts w:ascii="Times New Roman"/>
                <w:sz w:val="21"/>
              </w:rPr>
            </w:pPr>
            <w:r>
              <w:rPr>
                <w:rFonts w:ascii="Times New Roman"/>
                <w:sz w:val="21"/>
              </w:rPr>
              <w:t>001</w:t>
            </w:r>
          </w:p>
        </w:tc>
        <w:tc>
          <w:tcPr>
            <w:tcW w:w="1634" w:type="dxa"/>
            <w:tcBorders>
              <w:top w:val="single" w:color="000000" w:sz="4" w:space="0"/>
              <w:left w:val="single" w:color="000000" w:sz="4" w:space="0"/>
              <w:right w:val="single" w:color="000000" w:sz="4" w:space="0"/>
            </w:tcBorders>
          </w:tcPr>
          <w:p>
            <w:pPr>
              <w:pStyle w:val="17"/>
              <w:spacing w:before="12"/>
              <w:rPr>
                <w:b/>
                <w:sz w:val="25"/>
              </w:rPr>
            </w:pPr>
          </w:p>
          <w:p>
            <w:pPr>
              <w:pStyle w:val="17"/>
              <w:ind w:left="502"/>
              <w:rPr>
                <w:sz w:val="21"/>
              </w:rPr>
            </w:pPr>
            <w:r>
              <w:rPr>
                <w:sz w:val="21"/>
              </w:rPr>
              <w:t>文学院</w:t>
            </w:r>
          </w:p>
        </w:tc>
        <w:tc>
          <w:tcPr>
            <w:tcW w:w="1375" w:type="dxa"/>
            <w:tcBorders>
              <w:top w:val="single" w:color="000000" w:sz="4" w:space="0"/>
              <w:left w:val="single" w:color="000000" w:sz="4" w:space="0"/>
              <w:right w:val="single" w:color="000000" w:sz="4" w:space="0"/>
            </w:tcBorders>
          </w:tcPr>
          <w:p>
            <w:pPr>
              <w:pStyle w:val="17"/>
              <w:spacing w:before="12"/>
              <w:rPr>
                <w:b/>
                <w:sz w:val="25"/>
              </w:rPr>
            </w:pPr>
          </w:p>
          <w:p>
            <w:pPr>
              <w:pStyle w:val="17"/>
              <w:ind w:left="161"/>
              <w:rPr>
                <w:sz w:val="21"/>
              </w:rPr>
            </w:pPr>
            <w:r>
              <w:rPr>
                <w:sz w:val="21"/>
              </w:rPr>
              <w:t>汉语言文学</w:t>
            </w:r>
          </w:p>
        </w:tc>
        <w:tc>
          <w:tcPr>
            <w:tcW w:w="1375" w:type="dxa"/>
            <w:tcBorders>
              <w:top w:val="single" w:color="000000" w:sz="4" w:space="0"/>
              <w:left w:val="single" w:color="000000" w:sz="4" w:space="0"/>
              <w:right w:val="single" w:color="000000" w:sz="4" w:space="0"/>
            </w:tcBorders>
          </w:tcPr>
          <w:p>
            <w:pPr>
              <w:pStyle w:val="17"/>
              <w:rPr>
                <w:b/>
                <w:sz w:val="27"/>
              </w:rPr>
            </w:pPr>
          </w:p>
          <w:p>
            <w:pPr>
              <w:pStyle w:val="17"/>
              <w:spacing w:before="1"/>
              <w:ind w:left="464" w:right="452"/>
              <w:jc w:val="center"/>
              <w:rPr>
                <w:rFonts w:ascii="Times New Roman"/>
                <w:sz w:val="21"/>
              </w:rPr>
            </w:pPr>
            <w:r>
              <w:rPr>
                <w:rFonts w:ascii="Times New Roman"/>
                <w:sz w:val="21"/>
              </w:rPr>
              <w:t>z001</w:t>
            </w:r>
          </w:p>
        </w:tc>
        <w:tc>
          <w:tcPr>
            <w:tcW w:w="1125" w:type="dxa"/>
            <w:tcBorders>
              <w:top w:val="single" w:color="000000" w:sz="4" w:space="0"/>
              <w:left w:val="single" w:color="000000" w:sz="4" w:space="0"/>
              <w:right w:val="single" w:color="000000" w:sz="4" w:space="0"/>
            </w:tcBorders>
          </w:tcPr>
          <w:p>
            <w:pPr>
              <w:pStyle w:val="17"/>
              <w:spacing w:before="12"/>
              <w:rPr>
                <w:b/>
                <w:sz w:val="25"/>
              </w:rPr>
            </w:pPr>
          </w:p>
          <w:p>
            <w:pPr>
              <w:pStyle w:val="17"/>
              <w:ind w:left="16"/>
              <w:jc w:val="center"/>
              <w:rPr>
                <w:sz w:val="21"/>
              </w:rPr>
            </w:pPr>
            <w:r>
              <w:rPr>
                <w:w w:val="100"/>
                <w:sz w:val="21"/>
              </w:rPr>
              <w:t>否</w:t>
            </w:r>
          </w:p>
        </w:tc>
        <w:tc>
          <w:tcPr>
            <w:tcW w:w="1128" w:type="dxa"/>
            <w:tcBorders>
              <w:top w:val="single" w:color="000000" w:sz="4" w:space="0"/>
              <w:left w:val="single" w:color="000000" w:sz="4" w:space="0"/>
              <w:right w:val="single" w:color="000000" w:sz="4" w:space="0"/>
            </w:tcBorders>
          </w:tcPr>
          <w:p>
            <w:pPr>
              <w:pStyle w:val="17"/>
              <w:spacing w:before="12"/>
              <w:rPr>
                <w:b/>
                <w:sz w:val="25"/>
              </w:rPr>
            </w:pPr>
          </w:p>
          <w:p>
            <w:pPr>
              <w:pStyle w:val="17"/>
              <w:ind w:left="14"/>
              <w:jc w:val="center"/>
              <w:rPr>
                <w:sz w:val="21"/>
              </w:rPr>
            </w:pPr>
            <w:r>
              <w:rPr>
                <w:w w:val="100"/>
                <w:sz w:val="21"/>
              </w:rPr>
              <w:t>否</w:t>
            </w:r>
          </w:p>
        </w:tc>
        <w:tc>
          <w:tcPr>
            <w:tcW w:w="1125" w:type="dxa"/>
            <w:tcBorders>
              <w:top w:val="single" w:color="000000" w:sz="4" w:space="0"/>
              <w:left w:val="single" w:color="000000" w:sz="4" w:space="0"/>
              <w:right w:val="single" w:color="000000" w:sz="4" w:space="0"/>
            </w:tcBorders>
          </w:tcPr>
          <w:p>
            <w:pPr>
              <w:pStyle w:val="17"/>
              <w:spacing w:before="58" w:line="242" w:lineRule="auto"/>
              <w:ind w:left="146" w:right="123"/>
              <w:jc w:val="center"/>
              <w:rPr>
                <w:sz w:val="21"/>
              </w:rPr>
            </w:pPr>
            <w:r>
              <w:rPr>
                <w:sz w:val="21"/>
              </w:rPr>
              <w:t>北京市海淀区学院南路</w:t>
            </w:r>
          </w:p>
        </w:tc>
        <w:tc>
          <w:tcPr>
            <w:tcW w:w="1091" w:type="dxa"/>
            <w:tcBorders>
              <w:top w:val="single" w:color="000000" w:sz="4" w:space="0"/>
              <w:left w:val="single" w:color="000000" w:sz="4" w:space="0"/>
              <w:right w:val="single" w:color="000000" w:sz="4" w:space="0"/>
            </w:tcBorders>
          </w:tcPr>
          <w:p>
            <w:pPr>
              <w:pStyle w:val="17"/>
              <w:rPr>
                <w:b/>
                <w:sz w:val="27"/>
              </w:rPr>
            </w:pPr>
          </w:p>
          <w:p>
            <w:pPr>
              <w:pStyle w:val="17"/>
              <w:spacing w:before="1"/>
              <w:ind w:left="123" w:right="108"/>
              <w:jc w:val="center"/>
              <w:rPr>
                <w:rFonts w:ascii="Times New Roman"/>
                <w:sz w:val="21"/>
              </w:rPr>
            </w:pPr>
            <w:r>
              <w:rPr>
                <w:rFonts w:ascii="Times New Roman"/>
                <w:sz w:val="21"/>
              </w:rPr>
              <w:t>50</w:t>
            </w:r>
          </w:p>
        </w:tc>
        <w:tc>
          <w:tcPr>
            <w:tcW w:w="1134" w:type="dxa"/>
            <w:tcBorders>
              <w:top w:val="single" w:color="000000" w:sz="4" w:space="0"/>
              <w:left w:val="single" w:color="000000" w:sz="4" w:space="0"/>
              <w:right w:val="single" w:color="000000" w:sz="6" w:space="0"/>
            </w:tcBorders>
          </w:tcPr>
          <w:p>
            <w:pPr>
              <w:pStyle w:val="17"/>
              <w:rPr>
                <w:b/>
                <w:sz w:val="27"/>
              </w:rPr>
            </w:pPr>
          </w:p>
          <w:p>
            <w:pPr>
              <w:pStyle w:val="17"/>
              <w:spacing w:before="1"/>
              <w:ind w:left="443" w:right="428"/>
              <w:jc w:val="center"/>
              <w:rPr>
                <w:rFonts w:ascii="Times New Roman"/>
                <w:sz w:val="21"/>
              </w:rPr>
            </w:pPr>
            <w:r>
              <w:rPr>
                <w:rFonts w:ascii="Times New Roman"/>
                <w:sz w:val="21"/>
              </w:rPr>
              <w:t>10</w:t>
            </w:r>
          </w:p>
        </w:tc>
      </w:tr>
    </w:tbl>
    <w:p>
      <w:pPr>
        <w:pStyle w:val="9"/>
        <w:spacing w:before="4"/>
        <w:rPr>
          <w:b/>
          <w:sz w:val="28"/>
        </w:rPr>
      </w:pPr>
    </w:p>
    <w:p>
      <w:pPr>
        <w:pStyle w:val="8"/>
        <w:spacing w:before="1"/>
      </w:pPr>
      <w:r>
        <w:t>指标解释：</w:t>
      </w:r>
    </w:p>
    <w:p>
      <w:pPr>
        <w:pStyle w:val="9"/>
        <w:spacing w:before="138" w:line="364" w:lineRule="auto"/>
        <w:ind w:left="420" w:right="3359"/>
      </w:pPr>
      <w:r>
        <w:rPr>
          <w:b/>
        </w:rPr>
        <w:t>校外实习、实践、实训基地</w:t>
      </w:r>
      <w:r>
        <w:t>：指学校与校外有关单位签署协议，为学校人才培养提供服务的相对稳定的校外实习实践场所。</w:t>
      </w:r>
      <w:r>
        <w:rPr>
          <w:b/>
        </w:rPr>
        <w:t>基地名称</w:t>
      </w:r>
      <w:r>
        <w:t>：指与该实习基地签订的协议或学校相关文件中对该基地的称谓。</w:t>
      </w:r>
    </w:p>
    <w:p>
      <w:pPr>
        <w:pStyle w:val="9"/>
        <w:spacing w:line="367" w:lineRule="auto"/>
        <w:ind w:left="420" w:right="1473"/>
      </w:pPr>
      <w:r>
        <w:rPr>
          <w:b/>
        </w:rPr>
        <w:t>院系（单位）号</w:t>
      </w:r>
      <w:r>
        <w:rPr>
          <w:rFonts w:ascii="Times New Roman" w:hAnsi="Times New Roman" w:eastAsia="Times New Roman"/>
          <w:b/>
        </w:rPr>
        <w:t>:</w:t>
      </w:r>
      <w:r>
        <w:t>指对该实习、实践、实训基地面向院系（单位）的管理编号。面向全校所有院系的，院系（单位）号填写</w:t>
      </w:r>
      <w:r>
        <w:rPr>
          <w:rFonts w:ascii="Times New Roman" w:hAnsi="Times New Roman" w:eastAsia="Times New Roman"/>
        </w:rPr>
        <w:t>“000”</w:t>
      </w:r>
      <w:r>
        <w:t>，院系（单位） 名称填写</w:t>
      </w:r>
      <w:r>
        <w:rPr>
          <w:rFonts w:ascii="Times New Roman" w:hAnsi="Times New Roman" w:eastAsia="Times New Roman"/>
        </w:rPr>
        <w:t>“</w:t>
      </w:r>
      <w:r>
        <w:t>不限定院系</w:t>
      </w:r>
      <w:r>
        <w:rPr>
          <w:rFonts w:ascii="Times New Roman" w:hAnsi="Times New Roman" w:eastAsia="Times New Roman"/>
        </w:rPr>
        <w:t>”</w:t>
      </w:r>
      <w:r>
        <w:t>。</w:t>
      </w:r>
    </w:p>
    <w:p>
      <w:pPr>
        <w:spacing w:before="0" w:line="364" w:lineRule="auto"/>
        <w:ind w:left="420" w:right="7351" w:firstLine="0"/>
        <w:jc w:val="left"/>
        <w:rPr>
          <w:sz w:val="21"/>
        </w:rPr>
      </w:pPr>
      <w:r>
        <w:rPr>
          <w:b/>
          <w:sz w:val="21"/>
        </w:rPr>
        <w:t>院系（单位）名称：</w:t>
      </w:r>
      <w:r>
        <w:rPr>
          <w:sz w:val="21"/>
        </w:rPr>
        <w:t>指该校外实习、实践、实训基地面向的院系（单位）名称。</w:t>
      </w:r>
      <w:r>
        <w:rPr>
          <w:b/>
          <w:sz w:val="21"/>
        </w:rPr>
        <w:t>地址</w:t>
      </w:r>
      <w:r>
        <w:rPr>
          <w:sz w:val="21"/>
        </w:rPr>
        <w:t>：指该实习基地的通信地址。</w:t>
      </w:r>
    </w:p>
    <w:p>
      <w:pPr>
        <w:pStyle w:val="9"/>
        <w:spacing w:line="364" w:lineRule="auto"/>
        <w:ind w:left="420" w:right="1473"/>
      </w:pPr>
      <w:r>
        <w:rPr>
          <w:b/>
        </w:rPr>
        <w:t>面向校内专业：</w:t>
      </w:r>
      <w:r>
        <w:t>指该校外实习、实践、实训基地承担教学活动主要面向的本科专业。如面向全校所有本科专业的，专业代码填写</w:t>
      </w:r>
      <w:r>
        <w:rPr>
          <w:rFonts w:ascii="Times New Roman" w:hAnsi="Times New Roman" w:eastAsia="Times New Roman"/>
        </w:rPr>
        <w:t>“000000”</w:t>
      </w:r>
      <w:r>
        <w:t>，面向校内专业填写</w:t>
      </w:r>
      <w:r>
        <w:rPr>
          <w:rFonts w:ascii="Times New Roman" w:hAnsi="Times New Roman" w:eastAsia="Times New Roman"/>
        </w:rPr>
        <w:t>“</w:t>
      </w:r>
      <w:r>
        <w:t>不限定专业</w:t>
      </w:r>
      <w:r>
        <w:rPr>
          <w:rFonts w:ascii="Times New Roman" w:hAnsi="Times New Roman" w:eastAsia="Times New Roman"/>
        </w:rPr>
        <w:t>”</w:t>
      </w:r>
      <w:r>
        <w:t xml:space="preserve">；如面向特定专业的，填写“校内专业代码”与表 </w:t>
      </w:r>
      <w:r>
        <w:rPr>
          <w:rFonts w:ascii="Calibri" w:hAnsi="Calibri" w:eastAsia="Calibri"/>
        </w:rPr>
        <w:t>1-5-1</w:t>
      </w:r>
      <w:r>
        <w:t>“校内专业代码”保持一致。</w:t>
      </w:r>
    </w:p>
    <w:p>
      <w:pPr>
        <w:pStyle w:val="9"/>
        <w:spacing w:line="364" w:lineRule="auto"/>
        <w:ind w:left="420" w:right="1471"/>
      </w:pPr>
      <w:r>
        <w:rPr>
          <w:b/>
          <w:spacing w:val="-7"/>
        </w:rPr>
        <w:t>创业实习基地：</w:t>
      </w:r>
      <w:r>
        <w:rPr>
          <w:spacing w:val="-5"/>
        </w:rPr>
        <w:t>指按照国务院办公厅关于深化高等学校创新创业教育改革的实施意见</w:t>
      </w:r>
      <w:r>
        <w:t>（</w:t>
      </w:r>
      <w:r>
        <w:rPr>
          <w:spacing w:val="-13"/>
        </w:rPr>
        <w:t>国办发〔</w:t>
      </w:r>
      <w:r>
        <w:rPr>
          <w:rFonts w:ascii="Times New Roman" w:eastAsia="Times New Roman"/>
        </w:rPr>
        <w:t>2015</w:t>
      </w:r>
      <w:r>
        <w:rPr>
          <w:spacing w:val="-46"/>
        </w:rPr>
        <w:t>〕</w:t>
      </w:r>
      <w:r>
        <w:rPr>
          <w:rFonts w:ascii="Times New Roman" w:eastAsia="Times New Roman"/>
        </w:rPr>
        <w:t xml:space="preserve">36 </w:t>
      </w:r>
      <w:r>
        <w:rPr>
          <w:spacing w:val="-3"/>
        </w:rPr>
        <w:t>号</w:t>
      </w:r>
      <w:r>
        <w:rPr>
          <w:spacing w:val="-45"/>
        </w:rPr>
        <w:t>）</w:t>
      </w:r>
      <w:r>
        <w:rPr>
          <w:spacing w:val="-8"/>
        </w:rPr>
        <w:t>，与校外联合建立的创业实习基地。</w:t>
      </w:r>
      <w:r>
        <w:rPr>
          <w:b/>
          <w:spacing w:val="-8"/>
          <w:shd w:val="clear" w:color="auto" w:fill="FFFF00"/>
        </w:rPr>
        <w:t>示范性教育实践基地：</w:t>
      </w:r>
      <w:r>
        <w:rPr>
          <w:spacing w:val="-3"/>
        </w:rPr>
        <w:t>指省级及以上教育主管部门遴选建设的示范性教育实践基地、示范性教师教育</w:t>
      </w:r>
      <w:r>
        <w:t>（</w:t>
      </w:r>
      <w:r>
        <w:rPr>
          <w:spacing w:val="-2"/>
        </w:rPr>
        <w:t>实践</w:t>
      </w:r>
      <w:r>
        <w:t>）</w:t>
      </w:r>
      <w:r>
        <w:rPr>
          <w:spacing w:val="-3"/>
        </w:rPr>
        <w:t xml:space="preserve">基地、教师发展示范基地校等。 </w:t>
      </w:r>
      <w:r>
        <w:rPr>
          <w:b/>
          <w:spacing w:val="-3"/>
        </w:rPr>
        <w:t>每次可接纳学生数</w:t>
      </w:r>
      <w:r>
        <w:rPr>
          <w:spacing w:val="-3"/>
        </w:rPr>
        <w:t>：指该实习基地每次最多可接纳的该专业学生总数。</w:t>
      </w:r>
    </w:p>
    <w:p>
      <w:pPr>
        <w:spacing w:before="0" w:line="266" w:lineRule="exact"/>
        <w:ind w:left="420" w:right="0" w:firstLine="0"/>
        <w:jc w:val="left"/>
        <w:rPr>
          <w:sz w:val="21"/>
        </w:rPr>
      </w:pPr>
      <w:r>
        <w:rPr>
          <w:b/>
          <w:sz w:val="21"/>
        </w:rPr>
        <w:t>当年接纳学生总数</w:t>
      </w:r>
      <w:r>
        <w:rPr>
          <w:sz w:val="21"/>
        </w:rPr>
        <w:t>：指该实习基地学年度接纳的该专业学生总人次数，</w:t>
      </w:r>
      <w:r>
        <w:rPr>
          <w:b/>
          <w:sz w:val="21"/>
        </w:rPr>
        <w:t>本指标是按“学年”统计</w:t>
      </w:r>
      <w:r>
        <w:rPr>
          <w:sz w:val="21"/>
          <w:u w:val="single"/>
        </w:rPr>
        <w:t>。</w:t>
      </w:r>
    </w:p>
    <w:p>
      <w:pPr>
        <w:pStyle w:val="8"/>
        <w:spacing w:before="134"/>
      </w:pPr>
      <w:r>
        <w:t>注：此处填报的是各院系所属的各个专业使用的校外实习、实践、实训基地，同一基地可以在不同专业之间重复填报。</w:t>
      </w:r>
    </w:p>
    <w:p>
      <w:pPr>
        <w:spacing w:after="0"/>
        <w:sectPr>
          <w:pgSz w:w="16840" w:h="11910" w:orient="landscape"/>
          <w:pgMar w:top="1100" w:right="320" w:bottom="1180" w:left="1380" w:header="0" w:footer="990" w:gutter="0"/>
        </w:sectPr>
      </w:pPr>
    </w:p>
    <w:p>
      <w:pPr>
        <w:pStyle w:val="9"/>
        <w:rPr>
          <w:b/>
          <w:sz w:val="20"/>
        </w:rPr>
      </w:pPr>
    </w:p>
    <w:p>
      <w:pPr>
        <w:spacing w:before="79"/>
        <w:ind w:left="420" w:right="0" w:firstLine="0"/>
        <w:jc w:val="left"/>
        <w:rPr>
          <w:b/>
          <w:sz w:val="21"/>
        </w:rPr>
      </w:pPr>
      <w:r>
        <w:rPr>
          <w:rFonts w:ascii="Times New Roman" w:eastAsia="Times New Roman"/>
          <w:b/>
          <w:sz w:val="21"/>
        </w:rPr>
        <w:t>*</w:t>
      </w:r>
      <w:r>
        <w:rPr>
          <w:b/>
          <w:sz w:val="21"/>
        </w:rPr>
        <w:t>校验关系</w:t>
      </w:r>
    </w:p>
    <w:p>
      <w:pPr>
        <w:spacing w:before="160"/>
        <w:ind w:left="420" w:right="0" w:firstLine="0"/>
        <w:jc w:val="left"/>
        <w:rPr>
          <w:b/>
          <w:sz w:val="21"/>
        </w:rPr>
      </w:pPr>
      <w:r>
        <w:rPr>
          <w:b/>
          <w:sz w:val="21"/>
        </w:rPr>
        <w:t>表内校验：</w:t>
      </w:r>
    </w:p>
    <w:p>
      <w:pPr>
        <w:pStyle w:val="9"/>
        <w:spacing w:before="43"/>
        <w:ind w:left="420"/>
      </w:pPr>
      <w:r>
        <w:rPr>
          <w:rFonts w:ascii="Calibri" w:hAnsi="Calibri" w:eastAsia="Calibri"/>
        </w:rPr>
        <w:t>1.</w:t>
      </w:r>
      <w:r>
        <w:t>“基地名称</w:t>
      </w:r>
      <w:r>
        <w:rPr>
          <w:rFonts w:ascii="Calibri" w:hAnsi="Calibri" w:eastAsia="Calibri"/>
        </w:rPr>
        <w:t>+</w:t>
      </w:r>
      <w:r>
        <w:t>面向校内专业”不重复；</w:t>
      </w:r>
    </w:p>
    <w:p>
      <w:pPr>
        <w:spacing w:after="0"/>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27" w:name="_bookmark25"/>
      <w:bookmarkEnd w:id="27"/>
      <w:r>
        <w:t xml:space="preserve">表 </w:t>
      </w:r>
      <w:r>
        <w:rPr>
          <w:rFonts w:ascii="Times New Roman" w:eastAsia="Times New Roman"/>
        </w:rPr>
        <w:t xml:space="preserve">2-5 </w:t>
      </w:r>
      <w:r>
        <w:t>校园网（时点）</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80"/>
        <w:gridCol w:w="439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8780" w:type="dxa"/>
            <w:tcBorders>
              <w:left w:val="single" w:color="000000" w:sz="4" w:space="0"/>
              <w:bottom w:val="single" w:color="000000" w:sz="4" w:space="0"/>
              <w:right w:val="single" w:color="000000" w:sz="4" w:space="0"/>
            </w:tcBorders>
          </w:tcPr>
          <w:p>
            <w:pPr>
              <w:pStyle w:val="17"/>
              <w:spacing w:before="58"/>
              <w:ind w:left="4158" w:right="4149"/>
              <w:jc w:val="center"/>
              <w:rPr>
                <w:b/>
                <w:sz w:val="21"/>
              </w:rPr>
            </w:pPr>
            <w:r>
              <w:rPr>
                <w:b/>
                <w:sz w:val="21"/>
              </w:rPr>
              <w:t>项目</w:t>
            </w:r>
          </w:p>
        </w:tc>
        <w:tc>
          <w:tcPr>
            <w:tcW w:w="4397" w:type="dxa"/>
            <w:tcBorders>
              <w:left w:val="single" w:color="000000" w:sz="4" w:space="0"/>
              <w:bottom w:val="single" w:color="000000" w:sz="4" w:space="0"/>
              <w:right w:val="single" w:color="000000" w:sz="4" w:space="0"/>
            </w:tcBorders>
          </w:tcPr>
          <w:p>
            <w:pPr>
              <w:pStyle w:val="17"/>
              <w:spacing w:before="58"/>
              <w:ind w:left="1965" w:right="1959"/>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8780"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校园网主干带宽（</w:t>
            </w:r>
            <w:r>
              <w:rPr>
                <w:rFonts w:ascii="Times New Roman" w:eastAsia="Times New Roman"/>
                <w:b/>
                <w:sz w:val="21"/>
              </w:rPr>
              <w:t>Mbps</w:t>
            </w:r>
            <w:r>
              <w:rPr>
                <w:b/>
                <w:sz w:val="21"/>
              </w:rPr>
              <w:t>）</w:t>
            </w:r>
          </w:p>
        </w:tc>
        <w:tc>
          <w:tcPr>
            <w:tcW w:w="43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8780"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2.</w:t>
            </w:r>
            <w:r>
              <w:rPr>
                <w:b/>
                <w:sz w:val="21"/>
              </w:rPr>
              <w:t>校园网出口带宽（</w:t>
            </w:r>
            <w:r>
              <w:rPr>
                <w:rFonts w:ascii="Times New Roman" w:eastAsia="Times New Roman"/>
                <w:b/>
                <w:sz w:val="21"/>
              </w:rPr>
              <w:t>Mbps</w:t>
            </w:r>
            <w:r>
              <w:rPr>
                <w:b/>
                <w:sz w:val="21"/>
              </w:rPr>
              <w:t>）</w:t>
            </w:r>
          </w:p>
        </w:tc>
        <w:tc>
          <w:tcPr>
            <w:tcW w:w="43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8780"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3.</w:t>
            </w:r>
            <w:r>
              <w:rPr>
                <w:b/>
                <w:sz w:val="21"/>
              </w:rPr>
              <w:t>网络接入信息点数量（个）</w:t>
            </w:r>
          </w:p>
        </w:tc>
        <w:tc>
          <w:tcPr>
            <w:tcW w:w="43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8780" w:type="dxa"/>
            <w:tcBorders>
              <w:top w:val="single" w:color="000000" w:sz="4" w:space="0"/>
              <w:left w:val="single" w:color="000000" w:sz="4" w:space="0"/>
              <w:bottom w:val="single" w:color="000000" w:sz="4" w:space="0"/>
              <w:right w:val="single" w:color="000000" w:sz="4" w:space="0"/>
            </w:tcBorders>
          </w:tcPr>
          <w:p>
            <w:pPr>
              <w:pStyle w:val="17"/>
              <w:spacing w:before="57"/>
              <w:ind w:left="107"/>
              <w:rPr>
                <w:b/>
                <w:sz w:val="21"/>
              </w:rPr>
            </w:pPr>
            <w:r>
              <w:rPr>
                <w:rFonts w:ascii="Times New Roman" w:eastAsia="Times New Roman"/>
                <w:b/>
                <w:sz w:val="21"/>
              </w:rPr>
              <w:t>4.</w:t>
            </w:r>
            <w:r>
              <w:rPr>
                <w:b/>
                <w:sz w:val="21"/>
              </w:rPr>
              <w:t>电子邮件系统用户数（个）</w:t>
            </w:r>
          </w:p>
        </w:tc>
        <w:tc>
          <w:tcPr>
            <w:tcW w:w="43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8780"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5.</w:t>
            </w:r>
            <w:r>
              <w:rPr>
                <w:b/>
                <w:sz w:val="21"/>
              </w:rPr>
              <w:t>管理信息系统数据总量（</w:t>
            </w:r>
            <w:r>
              <w:rPr>
                <w:rFonts w:ascii="Times New Roman" w:eastAsia="Times New Roman"/>
                <w:b/>
                <w:sz w:val="21"/>
              </w:rPr>
              <w:t>GB</w:t>
            </w:r>
            <w:r>
              <w:rPr>
                <w:b/>
                <w:sz w:val="21"/>
              </w:rPr>
              <w:t>）</w:t>
            </w:r>
          </w:p>
        </w:tc>
        <w:tc>
          <w:tcPr>
            <w:tcW w:w="43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8780" w:type="dxa"/>
            <w:tcBorders>
              <w:top w:val="single" w:color="000000" w:sz="4" w:space="0"/>
              <w:left w:val="single" w:color="000000" w:sz="4" w:space="0"/>
              <w:right w:val="single" w:color="000000" w:sz="4" w:space="0"/>
            </w:tcBorders>
          </w:tcPr>
          <w:p>
            <w:pPr>
              <w:pStyle w:val="17"/>
              <w:spacing w:before="58"/>
              <w:ind w:left="107"/>
              <w:rPr>
                <w:b/>
                <w:sz w:val="21"/>
              </w:rPr>
            </w:pPr>
            <w:r>
              <w:rPr>
                <w:rFonts w:ascii="Times New Roman" w:eastAsia="Times New Roman"/>
                <w:b/>
                <w:sz w:val="21"/>
              </w:rPr>
              <w:t>6.</w:t>
            </w:r>
            <w:r>
              <w:rPr>
                <w:b/>
                <w:sz w:val="21"/>
              </w:rPr>
              <w:t>信息化工作人员数（人）</w:t>
            </w:r>
          </w:p>
        </w:tc>
        <w:tc>
          <w:tcPr>
            <w:tcW w:w="4397"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pStyle w:val="16"/>
        <w:numPr>
          <w:ilvl w:val="0"/>
          <w:numId w:val="29"/>
        </w:numPr>
        <w:tabs>
          <w:tab w:val="left" w:pos="580"/>
        </w:tabs>
        <w:spacing w:before="141" w:after="0" w:line="240" w:lineRule="auto"/>
        <w:ind w:left="579" w:right="0" w:hanging="160"/>
        <w:jc w:val="left"/>
        <w:rPr>
          <w:sz w:val="21"/>
        </w:rPr>
      </w:pPr>
      <w:r>
        <w:rPr>
          <w:b/>
          <w:sz w:val="21"/>
        </w:rPr>
        <w:t>校园网主干带宽</w:t>
      </w:r>
      <w:r>
        <w:rPr>
          <w:spacing w:val="-3"/>
          <w:sz w:val="21"/>
        </w:rPr>
        <w:t>：指校内主干网的带宽。</w:t>
      </w:r>
    </w:p>
    <w:p>
      <w:pPr>
        <w:pStyle w:val="16"/>
        <w:numPr>
          <w:ilvl w:val="0"/>
          <w:numId w:val="29"/>
        </w:numPr>
        <w:tabs>
          <w:tab w:val="left" w:pos="580"/>
        </w:tabs>
        <w:spacing w:before="139" w:after="0" w:line="240" w:lineRule="auto"/>
        <w:ind w:left="579" w:right="0" w:hanging="160"/>
        <w:jc w:val="left"/>
        <w:rPr>
          <w:sz w:val="21"/>
        </w:rPr>
      </w:pPr>
      <w:r>
        <w:rPr>
          <w:b/>
          <w:sz w:val="21"/>
        </w:rPr>
        <w:t>校园网出口带宽</w:t>
      </w:r>
      <w:r>
        <w:rPr>
          <w:spacing w:val="6"/>
          <w:sz w:val="21"/>
        </w:rPr>
        <w:t>：指学校连接</w:t>
      </w:r>
      <w:r>
        <w:rPr>
          <w:rFonts w:ascii="Times New Roman" w:eastAsia="Times New Roman"/>
          <w:sz w:val="21"/>
        </w:rPr>
        <w:t>CERNET</w:t>
      </w:r>
      <w:r>
        <w:rPr>
          <w:sz w:val="21"/>
        </w:rPr>
        <w:t>、</w:t>
      </w:r>
      <w:r>
        <w:rPr>
          <w:rFonts w:ascii="Times New Roman" w:eastAsia="Times New Roman"/>
          <w:sz w:val="21"/>
        </w:rPr>
        <w:t>CHINANET</w:t>
      </w:r>
      <w:r>
        <w:rPr>
          <w:rFonts w:ascii="Times New Roman" w:eastAsia="Times New Roman"/>
          <w:spacing w:val="-1"/>
          <w:sz w:val="21"/>
        </w:rPr>
        <w:t xml:space="preserve"> </w:t>
      </w:r>
      <w:r>
        <w:rPr>
          <w:spacing w:val="-3"/>
          <w:sz w:val="21"/>
        </w:rPr>
        <w:t>等网络的出口带宽之和。</w:t>
      </w:r>
    </w:p>
    <w:p>
      <w:pPr>
        <w:pStyle w:val="16"/>
        <w:numPr>
          <w:ilvl w:val="0"/>
          <w:numId w:val="29"/>
        </w:numPr>
        <w:tabs>
          <w:tab w:val="left" w:pos="580"/>
        </w:tabs>
        <w:spacing w:before="139" w:after="0" w:line="240" w:lineRule="auto"/>
        <w:ind w:left="579" w:right="0" w:hanging="160"/>
        <w:jc w:val="left"/>
        <w:rPr>
          <w:sz w:val="21"/>
        </w:rPr>
      </w:pPr>
      <w:r>
        <w:rPr>
          <w:b/>
          <w:spacing w:val="-5"/>
          <w:sz w:val="21"/>
        </w:rPr>
        <w:t>网络信息点数</w:t>
      </w:r>
      <w:r>
        <w:rPr>
          <w:b/>
          <w:sz w:val="21"/>
        </w:rPr>
        <w:t>（个</w:t>
      </w:r>
      <w:r>
        <w:rPr>
          <w:b/>
          <w:spacing w:val="-28"/>
          <w:sz w:val="21"/>
        </w:rPr>
        <w:t>）：</w:t>
      </w:r>
      <w:r>
        <w:rPr>
          <w:spacing w:val="-9"/>
          <w:sz w:val="21"/>
        </w:rPr>
        <w:t>是指由学校直接投资建设、拥有完全产权的网络端口；单独统计无线接入点数，一个无线网络接入点（</w:t>
      </w:r>
      <w:r>
        <w:rPr>
          <w:rFonts w:ascii="Times New Roman" w:eastAsia="Times New Roman"/>
          <w:spacing w:val="-9"/>
          <w:sz w:val="21"/>
        </w:rPr>
        <w:t>AP</w:t>
      </w:r>
      <w:r>
        <w:rPr>
          <w:spacing w:val="-9"/>
          <w:sz w:val="21"/>
        </w:rPr>
        <w:t>）</w:t>
      </w:r>
      <w:r>
        <w:rPr>
          <w:spacing w:val="-15"/>
          <w:sz w:val="21"/>
        </w:rPr>
        <w:t xml:space="preserve">计数为 </w:t>
      </w:r>
      <w:r>
        <w:rPr>
          <w:rFonts w:ascii="Times New Roman" w:eastAsia="Times New Roman"/>
          <w:sz w:val="21"/>
        </w:rPr>
        <w:t>1</w:t>
      </w:r>
      <w:r>
        <w:rPr>
          <w:rFonts w:ascii="Times New Roman" w:eastAsia="Times New Roman"/>
          <w:spacing w:val="2"/>
          <w:sz w:val="21"/>
        </w:rPr>
        <w:t xml:space="preserve"> </w:t>
      </w:r>
      <w:r>
        <w:rPr>
          <w:spacing w:val="-3"/>
          <w:sz w:val="21"/>
        </w:rPr>
        <w:t>个。</w:t>
      </w:r>
    </w:p>
    <w:p>
      <w:pPr>
        <w:pStyle w:val="16"/>
        <w:numPr>
          <w:ilvl w:val="0"/>
          <w:numId w:val="29"/>
        </w:numPr>
        <w:tabs>
          <w:tab w:val="left" w:pos="580"/>
        </w:tabs>
        <w:spacing w:before="139" w:after="0" w:line="364" w:lineRule="auto"/>
        <w:ind w:left="420" w:right="1472" w:firstLine="0"/>
        <w:jc w:val="left"/>
        <w:rPr>
          <w:sz w:val="21"/>
        </w:rPr>
      </w:pPr>
      <w:r>
        <w:rPr>
          <w:b/>
          <w:sz w:val="21"/>
        </w:rPr>
        <w:t>电子邮件系统用户数</w:t>
      </w:r>
      <w:r>
        <w:rPr>
          <w:spacing w:val="-4"/>
          <w:sz w:val="21"/>
        </w:rPr>
        <w:t>：只包括由学校统一管理或在学校备案的为学校师生开设的学校公共电子邮件系统，不包括个人或小团队为自己开设的内</w:t>
      </w:r>
      <w:r>
        <w:rPr>
          <w:spacing w:val="-3"/>
          <w:sz w:val="21"/>
        </w:rPr>
        <w:t>部电子邮件系统，也不包括学校师生自主使用的外部机构为社会公众提供的电子邮件系统。</w:t>
      </w:r>
    </w:p>
    <w:p>
      <w:pPr>
        <w:pStyle w:val="16"/>
        <w:numPr>
          <w:ilvl w:val="0"/>
          <w:numId w:val="29"/>
        </w:numPr>
        <w:tabs>
          <w:tab w:val="left" w:pos="580"/>
        </w:tabs>
        <w:spacing w:before="1" w:after="0" w:line="240" w:lineRule="auto"/>
        <w:ind w:left="579" w:right="0" w:hanging="160"/>
        <w:jc w:val="left"/>
        <w:rPr>
          <w:sz w:val="21"/>
        </w:rPr>
      </w:pPr>
      <w:r>
        <w:rPr>
          <w:b/>
          <w:spacing w:val="-1"/>
          <w:sz w:val="21"/>
        </w:rPr>
        <w:t>管理信息系统数据总量</w:t>
      </w:r>
      <w:r>
        <w:rPr>
          <w:b/>
          <w:sz w:val="21"/>
        </w:rPr>
        <w:t>（</w:t>
      </w:r>
      <w:r>
        <w:rPr>
          <w:rFonts w:ascii="Times New Roman" w:eastAsia="Times New Roman"/>
          <w:b/>
          <w:sz w:val="21"/>
        </w:rPr>
        <w:t>GB</w:t>
      </w:r>
      <w:r>
        <w:rPr>
          <w:b/>
          <w:sz w:val="21"/>
        </w:rPr>
        <w:t>）：</w:t>
      </w:r>
      <w:r>
        <w:rPr>
          <w:spacing w:val="-3"/>
          <w:sz w:val="21"/>
        </w:rPr>
        <w:t>只包括学校管理信息系统数据库中的数据，不包括存储备份系统中的备份数据。</w:t>
      </w:r>
    </w:p>
    <w:p>
      <w:pPr>
        <w:pStyle w:val="16"/>
        <w:numPr>
          <w:ilvl w:val="0"/>
          <w:numId w:val="29"/>
        </w:numPr>
        <w:tabs>
          <w:tab w:val="left" w:pos="580"/>
        </w:tabs>
        <w:spacing w:before="138" w:after="0" w:line="364" w:lineRule="auto"/>
        <w:ind w:left="420" w:right="1471" w:firstLine="0"/>
        <w:jc w:val="left"/>
        <w:rPr>
          <w:sz w:val="21"/>
        </w:rPr>
      </w:pPr>
      <w:r>
        <w:rPr>
          <w:b/>
          <w:sz w:val="21"/>
        </w:rPr>
        <w:t>信息化工作人员数</w:t>
      </w:r>
      <w:r>
        <w:rPr>
          <w:spacing w:val="-13"/>
          <w:sz w:val="21"/>
        </w:rPr>
        <w:t>：信息化工作人员是指负责学校网络、服务器、</w:t>
      </w:r>
      <w:r>
        <w:rPr>
          <w:rFonts w:ascii="Times New Roman" w:eastAsia="Times New Roman"/>
          <w:sz w:val="21"/>
        </w:rPr>
        <w:t>PC</w:t>
      </w:r>
      <w:r>
        <w:rPr>
          <w:rFonts w:ascii="Times New Roman" w:eastAsia="Times New Roman"/>
          <w:spacing w:val="43"/>
          <w:sz w:val="21"/>
        </w:rPr>
        <w:t xml:space="preserve"> </w:t>
      </w:r>
      <w:r>
        <w:rPr>
          <w:spacing w:val="-13"/>
          <w:sz w:val="21"/>
        </w:rPr>
        <w:t xml:space="preserve">机、多媒体教室、信息系统等的建设与运行维护，信息资源的开发与管理， </w:t>
      </w:r>
      <w:r>
        <w:rPr>
          <w:spacing w:val="-6"/>
          <w:sz w:val="21"/>
        </w:rPr>
        <w:t>以及为师生提供信息化支持服务的人员。不包括院系兼职从事信息化工作的人员。</w:t>
      </w:r>
    </w:p>
    <w:p>
      <w:pPr>
        <w:pStyle w:val="9"/>
        <w:spacing w:line="371" w:lineRule="exact"/>
        <w:ind w:left="420"/>
      </w:pPr>
      <w:r>
        <w:rPr>
          <w:b/>
        </w:rPr>
        <w:t>注：</w:t>
      </w:r>
      <w:r>
        <w:t>此表应与学校当年的</w:t>
      </w:r>
      <w:r>
        <w:rPr>
          <w:rFonts w:hint="eastAsia" w:ascii="微软雅黑" w:eastAsia="微软雅黑"/>
        </w:rPr>
        <w:t>《</w:t>
      </w:r>
      <w:r>
        <w:t>高等教育学校（机构）统计报表</w:t>
      </w:r>
      <w:r>
        <w:rPr>
          <w:rFonts w:hint="eastAsia" w:ascii="微软雅黑" w:eastAsia="微软雅黑"/>
        </w:rPr>
        <w:t>》（</w:t>
      </w:r>
      <w:r>
        <w:t>高基表</w:t>
      </w:r>
      <w:r>
        <w:rPr>
          <w:rFonts w:hint="eastAsia" w:ascii="微软雅黑" w:eastAsia="微软雅黑"/>
        </w:rPr>
        <w:t>）</w:t>
      </w:r>
      <w:r>
        <w:t>保持一致。</w:t>
      </w:r>
    </w:p>
    <w:p>
      <w:pPr>
        <w:spacing w:after="0" w:line="371" w:lineRule="exact"/>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28" w:name="_bookmark26"/>
      <w:bookmarkEnd w:id="28"/>
      <w:r>
        <w:t xml:space="preserve">表 </w:t>
      </w:r>
      <w:r>
        <w:rPr>
          <w:rFonts w:ascii="Times New Roman" w:eastAsia="Times New Roman"/>
        </w:rPr>
        <w:t xml:space="preserve">2-6 </w:t>
      </w:r>
      <w:r>
        <w:t>固定资产（时点）</w:t>
      </w:r>
    </w:p>
    <w:tbl>
      <w:tblPr>
        <w:tblStyle w:val="13"/>
        <w:tblW w:w="1318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397"/>
        <w:gridCol w:w="2696"/>
        <w:gridCol w:w="708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6093" w:type="dxa"/>
            <w:gridSpan w:val="2"/>
            <w:tcBorders>
              <w:left w:val="single" w:color="000000" w:sz="4" w:space="0"/>
              <w:bottom w:val="single" w:color="000000" w:sz="4" w:space="0"/>
              <w:right w:val="single" w:color="000000" w:sz="4" w:space="0"/>
            </w:tcBorders>
          </w:tcPr>
          <w:p>
            <w:pPr>
              <w:pStyle w:val="17"/>
              <w:spacing w:before="58"/>
              <w:ind w:left="2814" w:right="2807"/>
              <w:jc w:val="center"/>
              <w:rPr>
                <w:b/>
                <w:sz w:val="21"/>
              </w:rPr>
            </w:pPr>
            <w:r>
              <w:rPr>
                <w:b/>
                <w:sz w:val="21"/>
              </w:rPr>
              <w:t>项目</w:t>
            </w:r>
          </w:p>
        </w:tc>
        <w:tc>
          <w:tcPr>
            <w:tcW w:w="7087" w:type="dxa"/>
            <w:tcBorders>
              <w:left w:val="single" w:color="000000" w:sz="4" w:space="0"/>
              <w:bottom w:val="single" w:color="000000" w:sz="4" w:space="0"/>
              <w:right w:val="single" w:color="000000" w:sz="4" w:space="0"/>
            </w:tcBorders>
          </w:tcPr>
          <w:p>
            <w:pPr>
              <w:pStyle w:val="17"/>
              <w:spacing w:before="58"/>
              <w:ind w:left="3310" w:right="3305"/>
              <w:jc w:val="center"/>
              <w:rPr>
                <w:b/>
                <w:sz w:val="21"/>
              </w:rPr>
            </w:pPr>
            <w:r>
              <w:rPr>
                <w:b/>
                <w:sz w:val="21"/>
              </w:rPr>
              <w:t>金额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60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b/>
                <w:sz w:val="21"/>
              </w:rPr>
              <w:t>固定资产总值（万元）</w:t>
            </w:r>
          </w:p>
        </w:tc>
        <w:tc>
          <w:tcPr>
            <w:tcW w:w="708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3397" w:type="dxa"/>
            <w:vMerge w:val="restart"/>
            <w:tcBorders>
              <w:top w:val="single" w:color="000000" w:sz="4" w:space="0"/>
              <w:left w:val="single" w:color="000000" w:sz="4" w:space="0"/>
              <w:bottom w:val="single" w:color="000000" w:sz="4" w:space="0"/>
              <w:right w:val="single" w:color="000000" w:sz="4" w:space="0"/>
            </w:tcBorders>
          </w:tcPr>
          <w:p>
            <w:pPr>
              <w:pStyle w:val="17"/>
              <w:spacing w:before="1"/>
              <w:rPr>
                <w:b/>
                <w:sz w:val="20"/>
              </w:rPr>
            </w:pPr>
          </w:p>
          <w:p>
            <w:pPr>
              <w:pStyle w:val="17"/>
              <w:ind w:left="127"/>
              <w:rPr>
                <w:b/>
                <w:sz w:val="21"/>
              </w:rPr>
            </w:pPr>
            <w:r>
              <w:rPr>
                <w:b/>
                <w:sz w:val="21"/>
              </w:rPr>
              <w:t>其中：教学、科研仪器设备资产</w:t>
            </w:r>
          </w:p>
        </w:tc>
        <w:tc>
          <w:tcPr>
            <w:tcW w:w="2696" w:type="dxa"/>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总值</w:t>
            </w:r>
          </w:p>
        </w:tc>
        <w:tc>
          <w:tcPr>
            <w:tcW w:w="708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3397" w:type="dxa"/>
            <w:vMerge w:val="continue"/>
            <w:tcBorders>
              <w:top w:val="nil"/>
              <w:left w:val="single" w:color="000000" w:sz="4" w:space="0"/>
              <w:bottom w:val="single" w:color="000000" w:sz="4" w:space="0"/>
              <w:right w:val="single" w:color="000000" w:sz="4" w:space="0"/>
            </w:tcBorders>
          </w:tcPr>
          <w:p>
            <w:pPr>
              <w:rPr>
                <w:sz w:val="2"/>
                <w:szCs w:val="2"/>
              </w:rPr>
            </w:pPr>
          </w:p>
        </w:tc>
        <w:tc>
          <w:tcPr>
            <w:tcW w:w="2696" w:type="dxa"/>
            <w:tcBorders>
              <w:top w:val="single" w:color="000000" w:sz="4" w:space="0"/>
              <w:left w:val="single" w:color="000000" w:sz="4" w:space="0"/>
              <w:bottom w:val="single" w:color="000000" w:sz="4" w:space="0"/>
              <w:right w:val="single" w:color="000000" w:sz="4" w:space="0"/>
            </w:tcBorders>
          </w:tcPr>
          <w:p>
            <w:pPr>
              <w:pStyle w:val="17"/>
              <w:spacing w:before="58"/>
              <w:ind w:left="527"/>
              <w:rPr>
                <w:sz w:val="21"/>
              </w:rPr>
            </w:pPr>
            <w:r>
              <w:rPr>
                <w:sz w:val="21"/>
              </w:rPr>
              <w:t>其中：当年新增值</w:t>
            </w:r>
          </w:p>
        </w:tc>
        <w:tc>
          <w:tcPr>
            <w:tcW w:w="708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6" w:hRule="atLeast"/>
        </w:trPr>
        <w:tc>
          <w:tcPr>
            <w:tcW w:w="3397" w:type="dxa"/>
            <w:vMerge w:val="restart"/>
            <w:tcBorders>
              <w:top w:val="single" w:color="000000" w:sz="4" w:space="0"/>
              <w:left w:val="single" w:color="000000" w:sz="4" w:space="0"/>
              <w:right w:val="single" w:color="000000" w:sz="4" w:space="0"/>
            </w:tcBorders>
          </w:tcPr>
          <w:p>
            <w:pPr>
              <w:pStyle w:val="17"/>
              <w:spacing w:before="12"/>
              <w:rPr>
                <w:b/>
                <w:sz w:val="19"/>
              </w:rPr>
            </w:pPr>
          </w:p>
          <w:p>
            <w:pPr>
              <w:pStyle w:val="17"/>
              <w:ind w:left="223"/>
              <w:rPr>
                <w:b/>
                <w:sz w:val="21"/>
              </w:rPr>
            </w:pPr>
            <w:r>
              <w:rPr>
                <w:b/>
                <w:sz w:val="21"/>
              </w:rPr>
              <w:t>其中：信息化设备资产</w:t>
            </w:r>
          </w:p>
        </w:tc>
        <w:tc>
          <w:tcPr>
            <w:tcW w:w="2696" w:type="dxa"/>
            <w:tcBorders>
              <w:top w:val="single" w:color="000000" w:sz="4" w:space="0"/>
              <w:left w:val="single" w:color="000000" w:sz="4" w:space="0"/>
              <w:bottom w:val="single" w:color="000000" w:sz="4" w:space="0"/>
              <w:right w:val="single" w:color="000000" w:sz="4" w:space="0"/>
            </w:tcBorders>
          </w:tcPr>
          <w:p>
            <w:pPr>
              <w:pStyle w:val="17"/>
              <w:spacing w:before="57"/>
              <w:ind w:left="107"/>
              <w:rPr>
                <w:sz w:val="21"/>
              </w:rPr>
            </w:pPr>
            <w:r>
              <w:rPr>
                <w:sz w:val="21"/>
              </w:rPr>
              <w:t>总值</w:t>
            </w:r>
          </w:p>
        </w:tc>
        <w:tc>
          <w:tcPr>
            <w:tcW w:w="708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5" w:hRule="atLeast"/>
        </w:trPr>
        <w:tc>
          <w:tcPr>
            <w:tcW w:w="3397" w:type="dxa"/>
            <w:vMerge w:val="continue"/>
            <w:tcBorders>
              <w:top w:val="nil"/>
              <w:left w:val="single" w:color="000000" w:sz="4" w:space="0"/>
              <w:right w:val="single" w:color="000000" w:sz="4" w:space="0"/>
            </w:tcBorders>
          </w:tcPr>
          <w:p>
            <w:pPr>
              <w:rPr>
                <w:sz w:val="2"/>
                <w:szCs w:val="2"/>
              </w:rPr>
            </w:pPr>
          </w:p>
        </w:tc>
        <w:tc>
          <w:tcPr>
            <w:tcW w:w="2696" w:type="dxa"/>
            <w:tcBorders>
              <w:top w:val="single" w:color="000000" w:sz="4" w:space="0"/>
              <w:left w:val="single" w:color="000000" w:sz="4" w:space="0"/>
              <w:right w:val="single" w:color="000000" w:sz="4" w:space="0"/>
            </w:tcBorders>
          </w:tcPr>
          <w:p>
            <w:pPr>
              <w:pStyle w:val="17"/>
              <w:spacing w:before="48"/>
              <w:ind w:left="527"/>
              <w:rPr>
                <w:sz w:val="21"/>
              </w:rPr>
            </w:pPr>
            <w:r>
              <w:rPr>
                <w:sz w:val="21"/>
              </w:rPr>
              <w:t>其中：软件</w:t>
            </w:r>
          </w:p>
        </w:tc>
        <w:tc>
          <w:tcPr>
            <w:tcW w:w="7087"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pStyle w:val="9"/>
        <w:spacing w:before="138" w:line="364" w:lineRule="auto"/>
        <w:ind w:left="420" w:right="1470"/>
        <w:jc w:val="both"/>
      </w:pPr>
      <w:r>
        <w:rPr>
          <w:b/>
        </w:rPr>
        <w:t>固定资产总值：</w:t>
      </w:r>
      <w:r>
        <w:rPr>
          <w:spacing w:val="-7"/>
        </w:rPr>
        <w:t xml:space="preserve">指一般设置单位价值在 </w:t>
      </w:r>
      <w:r>
        <w:rPr>
          <w:rFonts w:ascii="Times New Roman" w:eastAsia="Times New Roman"/>
        </w:rPr>
        <w:t xml:space="preserve">1000 </w:t>
      </w:r>
      <w:r>
        <w:rPr>
          <w:spacing w:val="-6"/>
        </w:rPr>
        <w:t xml:space="preserve">元以上，专用设置单位价值在 </w:t>
      </w:r>
      <w:r>
        <w:rPr>
          <w:rFonts w:ascii="Times New Roman" w:eastAsia="Times New Roman"/>
        </w:rPr>
        <w:t xml:space="preserve">1500 </w:t>
      </w:r>
      <w:r>
        <w:rPr>
          <w:spacing w:val="-3"/>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pStyle w:val="9"/>
        <w:spacing w:line="364" w:lineRule="auto"/>
        <w:ind w:left="420" w:right="1473"/>
        <w:jc w:val="both"/>
      </w:pPr>
      <w:r>
        <w:rPr>
          <w:b/>
        </w:rPr>
        <w:t>教学、科研仪器设备：</w:t>
      </w:r>
      <w:r>
        <w:t xml:space="preserve">使用学校预算经费、科研经费、基建经费、校内部门自筹经费购买或接受捐赠的耐用时间在一年以上，单价 </w:t>
      </w:r>
      <w:r>
        <w:rPr>
          <w:rFonts w:ascii="Times New Roman" w:eastAsia="Times New Roman"/>
        </w:rPr>
        <w:t xml:space="preserve">1000 </w:t>
      </w:r>
      <w:r>
        <w:t>元以上的教学、科研仪器设备，均应纳入仪器设备管理范围（不含已报废设备）；统计教学、科研仪器设备总值及当年新增值。</w:t>
      </w:r>
    </w:p>
    <w:p>
      <w:pPr>
        <w:pStyle w:val="9"/>
        <w:spacing w:before="1" w:line="364" w:lineRule="auto"/>
        <w:ind w:left="420" w:right="1473"/>
        <w:jc w:val="both"/>
      </w:pPr>
      <w:r>
        <w:rPr>
          <w:b/>
          <w:spacing w:val="-2"/>
        </w:rPr>
        <w:t>信息化设备资产值：</w:t>
      </w:r>
      <w:r>
        <w:rPr>
          <w:spacing w:val="-4"/>
        </w:rPr>
        <w:t>信息化设备资产值包含计入固定资产的服务器、</w:t>
      </w:r>
      <w:r>
        <w:rPr>
          <w:rFonts w:ascii="Times New Roman" w:eastAsia="Times New Roman"/>
        </w:rPr>
        <w:t xml:space="preserve">PC </w:t>
      </w:r>
      <w:r>
        <w:rPr>
          <w:spacing w:val="-10"/>
        </w:rPr>
        <w:t>机、交换机、路由器、防火墙、存储设备、打印机、投影仪、扫描仪、以</w:t>
      </w:r>
      <w:r>
        <w:rPr>
          <w:spacing w:val="-5"/>
        </w:rPr>
        <w:t>及软件等的资产值。</w:t>
      </w:r>
    </w:p>
    <w:p>
      <w:pPr>
        <w:pStyle w:val="9"/>
        <w:spacing w:line="371" w:lineRule="exact"/>
        <w:ind w:left="420"/>
      </w:pPr>
      <w:r>
        <w:rPr>
          <w:b/>
        </w:rPr>
        <w:t>注：</w:t>
      </w:r>
      <w:r>
        <w:t>此表应与学校当年的</w:t>
      </w:r>
      <w:r>
        <w:rPr>
          <w:rFonts w:hint="eastAsia" w:ascii="微软雅黑" w:eastAsia="微软雅黑"/>
        </w:rPr>
        <w:t>《</w:t>
      </w:r>
      <w:r>
        <w:t>高等教育学校（机构）统计报表</w:t>
      </w:r>
      <w:r>
        <w:rPr>
          <w:rFonts w:hint="eastAsia" w:ascii="微软雅黑" w:eastAsia="微软雅黑"/>
        </w:rPr>
        <w:t>》（</w:t>
      </w:r>
      <w:r>
        <w:t>高基表</w:t>
      </w:r>
      <w:r>
        <w:rPr>
          <w:rFonts w:hint="eastAsia" w:ascii="微软雅黑" w:eastAsia="微软雅黑"/>
        </w:rPr>
        <w:t>）</w:t>
      </w:r>
      <w:r>
        <w:t>保持一致。</w:t>
      </w:r>
    </w:p>
    <w:p>
      <w:pPr>
        <w:pStyle w:val="8"/>
        <w:spacing w:before="7" w:line="430" w:lineRule="atLeast"/>
        <w:ind w:right="13659"/>
      </w:pPr>
      <w:r>
        <w:rPr>
          <w:rFonts w:ascii="Times New Roman" w:eastAsia="Times New Roman"/>
        </w:rPr>
        <w:t>*</w:t>
      </w:r>
      <w:r>
        <w:t>校验关系表内校验：</w:t>
      </w:r>
    </w:p>
    <w:p>
      <w:pPr>
        <w:pStyle w:val="16"/>
        <w:numPr>
          <w:ilvl w:val="0"/>
          <w:numId w:val="30"/>
        </w:numPr>
        <w:tabs>
          <w:tab w:val="left" w:pos="583"/>
        </w:tabs>
        <w:spacing w:before="42" w:after="0" w:line="240" w:lineRule="auto"/>
        <w:ind w:left="582" w:right="0" w:hanging="163"/>
        <w:jc w:val="left"/>
        <w:rPr>
          <w:sz w:val="21"/>
        </w:rPr>
      </w:pPr>
      <w:r>
        <w:rPr>
          <w:spacing w:val="-3"/>
          <w:sz w:val="21"/>
        </w:rPr>
        <w:t>教学、科研仪器设备资产：当年新增值≤总值；</w:t>
      </w:r>
    </w:p>
    <w:p>
      <w:pPr>
        <w:pStyle w:val="16"/>
        <w:numPr>
          <w:ilvl w:val="0"/>
          <w:numId w:val="30"/>
        </w:numPr>
        <w:tabs>
          <w:tab w:val="left" w:pos="583"/>
        </w:tabs>
        <w:spacing w:before="43" w:after="0" w:line="240" w:lineRule="auto"/>
        <w:ind w:left="582" w:right="0" w:hanging="163"/>
        <w:jc w:val="left"/>
        <w:rPr>
          <w:sz w:val="21"/>
        </w:rPr>
      </w:pPr>
      <w:r>
        <w:rPr>
          <w:spacing w:val="-3"/>
          <w:sz w:val="21"/>
        </w:rPr>
        <w:t>教学、科研仪器设备资产总值</w:t>
      </w:r>
      <w:r>
        <w:rPr>
          <w:rFonts w:ascii="Calibri" w:eastAsia="Calibri"/>
          <w:sz w:val="21"/>
        </w:rPr>
        <w:t>&lt;</w:t>
      </w:r>
      <w:r>
        <w:rPr>
          <w:spacing w:val="-3"/>
          <w:sz w:val="21"/>
        </w:rPr>
        <w:t>固定资产总值；</w:t>
      </w:r>
    </w:p>
    <w:p>
      <w:pPr>
        <w:pStyle w:val="16"/>
        <w:numPr>
          <w:ilvl w:val="0"/>
          <w:numId w:val="30"/>
        </w:numPr>
        <w:tabs>
          <w:tab w:val="left" w:pos="583"/>
        </w:tabs>
        <w:spacing w:before="43" w:after="0" w:line="240" w:lineRule="auto"/>
        <w:ind w:left="582" w:right="0" w:hanging="163"/>
        <w:jc w:val="left"/>
        <w:rPr>
          <w:sz w:val="21"/>
        </w:rPr>
      </w:pPr>
      <w:r>
        <w:rPr>
          <w:spacing w:val="-2"/>
          <w:sz w:val="21"/>
        </w:rPr>
        <w:t>软件</w:t>
      </w:r>
      <w:r>
        <w:rPr>
          <w:rFonts w:ascii="Calibri" w:eastAsia="Calibri"/>
          <w:sz w:val="21"/>
        </w:rPr>
        <w:t>&lt;</w:t>
      </w:r>
      <w:r>
        <w:rPr>
          <w:spacing w:val="-3"/>
          <w:sz w:val="21"/>
        </w:rPr>
        <w:t>信息化设备资产总值；</w:t>
      </w:r>
    </w:p>
    <w:p>
      <w:pPr>
        <w:pStyle w:val="16"/>
        <w:numPr>
          <w:ilvl w:val="0"/>
          <w:numId w:val="30"/>
        </w:numPr>
        <w:tabs>
          <w:tab w:val="left" w:pos="583"/>
        </w:tabs>
        <w:spacing w:before="43" w:after="0" w:line="240" w:lineRule="auto"/>
        <w:ind w:left="582" w:right="0" w:hanging="163"/>
        <w:jc w:val="left"/>
        <w:rPr>
          <w:sz w:val="21"/>
        </w:rPr>
      </w:pPr>
      <w:r>
        <w:rPr>
          <w:spacing w:val="-3"/>
          <w:sz w:val="21"/>
        </w:rPr>
        <w:t>信息化设备资产</w:t>
      </w:r>
      <w:r>
        <w:rPr>
          <w:rFonts w:ascii="Calibri" w:eastAsia="Calibri"/>
          <w:sz w:val="21"/>
        </w:rPr>
        <w:t>&lt;</w:t>
      </w:r>
      <w:r>
        <w:rPr>
          <w:spacing w:val="-3"/>
          <w:sz w:val="21"/>
        </w:rPr>
        <w:t>固定资产总值。</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pPr>
      <w:bookmarkStart w:id="29" w:name="_bookmark27"/>
      <w:bookmarkEnd w:id="29"/>
      <w:r>
        <w:t xml:space="preserve">表 </w:t>
      </w:r>
      <w:r>
        <w:rPr>
          <w:rFonts w:ascii="Times New Roman" w:eastAsia="Times New Roman"/>
        </w:rPr>
        <w:t xml:space="preserve">2-7 </w:t>
      </w:r>
      <w:r>
        <w:t>本科实验设备情况（时点）</w:t>
      </w:r>
    </w:p>
    <w:p>
      <w:pPr>
        <w:pStyle w:val="9"/>
        <w:spacing w:before="8" w:after="1"/>
        <w:rPr>
          <w:b/>
          <w:sz w:val="19"/>
        </w:rPr>
      </w:pPr>
    </w:p>
    <w:tbl>
      <w:tblPr>
        <w:tblStyle w:val="13"/>
        <w:tblW w:w="13179"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53"/>
        <w:gridCol w:w="1558"/>
        <w:gridCol w:w="3829"/>
        <w:gridCol w:w="2950"/>
        <w:gridCol w:w="2199"/>
        <w:gridCol w:w="109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1553" w:type="dxa"/>
            <w:tcBorders>
              <w:left w:val="single" w:color="000000" w:sz="6" w:space="0"/>
              <w:bottom w:val="single" w:color="000000" w:sz="6" w:space="0"/>
              <w:right w:val="single" w:color="000000" w:sz="6" w:space="0"/>
            </w:tcBorders>
          </w:tcPr>
          <w:p>
            <w:pPr>
              <w:pStyle w:val="17"/>
              <w:spacing w:before="120"/>
              <w:ind w:left="143"/>
              <w:rPr>
                <w:b/>
                <w:sz w:val="21"/>
              </w:rPr>
            </w:pPr>
            <w:r>
              <w:rPr>
                <w:b/>
                <w:sz w:val="21"/>
              </w:rPr>
              <w:t>实验场所代码</w:t>
            </w:r>
          </w:p>
        </w:tc>
        <w:tc>
          <w:tcPr>
            <w:tcW w:w="1558" w:type="dxa"/>
            <w:tcBorders>
              <w:left w:val="single" w:color="000000" w:sz="6" w:space="0"/>
              <w:bottom w:val="single" w:color="000000" w:sz="6" w:space="0"/>
              <w:right w:val="single" w:color="000000" w:sz="6" w:space="0"/>
            </w:tcBorders>
          </w:tcPr>
          <w:p>
            <w:pPr>
              <w:pStyle w:val="17"/>
              <w:spacing w:before="120"/>
              <w:ind w:left="145"/>
              <w:rPr>
                <w:b/>
                <w:sz w:val="21"/>
              </w:rPr>
            </w:pPr>
            <w:r>
              <w:rPr>
                <w:b/>
                <w:sz w:val="21"/>
              </w:rPr>
              <w:t>实验场所名称</w:t>
            </w:r>
          </w:p>
        </w:tc>
        <w:tc>
          <w:tcPr>
            <w:tcW w:w="3829" w:type="dxa"/>
            <w:tcBorders>
              <w:left w:val="single" w:color="000000" w:sz="6" w:space="0"/>
              <w:bottom w:val="single" w:color="000000" w:sz="6" w:space="0"/>
              <w:right w:val="single" w:color="000000" w:sz="6" w:space="0"/>
            </w:tcBorders>
          </w:tcPr>
          <w:p>
            <w:pPr>
              <w:pStyle w:val="17"/>
              <w:spacing w:before="120"/>
              <w:ind w:left="227"/>
              <w:rPr>
                <w:b/>
                <w:sz w:val="21"/>
              </w:rPr>
            </w:pPr>
            <w:r>
              <w:rPr>
                <w:b/>
                <w:sz w:val="21"/>
              </w:rPr>
              <w:t>主要教学实验仪器设备（含软件）名</w:t>
            </w:r>
          </w:p>
        </w:tc>
        <w:tc>
          <w:tcPr>
            <w:tcW w:w="2950" w:type="dxa"/>
            <w:tcBorders>
              <w:left w:val="single" w:color="000000" w:sz="6" w:space="0"/>
              <w:bottom w:val="single" w:color="000000" w:sz="6" w:space="0"/>
              <w:right w:val="single" w:color="000000" w:sz="6" w:space="0"/>
            </w:tcBorders>
          </w:tcPr>
          <w:p>
            <w:pPr>
              <w:pStyle w:val="17"/>
              <w:spacing w:before="120"/>
              <w:ind w:left="207"/>
              <w:rPr>
                <w:b/>
                <w:sz w:val="21"/>
              </w:rPr>
            </w:pPr>
            <w:r>
              <w:rPr>
                <w:b/>
                <w:sz w:val="21"/>
              </w:rPr>
              <w:t>主要教学实验仪器设备编号</w:t>
            </w:r>
          </w:p>
        </w:tc>
        <w:tc>
          <w:tcPr>
            <w:tcW w:w="2199" w:type="dxa"/>
            <w:tcBorders>
              <w:left w:val="single" w:color="000000" w:sz="6" w:space="0"/>
              <w:bottom w:val="single" w:color="000000" w:sz="6" w:space="0"/>
              <w:right w:val="single" w:color="000000" w:sz="6" w:space="0"/>
            </w:tcBorders>
          </w:tcPr>
          <w:p>
            <w:pPr>
              <w:pStyle w:val="17"/>
              <w:spacing w:before="120"/>
              <w:ind w:left="570"/>
              <w:rPr>
                <w:b/>
                <w:sz w:val="21"/>
              </w:rPr>
            </w:pPr>
            <w:r>
              <w:rPr>
                <w:b/>
                <w:sz w:val="21"/>
              </w:rPr>
              <w:t>单价（元）</w:t>
            </w:r>
          </w:p>
        </w:tc>
        <w:tc>
          <w:tcPr>
            <w:tcW w:w="1090" w:type="dxa"/>
            <w:tcBorders>
              <w:left w:val="single" w:color="000000" w:sz="6" w:space="0"/>
              <w:bottom w:val="single" w:color="000000" w:sz="6" w:space="0"/>
              <w:right w:val="single" w:color="000000" w:sz="6" w:space="0"/>
            </w:tcBorders>
          </w:tcPr>
          <w:p>
            <w:pPr>
              <w:pStyle w:val="17"/>
              <w:spacing w:before="120"/>
              <w:ind w:left="121"/>
              <w:rPr>
                <w:b/>
                <w:sz w:val="21"/>
              </w:rPr>
            </w:pPr>
            <w:r>
              <w:rPr>
                <w:b/>
                <w:sz w:val="21"/>
              </w:rPr>
              <w:t>购置时间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5" w:hRule="atLeast"/>
        </w:trPr>
        <w:tc>
          <w:tcPr>
            <w:tcW w:w="1553" w:type="dxa"/>
            <w:tcBorders>
              <w:top w:val="single" w:color="000000" w:sz="6" w:space="0"/>
              <w:left w:val="single" w:color="000000" w:sz="6" w:space="0"/>
              <w:right w:val="single" w:color="000000" w:sz="6" w:space="0"/>
            </w:tcBorders>
          </w:tcPr>
          <w:p>
            <w:pPr>
              <w:pStyle w:val="17"/>
              <w:rPr>
                <w:rFonts w:ascii="Times New Roman"/>
                <w:sz w:val="20"/>
              </w:rPr>
            </w:pPr>
          </w:p>
        </w:tc>
        <w:tc>
          <w:tcPr>
            <w:tcW w:w="1558" w:type="dxa"/>
            <w:tcBorders>
              <w:top w:val="single" w:color="000000" w:sz="6" w:space="0"/>
              <w:left w:val="single" w:color="000000" w:sz="6" w:space="0"/>
              <w:right w:val="single" w:color="000000" w:sz="6" w:space="0"/>
            </w:tcBorders>
          </w:tcPr>
          <w:p>
            <w:pPr>
              <w:pStyle w:val="17"/>
              <w:rPr>
                <w:rFonts w:ascii="Times New Roman"/>
                <w:sz w:val="20"/>
              </w:rPr>
            </w:pPr>
          </w:p>
        </w:tc>
        <w:tc>
          <w:tcPr>
            <w:tcW w:w="3829" w:type="dxa"/>
            <w:tcBorders>
              <w:top w:val="single" w:color="000000" w:sz="6" w:space="0"/>
              <w:left w:val="single" w:color="000000" w:sz="6" w:space="0"/>
              <w:right w:val="single" w:color="000000" w:sz="6" w:space="0"/>
            </w:tcBorders>
          </w:tcPr>
          <w:p>
            <w:pPr>
              <w:pStyle w:val="17"/>
              <w:rPr>
                <w:rFonts w:ascii="Times New Roman"/>
                <w:sz w:val="20"/>
              </w:rPr>
            </w:pPr>
          </w:p>
        </w:tc>
        <w:tc>
          <w:tcPr>
            <w:tcW w:w="2950" w:type="dxa"/>
            <w:tcBorders>
              <w:top w:val="single" w:color="000000" w:sz="6" w:space="0"/>
              <w:left w:val="single" w:color="000000" w:sz="6" w:space="0"/>
              <w:right w:val="single" w:color="000000" w:sz="6" w:space="0"/>
            </w:tcBorders>
          </w:tcPr>
          <w:p>
            <w:pPr>
              <w:pStyle w:val="17"/>
              <w:rPr>
                <w:rFonts w:ascii="Times New Roman"/>
                <w:sz w:val="20"/>
              </w:rPr>
            </w:pPr>
          </w:p>
        </w:tc>
        <w:tc>
          <w:tcPr>
            <w:tcW w:w="2199" w:type="dxa"/>
            <w:tcBorders>
              <w:top w:val="single" w:color="000000" w:sz="6" w:space="0"/>
              <w:left w:val="single" w:color="000000" w:sz="6" w:space="0"/>
              <w:right w:val="single" w:color="000000" w:sz="6" w:space="0"/>
            </w:tcBorders>
          </w:tcPr>
          <w:p>
            <w:pPr>
              <w:pStyle w:val="17"/>
              <w:rPr>
                <w:rFonts w:ascii="Times New Roman"/>
                <w:sz w:val="20"/>
              </w:rPr>
            </w:pPr>
          </w:p>
        </w:tc>
        <w:tc>
          <w:tcPr>
            <w:tcW w:w="1090" w:type="dxa"/>
            <w:tcBorders>
              <w:top w:val="single" w:color="000000" w:sz="6" w:space="0"/>
              <w:left w:val="single" w:color="000000" w:sz="6" w:space="0"/>
              <w:right w:val="single" w:color="000000" w:sz="6" w:space="0"/>
            </w:tcBorders>
          </w:tcPr>
          <w:p>
            <w:pPr>
              <w:pStyle w:val="17"/>
              <w:rPr>
                <w:rFonts w:ascii="Times New Roman"/>
                <w:sz w:val="20"/>
              </w:rPr>
            </w:pPr>
          </w:p>
        </w:tc>
      </w:tr>
    </w:tbl>
    <w:p>
      <w:pPr>
        <w:pStyle w:val="9"/>
        <w:spacing w:before="5"/>
        <w:rPr>
          <w:b/>
          <w:sz w:val="28"/>
        </w:rPr>
      </w:pPr>
    </w:p>
    <w:p>
      <w:pPr>
        <w:pStyle w:val="8"/>
      </w:pPr>
      <w:r>
        <w:t>指标解释：</w:t>
      </w:r>
    </w:p>
    <w:p>
      <w:pPr>
        <w:spacing w:before="139"/>
        <w:ind w:left="420" w:right="0" w:firstLine="0"/>
        <w:jc w:val="left"/>
        <w:rPr>
          <w:b/>
          <w:sz w:val="21"/>
        </w:rPr>
      </w:pPr>
      <w:r>
        <w:rPr>
          <w:b/>
          <w:sz w:val="21"/>
        </w:rPr>
        <w:t>实验场所：</w:t>
      </w:r>
      <w:r>
        <w:rPr>
          <w:sz w:val="21"/>
        </w:rPr>
        <w:t>指用于本科实验教学的实验场所。</w:t>
      </w:r>
      <w:r>
        <w:rPr>
          <w:b/>
          <w:sz w:val="21"/>
        </w:rPr>
        <w:t>（实验教学中心需拆分为单个实验室填报）</w:t>
      </w:r>
    </w:p>
    <w:p>
      <w:pPr>
        <w:spacing w:before="141" w:line="364" w:lineRule="auto"/>
        <w:ind w:left="420" w:right="1471" w:firstLine="0"/>
        <w:jc w:val="left"/>
        <w:rPr>
          <w:sz w:val="21"/>
        </w:rPr>
      </w:pPr>
      <w:r>
        <w:rPr>
          <w:b/>
          <w:sz w:val="21"/>
        </w:rPr>
        <w:t>教学实验仪器设备（含软件）：</w:t>
      </w:r>
      <w:r>
        <w:rPr>
          <w:sz w:val="21"/>
        </w:rPr>
        <w:t>指该实验室所拥有的用于本科教学的教学仪器（含软件）。</w:t>
      </w:r>
      <w:r>
        <w:rPr>
          <w:b/>
          <w:sz w:val="21"/>
        </w:rPr>
        <w:t>注：</w:t>
      </w:r>
      <w:r>
        <w:rPr>
          <w:sz w:val="21"/>
        </w:rPr>
        <w:t xml:space="preserve">仅统计耐用时间在一年以上，单价 </w:t>
      </w:r>
      <w:r>
        <w:rPr>
          <w:rFonts w:ascii="Times New Roman" w:eastAsia="Times New Roman"/>
          <w:sz w:val="21"/>
        </w:rPr>
        <w:t xml:space="preserve">1000 </w:t>
      </w:r>
      <w:r>
        <w:rPr>
          <w:sz w:val="21"/>
        </w:rPr>
        <w:t>元以上的仪器设备（含软件）。</w:t>
      </w:r>
    </w:p>
    <w:p>
      <w:pPr>
        <w:spacing w:before="0" w:line="267" w:lineRule="exact"/>
        <w:ind w:left="420" w:right="0" w:firstLine="0"/>
        <w:jc w:val="left"/>
        <w:rPr>
          <w:sz w:val="21"/>
        </w:rPr>
      </w:pPr>
      <w:r>
        <w:rPr>
          <w:b/>
          <w:sz w:val="21"/>
        </w:rPr>
        <w:t>主要教学实验仪器设备编号：</w:t>
      </w:r>
      <w:r>
        <w:rPr>
          <w:sz w:val="21"/>
        </w:rPr>
        <w:t>仪器编号需与教育部实验室统计报表仪器编号保持一致。</w:t>
      </w:r>
    </w:p>
    <w:p>
      <w:pPr>
        <w:pStyle w:val="9"/>
        <w:spacing w:before="139"/>
        <w:ind w:left="420"/>
        <w:rPr>
          <w:b/>
        </w:rPr>
      </w:pPr>
      <w:r>
        <w:rPr>
          <w:b/>
        </w:rPr>
        <w:t>购置时间：</w:t>
      </w:r>
      <w:r>
        <w:t xml:space="preserve">指仪器设备到校验收时间。数据格式为字符型，长度为 </w:t>
      </w:r>
      <w:r>
        <w:rPr>
          <w:rFonts w:ascii="Times New Roman" w:eastAsia="Times New Roman"/>
        </w:rPr>
        <w:t>6</w:t>
      </w:r>
      <w:r>
        <w:t>，前四位表示年，后两位表示月</w:t>
      </w:r>
      <w:r>
        <w:rPr>
          <w:b/>
        </w:rPr>
        <w:t>。</w:t>
      </w:r>
    </w:p>
    <w:p>
      <w:pPr>
        <w:pStyle w:val="8"/>
        <w:spacing w:before="8" w:line="430" w:lineRule="exact"/>
        <w:ind w:right="13659"/>
      </w:pPr>
      <w:r>
        <w:rPr>
          <w:rFonts w:ascii="Times New Roman" w:eastAsia="Times New Roman"/>
        </w:rPr>
        <w:t>*</w:t>
      </w:r>
      <w:r>
        <w:t>校验关系表内校验：</w:t>
      </w:r>
    </w:p>
    <w:p>
      <w:pPr>
        <w:pStyle w:val="9"/>
        <w:spacing w:before="16"/>
        <w:ind w:left="420"/>
      </w:pPr>
      <w:r>
        <w:rPr>
          <w:rFonts w:ascii="Calibri" w:eastAsia="Calibri"/>
        </w:rPr>
        <w:t>1.</w:t>
      </w:r>
      <w:r>
        <w:t>主要教学实验仪器设备编号不重复；</w:t>
      </w:r>
    </w:p>
    <w:p>
      <w:pPr>
        <w:pStyle w:val="9"/>
        <w:spacing w:before="43"/>
        <w:ind w:left="420"/>
      </w:pPr>
      <w:r>
        <w:rPr>
          <w:rFonts w:ascii="Calibri" w:hAnsi="Calibri" w:eastAsia="Calibri"/>
        </w:rPr>
        <w:t>2.</w:t>
      </w:r>
      <w:r>
        <w:t xml:space="preserve">购置时间≤填报年份 </w:t>
      </w:r>
      <w:r>
        <w:rPr>
          <w:rFonts w:ascii="Calibri" w:hAnsi="Calibri" w:eastAsia="Calibri"/>
        </w:rPr>
        <w:t xml:space="preserve">9 </w:t>
      </w:r>
      <w:r>
        <w:t>月（</w:t>
      </w:r>
      <w:r>
        <w:rPr>
          <w:rFonts w:ascii="Calibri" w:hAnsi="Calibri" w:eastAsia="Calibri"/>
        </w:rPr>
        <w:t>201909</w:t>
      </w:r>
      <w:r>
        <w:t>）；</w:t>
      </w:r>
    </w:p>
    <w:p>
      <w:pPr>
        <w:pStyle w:val="9"/>
        <w:spacing w:before="21"/>
        <w:ind w:left="420"/>
      </w:pPr>
      <w:r>
        <w:rPr>
          <w:rFonts w:ascii="Calibri" w:hAnsi="Calibri" w:eastAsia="Calibri"/>
        </w:rPr>
        <w:t>3.</w:t>
      </w:r>
      <w:r>
        <w:t>单价≥</w:t>
      </w:r>
      <w:r>
        <w:rPr>
          <w:rFonts w:ascii="Calibri" w:hAnsi="Calibri" w:eastAsia="Calibri"/>
        </w:rPr>
        <w:t>1000</w:t>
      </w:r>
      <w:r>
        <w:t>。</w:t>
      </w:r>
    </w:p>
    <w:p>
      <w:pPr>
        <w:pStyle w:val="9"/>
        <w:rPr>
          <w:sz w:val="20"/>
        </w:rPr>
      </w:pPr>
    </w:p>
    <w:p>
      <w:pPr>
        <w:pStyle w:val="9"/>
        <w:spacing w:before="4"/>
        <w:rPr>
          <w:sz w:val="15"/>
        </w:rPr>
      </w:pPr>
    </w:p>
    <w:p>
      <w:pPr>
        <w:pStyle w:val="5"/>
        <w:spacing w:before="70" w:after="23"/>
      </w:pPr>
      <w:bookmarkStart w:id="30" w:name="_bookmark28"/>
      <w:bookmarkEnd w:id="30"/>
      <w:r>
        <w:rPr>
          <w:shd w:val="clear" w:color="auto" w:fill="FFFF00"/>
        </w:rPr>
        <w:t xml:space="preserve">表 </w:t>
      </w:r>
      <w:r>
        <w:rPr>
          <w:rFonts w:ascii="Times New Roman" w:eastAsia="Times New Roman"/>
          <w:shd w:val="clear" w:color="auto" w:fill="FFFF00"/>
        </w:rPr>
        <w:t xml:space="preserve">2-8-1 </w:t>
      </w:r>
      <w:r>
        <w:rPr>
          <w:shd w:val="clear" w:color="auto" w:fill="FFFF00"/>
        </w:rPr>
        <w:t>实验教学示范中心</w:t>
      </w:r>
      <w:r>
        <w:t>、虚拟仿真实验示范中心</w:t>
      </w:r>
      <w:r>
        <w:rPr>
          <w:shd w:val="clear" w:color="auto" w:fill="FFFF00"/>
        </w:rPr>
        <w:t>（时点）</w:t>
      </w:r>
    </w:p>
    <w:tbl>
      <w:tblPr>
        <w:tblStyle w:val="13"/>
        <w:tblW w:w="12369"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64"/>
        <w:gridCol w:w="2062"/>
        <w:gridCol w:w="2064"/>
        <w:gridCol w:w="2060"/>
        <w:gridCol w:w="2060"/>
        <w:gridCol w:w="20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064"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609"/>
              <w:rPr>
                <w:b/>
                <w:sz w:val="21"/>
              </w:rPr>
            </w:pPr>
            <w:r>
              <w:rPr>
                <w:b/>
                <w:sz w:val="21"/>
              </w:rPr>
              <w:t>中心名称</w:t>
            </w:r>
          </w:p>
        </w:tc>
        <w:tc>
          <w:tcPr>
            <w:tcW w:w="2062"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590" w:right="579"/>
              <w:jc w:val="center"/>
              <w:rPr>
                <w:b/>
                <w:sz w:val="21"/>
              </w:rPr>
            </w:pPr>
            <w:r>
              <w:rPr>
                <w:b/>
                <w:sz w:val="21"/>
              </w:rPr>
              <w:t>级别</w:t>
            </w:r>
          </w:p>
        </w:tc>
        <w:tc>
          <w:tcPr>
            <w:tcW w:w="2064"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589" w:right="580"/>
              <w:jc w:val="center"/>
              <w:rPr>
                <w:b/>
                <w:sz w:val="21"/>
              </w:rPr>
            </w:pPr>
            <w:r>
              <w:rPr>
                <w:b/>
                <w:sz w:val="21"/>
              </w:rPr>
              <w:t>设立时间</w:t>
            </w:r>
          </w:p>
        </w:tc>
        <w:tc>
          <w:tcPr>
            <w:tcW w:w="2060" w:type="dxa"/>
            <w:tcBorders>
              <w:left w:val="single" w:color="000000" w:sz="4" w:space="0"/>
              <w:bottom w:val="single" w:color="000000" w:sz="4" w:space="0"/>
              <w:right w:val="single" w:color="000000" w:sz="4" w:space="0"/>
            </w:tcBorders>
          </w:tcPr>
          <w:p>
            <w:pPr>
              <w:pStyle w:val="17"/>
              <w:spacing w:before="58" w:line="244" w:lineRule="auto"/>
              <w:ind w:left="713" w:right="279" w:hanging="423"/>
              <w:rPr>
                <w:b/>
                <w:sz w:val="21"/>
              </w:rPr>
            </w:pPr>
            <w:r>
              <w:rPr>
                <w:b/>
                <w:sz w:val="21"/>
              </w:rPr>
              <w:t>学年内承担教学人时数</w:t>
            </w:r>
          </w:p>
        </w:tc>
        <w:tc>
          <w:tcPr>
            <w:tcW w:w="2060" w:type="dxa"/>
            <w:tcBorders>
              <w:left w:val="single" w:color="000000" w:sz="4" w:space="0"/>
              <w:bottom w:val="single" w:color="000000" w:sz="4" w:space="0"/>
              <w:right w:val="single" w:color="000000" w:sz="4" w:space="0"/>
            </w:tcBorders>
          </w:tcPr>
          <w:p>
            <w:pPr>
              <w:pStyle w:val="17"/>
              <w:spacing w:before="58" w:line="244" w:lineRule="auto"/>
              <w:ind w:left="712" w:right="279" w:hanging="423"/>
              <w:rPr>
                <w:b/>
                <w:sz w:val="21"/>
              </w:rPr>
            </w:pPr>
            <w:r>
              <w:rPr>
                <w:b/>
                <w:sz w:val="21"/>
              </w:rPr>
              <w:t>学年内承担实验项目数</w:t>
            </w:r>
          </w:p>
        </w:tc>
        <w:tc>
          <w:tcPr>
            <w:tcW w:w="2059" w:type="dxa"/>
            <w:tcBorders>
              <w:left w:val="single" w:color="000000" w:sz="4" w:space="0"/>
              <w:bottom w:val="single" w:color="000000" w:sz="4" w:space="0"/>
              <w:right w:val="single" w:color="000000" w:sz="4" w:space="0"/>
            </w:tcBorders>
          </w:tcPr>
          <w:p>
            <w:pPr>
              <w:pStyle w:val="17"/>
              <w:spacing w:before="58" w:line="244" w:lineRule="auto"/>
              <w:ind w:left="712" w:right="278" w:hanging="423"/>
              <w:rPr>
                <w:b/>
                <w:sz w:val="21"/>
              </w:rPr>
            </w:pPr>
            <w:r>
              <w:rPr>
                <w:b/>
                <w:sz w:val="21"/>
              </w:rPr>
              <w:t>学年内对外开放人时数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06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62" w:type="dxa"/>
            <w:tcBorders>
              <w:top w:val="single" w:color="000000" w:sz="4" w:space="0"/>
              <w:left w:val="single" w:color="000000" w:sz="4" w:space="0"/>
              <w:bottom w:val="single" w:color="000000" w:sz="4" w:space="0"/>
              <w:right w:val="single" w:color="000000" w:sz="4" w:space="0"/>
            </w:tcBorders>
          </w:tcPr>
          <w:p>
            <w:pPr>
              <w:pStyle w:val="17"/>
              <w:spacing w:before="58"/>
              <w:ind w:left="592" w:right="579"/>
              <w:jc w:val="center"/>
              <w:rPr>
                <w:sz w:val="21"/>
              </w:rPr>
            </w:pPr>
            <w:r>
              <w:rPr>
                <w:sz w:val="21"/>
              </w:rPr>
              <w:t>下拉选择</w:t>
            </w:r>
          </w:p>
        </w:tc>
        <w:tc>
          <w:tcPr>
            <w:tcW w:w="206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064" w:type="dxa"/>
            <w:tcBorders>
              <w:top w:val="single" w:color="000000" w:sz="4" w:space="0"/>
              <w:left w:val="single" w:color="000000" w:sz="4" w:space="0"/>
              <w:bottom w:val="single" w:color="000000" w:sz="4" w:space="0"/>
              <w:right w:val="single" w:color="000000" w:sz="4" w:space="0"/>
            </w:tcBorders>
          </w:tcPr>
          <w:p>
            <w:pPr>
              <w:pStyle w:val="17"/>
              <w:spacing w:before="58" w:line="242" w:lineRule="auto"/>
              <w:ind w:left="400" w:right="177" w:hanging="209"/>
              <w:rPr>
                <w:sz w:val="21"/>
              </w:rPr>
            </w:pPr>
            <w:r>
              <w:rPr>
                <w:sz w:val="21"/>
              </w:rPr>
              <w:t>国家级心理学实验教学示范中心</w:t>
            </w:r>
          </w:p>
        </w:tc>
        <w:tc>
          <w:tcPr>
            <w:tcW w:w="2062" w:type="dxa"/>
            <w:tcBorders>
              <w:top w:val="single" w:color="000000" w:sz="4" w:space="0"/>
              <w:left w:val="single" w:color="000000" w:sz="4" w:space="0"/>
              <w:bottom w:val="single" w:color="000000" w:sz="4" w:space="0"/>
              <w:right w:val="single" w:color="000000" w:sz="4" w:space="0"/>
            </w:tcBorders>
          </w:tcPr>
          <w:p>
            <w:pPr>
              <w:pStyle w:val="17"/>
              <w:spacing w:before="58" w:line="242" w:lineRule="auto"/>
              <w:ind w:left="714" w:right="175" w:hanging="524"/>
              <w:rPr>
                <w:sz w:val="21"/>
              </w:rPr>
            </w:pPr>
            <w:r>
              <w:rPr>
                <w:sz w:val="21"/>
              </w:rPr>
              <w:t>国家级实验教学示范中心</w:t>
            </w:r>
          </w:p>
        </w:tc>
        <w:tc>
          <w:tcPr>
            <w:tcW w:w="2064" w:type="dxa"/>
            <w:tcBorders>
              <w:top w:val="single" w:color="000000" w:sz="4" w:space="0"/>
              <w:left w:val="single" w:color="000000" w:sz="4" w:space="0"/>
              <w:bottom w:val="single" w:color="000000" w:sz="4" w:space="0"/>
              <w:right w:val="single" w:color="000000" w:sz="4" w:space="0"/>
            </w:tcBorders>
          </w:tcPr>
          <w:p>
            <w:pPr>
              <w:pStyle w:val="17"/>
              <w:spacing w:before="4"/>
              <w:rPr>
                <w:b/>
                <w:sz w:val="16"/>
              </w:rPr>
            </w:pPr>
          </w:p>
          <w:p>
            <w:pPr>
              <w:pStyle w:val="17"/>
              <w:ind w:left="589" w:right="580"/>
              <w:jc w:val="center"/>
              <w:rPr>
                <w:rFonts w:ascii="Times New Roman"/>
                <w:sz w:val="21"/>
              </w:rPr>
            </w:pPr>
            <w:r>
              <w:rPr>
                <w:rFonts w:ascii="Times New Roman"/>
                <w:sz w:val="21"/>
              </w:rPr>
              <w:t>2012</w:t>
            </w:r>
          </w:p>
        </w:tc>
        <w:tc>
          <w:tcPr>
            <w:tcW w:w="2060" w:type="dxa"/>
            <w:tcBorders>
              <w:top w:val="single" w:color="000000" w:sz="4" w:space="0"/>
              <w:left w:val="single" w:color="000000" w:sz="4" w:space="0"/>
              <w:bottom w:val="single" w:color="000000" w:sz="4" w:space="0"/>
              <w:right w:val="single" w:color="000000" w:sz="4" w:space="0"/>
            </w:tcBorders>
          </w:tcPr>
          <w:p>
            <w:pPr>
              <w:pStyle w:val="17"/>
              <w:spacing w:before="4"/>
              <w:rPr>
                <w:b/>
                <w:sz w:val="16"/>
              </w:rPr>
            </w:pPr>
          </w:p>
          <w:p>
            <w:pPr>
              <w:pStyle w:val="17"/>
              <w:ind w:left="747" w:right="738"/>
              <w:jc w:val="center"/>
              <w:rPr>
                <w:rFonts w:ascii="Times New Roman"/>
                <w:sz w:val="21"/>
              </w:rPr>
            </w:pPr>
            <w:r>
              <w:rPr>
                <w:rFonts w:ascii="Times New Roman"/>
                <w:sz w:val="21"/>
              </w:rPr>
              <w:t>19200</w:t>
            </w:r>
          </w:p>
        </w:tc>
        <w:tc>
          <w:tcPr>
            <w:tcW w:w="2060" w:type="dxa"/>
            <w:tcBorders>
              <w:top w:val="single" w:color="000000" w:sz="4" w:space="0"/>
              <w:left w:val="single" w:color="000000" w:sz="4" w:space="0"/>
              <w:bottom w:val="single" w:color="000000" w:sz="4" w:space="0"/>
              <w:right w:val="single" w:color="000000" w:sz="4" w:space="0"/>
            </w:tcBorders>
          </w:tcPr>
          <w:p>
            <w:pPr>
              <w:pStyle w:val="17"/>
              <w:spacing w:before="4"/>
              <w:rPr>
                <w:b/>
                <w:sz w:val="16"/>
              </w:rPr>
            </w:pPr>
          </w:p>
          <w:p>
            <w:pPr>
              <w:pStyle w:val="17"/>
              <w:ind w:left="746" w:right="738"/>
              <w:jc w:val="center"/>
              <w:rPr>
                <w:rFonts w:ascii="Times New Roman"/>
                <w:sz w:val="21"/>
              </w:rPr>
            </w:pPr>
            <w:r>
              <w:rPr>
                <w:rFonts w:ascii="Times New Roman"/>
                <w:sz w:val="21"/>
              </w:rPr>
              <w:t>36</w:t>
            </w:r>
          </w:p>
        </w:tc>
        <w:tc>
          <w:tcPr>
            <w:tcW w:w="2059" w:type="dxa"/>
            <w:tcBorders>
              <w:top w:val="single" w:color="000000" w:sz="4" w:space="0"/>
              <w:left w:val="single" w:color="000000" w:sz="4" w:space="0"/>
              <w:bottom w:val="single" w:color="000000" w:sz="4" w:space="0"/>
              <w:right w:val="single" w:color="000000" w:sz="4" w:space="0"/>
            </w:tcBorders>
          </w:tcPr>
          <w:p>
            <w:pPr>
              <w:pStyle w:val="17"/>
              <w:spacing w:before="4"/>
              <w:rPr>
                <w:b/>
                <w:sz w:val="16"/>
              </w:rPr>
            </w:pPr>
          </w:p>
          <w:p>
            <w:pPr>
              <w:pStyle w:val="17"/>
              <w:ind w:left="851" w:right="843"/>
              <w:jc w:val="center"/>
              <w:rPr>
                <w:rFonts w:ascii="Times New Roman"/>
                <w:sz w:val="21"/>
              </w:rPr>
            </w:pPr>
            <w:r>
              <w:rPr>
                <w:rFonts w:ascii="Times New Roman"/>
                <w:sz w:val="21"/>
              </w:rPr>
              <w:t>248</w:t>
            </w:r>
          </w:p>
        </w:tc>
      </w:tr>
    </w:tbl>
    <w:p>
      <w:pPr>
        <w:spacing w:after="0"/>
        <w:jc w:val="center"/>
        <w:rPr>
          <w:rFonts w:ascii="Times New Roman"/>
          <w:sz w:val="21"/>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spacing w:before="139" w:line="364" w:lineRule="auto"/>
        <w:ind w:left="420" w:right="1470" w:firstLine="0"/>
        <w:jc w:val="left"/>
        <w:rPr>
          <w:sz w:val="21"/>
        </w:rPr>
      </w:pPr>
      <w:r>
        <w:rPr>
          <w:b/>
          <w:spacing w:val="-3"/>
          <w:sz w:val="21"/>
        </w:rPr>
        <w:t>实验教学示范中心与虚拟仿真实验教学中心：</w:t>
      </w:r>
      <w:r>
        <w:rPr>
          <w:spacing w:val="-4"/>
          <w:sz w:val="21"/>
        </w:rPr>
        <w:t>指教育部、中央其他部委或省级教育行政部门批准建设的实验教学示范中心和虚拟仿真实验教学中心。</w:t>
      </w:r>
    </w:p>
    <w:p>
      <w:pPr>
        <w:pStyle w:val="9"/>
        <w:spacing w:line="364" w:lineRule="auto"/>
        <w:ind w:left="420" w:right="1473"/>
        <w:jc w:val="both"/>
      </w:pPr>
      <w:r>
        <w:rPr>
          <w:b/>
          <w:shd w:val="clear" w:color="auto" w:fill="FFFF00"/>
        </w:rPr>
        <w:t>级别：</w:t>
      </w:r>
      <w:r>
        <w:rPr>
          <w:spacing w:val="-3"/>
          <w:shd w:val="clear" w:color="auto" w:fill="FFFF00"/>
        </w:rPr>
        <w:t>国家级实验教学示范中心、省部级实验教学示范中心、国家级虚拟仿真实验教学中心、省部级虚拟仿真实验教学中心。其中，国家级指教</w:t>
      </w:r>
      <w:r>
        <w:rPr>
          <w:spacing w:val="-201"/>
          <w:shd w:val="clear" w:color="auto" w:fill="FFFF00"/>
        </w:rPr>
        <w:t>育部</w:t>
      </w:r>
      <w:r>
        <w:rPr>
          <w:spacing w:val="-3"/>
          <w:shd w:val="clear" w:color="auto" w:fill="FFFF00"/>
        </w:rPr>
        <w:t>批准建设的国家级实验教学示范中心或虚拟仿真实验教学中心；省部级指中央其他部委或省级教育行政部门批准建设的实验教学示范中心或虚拟仿真实验教学中心。</w:t>
      </w:r>
    </w:p>
    <w:p>
      <w:pPr>
        <w:spacing w:before="0" w:line="367" w:lineRule="auto"/>
        <w:ind w:left="420" w:right="5410" w:firstLine="0"/>
        <w:jc w:val="left"/>
        <w:rPr>
          <w:sz w:val="21"/>
        </w:rPr>
      </w:pPr>
      <w:r>
        <w:rPr>
          <w:b/>
          <w:sz w:val="21"/>
        </w:rPr>
        <w:t>学年内承担实验项目数：</w:t>
      </w:r>
      <w:r>
        <w:rPr>
          <w:sz w:val="21"/>
        </w:rPr>
        <w:t>对应《高等学校实验室信息统计报表》</w:t>
      </w:r>
      <w:r>
        <w:rPr>
          <w:rFonts w:ascii="Times New Roman" w:eastAsia="Times New Roman"/>
          <w:sz w:val="21"/>
        </w:rPr>
        <w:t xml:space="preserve">SJ6 </w:t>
      </w:r>
      <w:r>
        <w:rPr>
          <w:sz w:val="21"/>
        </w:rPr>
        <w:t>中开放实验个数（校内</w:t>
      </w:r>
      <w:r>
        <w:rPr>
          <w:rFonts w:ascii="Times New Roman" w:eastAsia="Times New Roman"/>
          <w:sz w:val="21"/>
        </w:rPr>
        <w:t>+</w:t>
      </w:r>
      <w:r>
        <w:rPr>
          <w:sz w:val="21"/>
        </w:rPr>
        <w:t>校外）。</w:t>
      </w:r>
      <w:r>
        <w:rPr>
          <w:b/>
          <w:sz w:val="21"/>
        </w:rPr>
        <w:t>学年内承担教学人时数：</w:t>
      </w:r>
      <w:r>
        <w:rPr>
          <w:sz w:val="21"/>
        </w:rPr>
        <w:t>对应《高等学校实验室信息统计报表》</w:t>
      </w:r>
      <w:r>
        <w:rPr>
          <w:rFonts w:ascii="Times New Roman" w:eastAsia="Times New Roman"/>
          <w:sz w:val="21"/>
        </w:rPr>
        <w:t xml:space="preserve">SJ6 </w:t>
      </w:r>
      <w:r>
        <w:rPr>
          <w:sz w:val="21"/>
        </w:rPr>
        <w:t>中开放实验校内人时数。</w:t>
      </w:r>
    </w:p>
    <w:p>
      <w:pPr>
        <w:spacing w:before="0" w:line="264" w:lineRule="exact"/>
        <w:ind w:left="420" w:right="0" w:firstLine="0"/>
        <w:jc w:val="left"/>
        <w:rPr>
          <w:sz w:val="21"/>
        </w:rPr>
      </w:pPr>
      <w:r>
        <w:rPr>
          <w:b/>
          <w:sz w:val="21"/>
        </w:rPr>
        <w:t>学年内对校外开放人时数：</w:t>
      </w:r>
      <w:r>
        <w:rPr>
          <w:sz w:val="21"/>
        </w:rPr>
        <w:t>对应《高等学校实验室信息统计报表》</w:t>
      </w:r>
      <w:r>
        <w:rPr>
          <w:rFonts w:ascii="Times New Roman" w:eastAsia="Times New Roman"/>
          <w:sz w:val="21"/>
        </w:rPr>
        <w:t xml:space="preserve">SJ6 </w:t>
      </w:r>
      <w:r>
        <w:rPr>
          <w:sz w:val="21"/>
        </w:rPr>
        <w:t>中开放实验校外人时数。</w:t>
      </w:r>
    </w:p>
    <w:p>
      <w:pPr>
        <w:pStyle w:val="8"/>
        <w:spacing w:before="3" w:line="430" w:lineRule="exact"/>
        <w:ind w:right="13659"/>
      </w:pPr>
      <w:r>
        <w:rPr>
          <w:rFonts w:ascii="Times New Roman" w:eastAsia="Times New Roman"/>
        </w:rPr>
        <w:t>*</w:t>
      </w:r>
      <w:r>
        <w:t>校验关系表内校验：</w:t>
      </w:r>
    </w:p>
    <w:p>
      <w:pPr>
        <w:pStyle w:val="16"/>
        <w:numPr>
          <w:ilvl w:val="0"/>
          <w:numId w:val="31"/>
        </w:numPr>
        <w:tabs>
          <w:tab w:val="left" w:pos="583"/>
        </w:tabs>
        <w:spacing w:before="16" w:after="0" w:line="240" w:lineRule="auto"/>
        <w:ind w:left="582" w:right="0" w:hanging="163"/>
        <w:jc w:val="left"/>
        <w:rPr>
          <w:sz w:val="21"/>
        </w:rPr>
      </w:pPr>
      <w:r>
        <w:rPr>
          <w:spacing w:val="-3"/>
          <w:sz w:val="21"/>
        </w:rPr>
        <w:t>中心名称不重复；就高填报。</w:t>
      </w:r>
    </w:p>
    <w:p>
      <w:pPr>
        <w:pStyle w:val="16"/>
        <w:numPr>
          <w:ilvl w:val="0"/>
          <w:numId w:val="31"/>
        </w:numPr>
        <w:tabs>
          <w:tab w:val="left" w:pos="583"/>
        </w:tabs>
        <w:spacing w:before="43" w:after="0" w:line="240" w:lineRule="auto"/>
        <w:ind w:left="582" w:right="0" w:hanging="163"/>
        <w:jc w:val="left"/>
        <w:rPr>
          <w:sz w:val="21"/>
        </w:rPr>
      </w:pPr>
      <w:r>
        <w:rPr>
          <w:spacing w:val="-3"/>
          <w:sz w:val="21"/>
        </w:rPr>
        <w:t>设立时间≤填报年份。</w:t>
      </w:r>
    </w:p>
    <w:p>
      <w:pPr>
        <w:pStyle w:val="9"/>
        <w:spacing w:before="2"/>
        <w:rPr>
          <w:sz w:val="22"/>
        </w:rPr>
      </w:pPr>
    </w:p>
    <w:p>
      <w:pPr>
        <w:pStyle w:val="5"/>
        <w:spacing w:before="70" w:after="23"/>
      </w:pPr>
      <w:bookmarkStart w:id="31" w:name="_bookmark29"/>
      <w:bookmarkEnd w:id="31"/>
      <w:r>
        <w:rPr>
          <w:shd w:val="clear" w:color="auto" w:fill="FFFF00"/>
        </w:rPr>
        <w:t xml:space="preserve">表 </w:t>
      </w:r>
      <w:r>
        <w:rPr>
          <w:rFonts w:ascii="Times New Roman" w:eastAsia="Times New Roman"/>
          <w:shd w:val="clear" w:color="auto" w:fill="FFFF00"/>
        </w:rPr>
        <w:t xml:space="preserve">2-8-2 </w:t>
      </w:r>
      <w:r>
        <w:rPr>
          <w:shd w:val="clear" w:color="auto" w:fill="FFFF00"/>
        </w:rPr>
        <w:t>虚拟仿真实验教学项目（时点）</w:t>
      </w:r>
    </w:p>
    <w:tbl>
      <w:tblPr>
        <w:tblStyle w:val="13"/>
        <w:tblW w:w="13459"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44"/>
        <w:gridCol w:w="2245"/>
        <w:gridCol w:w="2242"/>
        <w:gridCol w:w="2242"/>
        <w:gridCol w:w="2243"/>
        <w:gridCol w:w="22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244"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489"/>
              <w:rPr>
                <w:b/>
                <w:sz w:val="21"/>
              </w:rPr>
            </w:pPr>
            <w:r>
              <w:rPr>
                <w:b/>
                <w:sz w:val="21"/>
              </w:rPr>
              <w:t>实验项目名称</w:t>
            </w:r>
          </w:p>
        </w:tc>
        <w:tc>
          <w:tcPr>
            <w:tcW w:w="2245"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575" w:right="569"/>
              <w:jc w:val="center"/>
              <w:rPr>
                <w:b/>
                <w:sz w:val="21"/>
              </w:rPr>
            </w:pPr>
            <w:r>
              <w:rPr>
                <w:b/>
                <w:sz w:val="21"/>
              </w:rPr>
              <w:t>级别</w:t>
            </w:r>
          </w:p>
        </w:tc>
        <w:tc>
          <w:tcPr>
            <w:tcW w:w="2242"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152" w:right="144"/>
              <w:jc w:val="center"/>
              <w:rPr>
                <w:b/>
                <w:sz w:val="21"/>
              </w:rPr>
            </w:pPr>
            <w:r>
              <w:rPr>
                <w:b/>
                <w:sz w:val="21"/>
              </w:rPr>
              <w:t>设立时间</w:t>
            </w:r>
          </w:p>
        </w:tc>
        <w:tc>
          <w:tcPr>
            <w:tcW w:w="2242" w:type="dxa"/>
            <w:tcBorders>
              <w:left w:val="single" w:color="000000" w:sz="4" w:space="0"/>
              <w:bottom w:val="single" w:color="000000" w:sz="4" w:space="0"/>
              <w:right w:val="single" w:color="000000" w:sz="4" w:space="0"/>
            </w:tcBorders>
          </w:tcPr>
          <w:p>
            <w:pPr>
              <w:pStyle w:val="17"/>
              <w:spacing w:before="58" w:line="244" w:lineRule="auto"/>
              <w:ind w:left="803" w:right="159" w:hanging="634"/>
              <w:rPr>
                <w:b/>
                <w:sz w:val="21"/>
              </w:rPr>
            </w:pPr>
            <w:r>
              <w:rPr>
                <w:b/>
                <w:sz w:val="21"/>
              </w:rPr>
              <w:t>学年内承担本校教学人时数</w:t>
            </w:r>
          </w:p>
        </w:tc>
        <w:tc>
          <w:tcPr>
            <w:tcW w:w="2243" w:type="dxa"/>
            <w:tcBorders>
              <w:left w:val="single" w:color="000000" w:sz="4" w:space="0"/>
              <w:bottom w:val="single" w:color="000000" w:sz="4" w:space="0"/>
              <w:right w:val="single" w:color="000000" w:sz="4" w:space="0"/>
            </w:tcBorders>
          </w:tcPr>
          <w:p>
            <w:pPr>
              <w:pStyle w:val="17"/>
              <w:spacing w:before="58"/>
              <w:ind w:left="256" w:right="250"/>
              <w:jc w:val="center"/>
              <w:rPr>
                <w:b/>
                <w:sz w:val="21"/>
              </w:rPr>
            </w:pPr>
            <w:r>
              <w:rPr>
                <w:b/>
                <w:sz w:val="21"/>
              </w:rPr>
              <w:t>学年内项目浏览数</w:t>
            </w:r>
          </w:p>
        </w:tc>
        <w:tc>
          <w:tcPr>
            <w:tcW w:w="2243" w:type="dxa"/>
            <w:tcBorders>
              <w:left w:val="single" w:color="000000" w:sz="4" w:space="0"/>
              <w:bottom w:val="single" w:color="000000" w:sz="4" w:space="0"/>
              <w:right w:val="single" w:color="000000" w:sz="6" w:space="0"/>
            </w:tcBorders>
          </w:tcPr>
          <w:p>
            <w:pPr>
              <w:pStyle w:val="17"/>
              <w:spacing w:before="58"/>
              <w:ind w:left="150" w:right="143"/>
              <w:jc w:val="center"/>
              <w:rPr>
                <w:b/>
                <w:sz w:val="21"/>
              </w:rPr>
            </w:pPr>
            <w:r>
              <w:rPr>
                <w:b/>
                <w:sz w:val="21"/>
              </w:rPr>
              <w:t>学年内项目参与人数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2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5" w:type="dxa"/>
            <w:tcBorders>
              <w:top w:val="single" w:color="000000" w:sz="4" w:space="0"/>
              <w:left w:val="single" w:color="000000" w:sz="4" w:space="0"/>
              <w:bottom w:val="single" w:color="000000" w:sz="4" w:space="0"/>
              <w:right w:val="single" w:color="000000" w:sz="4" w:space="0"/>
            </w:tcBorders>
          </w:tcPr>
          <w:p>
            <w:pPr>
              <w:pStyle w:val="17"/>
              <w:spacing w:before="58"/>
              <w:ind w:left="575" w:right="567"/>
              <w:jc w:val="center"/>
              <w:rPr>
                <w:sz w:val="21"/>
              </w:rPr>
            </w:pPr>
            <w:r>
              <w:rPr>
                <w:sz w:val="21"/>
              </w:rPr>
              <w:t>下拉选择</w:t>
            </w:r>
          </w:p>
        </w:tc>
        <w:tc>
          <w:tcPr>
            <w:tcW w:w="22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3"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1" w:hRule="atLeast"/>
        </w:trPr>
        <w:tc>
          <w:tcPr>
            <w:tcW w:w="2244"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175" w:right="163"/>
              <w:jc w:val="center"/>
              <w:rPr>
                <w:sz w:val="21"/>
              </w:rPr>
            </w:pPr>
            <w:r>
              <w:rPr>
                <w:sz w:val="21"/>
              </w:rPr>
              <w:t>珍稀动物生物学习性观察研究虚拟仿真实验项目</w:t>
            </w:r>
          </w:p>
        </w:tc>
        <w:tc>
          <w:tcPr>
            <w:tcW w:w="2245" w:type="dxa"/>
            <w:tcBorders>
              <w:top w:val="single" w:color="000000" w:sz="4" w:space="0"/>
              <w:left w:val="single" w:color="000000" w:sz="4" w:space="0"/>
              <w:bottom w:val="single" w:color="000000" w:sz="4" w:space="0"/>
              <w:right w:val="single" w:color="000000" w:sz="4" w:space="0"/>
            </w:tcBorders>
          </w:tcPr>
          <w:p>
            <w:pPr>
              <w:pStyle w:val="17"/>
              <w:spacing w:before="12"/>
              <w:rPr>
                <w:b/>
                <w:sz w:val="25"/>
              </w:rPr>
            </w:pPr>
          </w:p>
          <w:p>
            <w:pPr>
              <w:pStyle w:val="17"/>
              <w:ind w:left="575" w:right="569"/>
              <w:jc w:val="center"/>
              <w:rPr>
                <w:sz w:val="21"/>
              </w:rPr>
            </w:pPr>
            <w:r>
              <w:rPr>
                <w:sz w:val="21"/>
              </w:rPr>
              <w:t>国家级</w:t>
            </w:r>
          </w:p>
        </w:tc>
        <w:tc>
          <w:tcPr>
            <w:tcW w:w="2242" w:type="dxa"/>
            <w:tcBorders>
              <w:top w:val="single" w:color="000000" w:sz="4" w:space="0"/>
              <w:left w:val="single" w:color="000000" w:sz="4" w:space="0"/>
              <w:bottom w:val="single" w:color="000000" w:sz="4" w:space="0"/>
              <w:right w:val="single" w:color="000000" w:sz="4" w:space="0"/>
            </w:tcBorders>
          </w:tcPr>
          <w:p>
            <w:pPr>
              <w:pStyle w:val="17"/>
              <w:rPr>
                <w:b/>
                <w:sz w:val="27"/>
              </w:rPr>
            </w:pPr>
          </w:p>
          <w:p>
            <w:pPr>
              <w:pStyle w:val="17"/>
              <w:spacing w:before="1"/>
              <w:ind w:left="152" w:right="144"/>
              <w:jc w:val="center"/>
              <w:rPr>
                <w:rFonts w:ascii="Times New Roman"/>
                <w:sz w:val="21"/>
              </w:rPr>
            </w:pPr>
            <w:r>
              <w:rPr>
                <w:rFonts w:ascii="Times New Roman"/>
                <w:sz w:val="21"/>
              </w:rPr>
              <w:t>2018</w:t>
            </w:r>
          </w:p>
        </w:tc>
        <w:tc>
          <w:tcPr>
            <w:tcW w:w="2242" w:type="dxa"/>
            <w:tcBorders>
              <w:top w:val="single" w:color="000000" w:sz="4" w:space="0"/>
              <w:left w:val="single" w:color="000000" w:sz="4" w:space="0"/>
              <w:bottom w:val="single" w:color="000000" w:sz="4" w:space="0"/>
              <w:right w:val="single" w:color="000000" w:sz="4" w:space="0"/>
            </w:tcBorders>
          </w:tcPr>
          <w:p>
            <w:pPr>
              <w:pStyle w:val="17"/>
              <w:rPr>
                <w:b/>
                <w:sz w:val="27"/>
              </w:rPr>
            </w:pPr>
          </w:p>
          <w:p>
            <w:pPr>
              <w:pStyle w:val="17"/>
              <w:spacing w:before="1"/>
              <w:ind w:left="152" w:right="144"/>
              <w:jc w:val="center"/>
              <w:rPr>
                <w:rFonts w:ascii="Times New Roman"/>
                <w:sz w:val="21"/>
              </w:rPr>
            </w:pPr>
            <w:r>
              <w:rPr>
                <w:rFonts w:ascii="Times New Roman"/>
                <w:sz w:val="21"/>
              </w:rPr>
              <w:t>3504</w:t>
            </w:r>
          </w:p>
        </w:tc>
        <w:tc>
          <w:tcPr>
            <w:tcW w:w="2243" w:type="dxa"/>
            <w:tcBorders>
              <w:top w:val="single" w:color="000000" w:sz="4" w:space="0"/>
              <w:left w:val="single" w:color="000000" w:sz="4" w:space="0"/>
              <w:bottom w:val="single" w:color="000000" w:sz="4" w:space="0"/>
              <w:right w:val="single" w:color="000000" w:sz="4" w:space="0"/>
            </w:tcBorders>
          </w:tcPr>
          <w:p>
            <w:pPr>
              <w:pStyle w:val="17"/>
              <w:rPr>
                <w:b/>
                <w:sz w:val="27"/>
              </w:rPr>
            </w:pPr>
          </w:p>
          <w:p>
            <w:pPr>
              <w:pStyle w:val="17"/>
              <w:spacing w:before="1"/>
              <w:ind w:left="256" w:right="250"/>
              <w:jc w:val="center"/>
              <w:rPr>
                <w:rFonts w:ascii="Times New Roman"/>
                <w:sz w:val="21"/>
              </w:rPr>
            </w:pPr>
            <w:r>
              <w:rPr>
                <w:rFonts w:ascii="Times New Roman"/>
                <w:sz w:val="21"/>
              </w:rPr>
              <w:t>15176</w:t>
            </w:r>
          </w:p>
        </w:tc>
        <w:tc>
          <w:tcPr>
            <w:tcW w:w="2243" w:type="dxa"/>
            <w:tcBorders>
              <w:top w:val="single" w:color="000000" w:sz="4" w:space="0"/>
              <w:left w:val="single" w:color="000000" w:sz="4" w:space="0"/>
              <w:bottom w:val="single" w:color="000000" w:sz="4" w:space="0"/>
              <w:right w:val="single" w:color="000000" w:sz="6" w:space="0"/>
            </w:tcBorders>
          </w:tcPr>
          <w:p>
            <w:pPr>
              <w:pStyle w:val="17"/>
              <w:rPr>
                <w:b/>
                <w:sz w:val="27"/>
              </w:rPr>
            </w:pPr>
          </w:p>
          <w:p>
            <w:pPr>
              <w:pStyle w:val="17"/>
              <w:spacing w:before="1"/>
              <w:ind w:left="150" w:right="143"/>
              <w:jc w:val="center"/>
              <w:rPr>
                <w:rFonts w:ascii="Times New Roman"/>
                <w:sz w:val="21"/>
              </w:rPr>
            </w:pPr>
            <w:r>
              <w:rPr>
                <w:rFonts w:ascii="Times New Roman"/>
                <w:sz w:val="21"/>
              </w:rPr>
              <w:t>219</w:t>
            </w:r>
          </w:p>
        </w:tc>
      </w:tr>
    </w:tbl>
    <w:p>
      <w:pPr>
        <w:pStyle w:val="9"/>
        <w:spacing w:before="4"/>
        <w:rPr>
          <w:b/>
          <w:sz w:val="28"/>
        </w:rPr>
      </w:pPr>
    </w:p>
    <w:p>
      <w:pPr>
        <w:pStyle w:val="8"/>
        <w:spacing w:before="1"/>
      </w:pPr>
      <w:r>
        <w:t>指标解释：</w:t>
      </w:r>
    </w:p>
    <w:p>
      <w:pPr>
        <w:pStyle w:val="9"/>
        <w:spacing w:before="141"/>
        <w:ind w:left="420"/>
      </w:pPr>
      <w:r>
        <w:rPr>
          <w:b/>
        </w:rPr>
        <w:t>级别：</w:t>
      </w:r>
      <w:r>
        <w:t>国家级或省部级。其中，国家级，指教育部批准建设的虚拟仿真实验教学项目；省部级，指中央其他部委或省级教育行政部门批准建设的</w:t>
      </w:r>
    </w:p>
    <w:p>
      <w:pPr>
        <w:spacing w:after="0"/>
        <w:sectPr>
          <w:pgSz w:w="16840" w:h="11910" w:orient="landscape"/>
          <w:pgMar w:top="1100" w:right="320" w:bottom="1180" w:left="1380" w:header="0" w:footer="990" w:gutter="0"/>
        </w:sectPr>
      </w:pPr>
    </w:p>
    <w:p>
      <w:pPr>
        <w:pStyle w:val="9"/>
        <w:spacing w:before="7"/>
        <w:rPr>
          <w:sz w:val="20"/>
        </w:rPr>
      </w:pPr>
    </w:p>
    <w:p>
      <w:pPr>
        <w:pStyle w:val="9"/>
        <w:spacing w:before="72"/>
        <w:ind w:left="420"/>
      </w:pPr>
      <w:r>
        <w:t>虚拟仿真实验教学项目。</w:t>
      </w:r>
    </w:p>
    <w:p>
      <w:pPr>
        <w:pStyle w:val="8"/>
        <w:spacing w:before="5" w:line="430" w:lineRule="exact"/>
        <w:ind w:right="13659"/>
      </w:pPr>
      <w:r>
        <w:rPr>
          <w:rFonts w:ascii="Times New Roman" w:eastAsia="Times New Roman"/>
        </w:rPr>
        <w:t>*</w:t>
      </w:r>
      <w:r>
        <w:t>校验关系表内校验：</w:t>
      </w:r>
    </w:p>
    <w:p>
      <w:pPr>
        <w:pStyle w:val="16"/>
        <w:numPr>
          <w:ilvl w:val="0"/>
          <w:numId w:val="32"/>
        </w:numPr>
        <w:tabs>
          <w:tab w:val="left" w:pos="583"/>
        </w:tabs>
        <w:spacing w:before="15" w:after="0" w:line="240" w:lineRule="auto"/>
        <w:ind w:left="582" w:right="0" w:hanging="163"/>
        <w:jc w:val="left"/>
        <w:rPr>
          <w:sz w:val="21"/>
        </w:rPr>
      </w:pPr>
      <w:r>
        <w:rPr>
          <w:spacing w:val="-3"/>
          <w:sz w:val="21"/>
        </w:rPr>
        <w:t>项目名称不重复；就高填报。</w:t>
      </w:r>
    </w:p>
    <w:p>
      <w:pPr>
        <w:pStyle w:val="16"/>
        <w:numPr>
          <w:ilvl w:val="0"/>
          <w:numId w:val="32"/>
        </w:numPr>
        <w:tabs>
          <w:tab w:val="left" w:pos="583"/>
        </w:tabs>
        <w:spacing w:before="22" w:after="0" w:line="240" w:lineRule="auto"/>
        <w:ind w:left="582" w:right="0" w:hanging="163"/>
        <w:jc w:val="left"/>
        <w:rPr>
          <w:sz w:val="21"/>
        </w:rPr>
      </w:pPr>
      <w:r>
        <w:rPr>
          <w:spacing w:val="-3"/>
          <w:sz w:val="21"/>
        </w:rPr>
        <w:t>设立时间≤填报年份。</w:t>
      </w:r>
    </w:p>
    <w:p>
      <w:pPr>
        <w:pStyle w:val="9"/>
        <w:rPr>
          <w:sz w:val="22"/>
        </w:rPr>
      </w:pPr>
    </w:p>
    <w:p>
      <w:pPr>
        <w:pStyle w:val="9"/>
        <w:rPr>
          <w:sz w:val="19"/>
        </w:rPr>
      </w:pPr>
    </w:p>
    <w:p>
      <w:pPr>
        <w:pStyle w:val="5"/>
        <w:spacing w:after="22"/>
      </w:pPr>
      <w:bookmarkStart w:id="32" w:name="_bookmark30"/>
      <w:bookmarkEnd w:id="32"/>
      <w:r>
        <w:t xml:space="preserve">表 </w:t>
      </w:r>
      <w:r>
        <w:rPr>
          <w:rFonts w:ascii="Times New Roman" w:eastAsia="Times New Roman"/>
        </w:rPr>
        <w:t xml:space="preserve">2-9-1 </w:t>
      </w:r>
      <w:r>
        <w:t>教育经费概况（自然年）</w:t>
      </w:r>
    </w:p>
    <w:tbl>
      <w:tblPr>
        <w:tblStyle w:val="13"/>
        <w:tblW w:w="1345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907"/>
        <w:gridCol w:w="555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7907" w:type="dxa"/>
            <w:tcBorders>
              <w:left w:val="single" w:color="000000" w:sz="4" w:space="0"/>
              <w:bottom w:val="single" w:color="000000" w:sz="4" w:space="0"/>
              <w:right w:val="single" w:color="000000" w:sz="4" w:space="0"/>
            </w:tcBorders>
          </w:tcPr>
          <w:p>
            <w:pPr>
              <w:pStyle w:val="17"/>
              <w:spacing w:before="58"/>
              <w:ind w:left="3510" w:right="3501"/>
              <w:jc w:val="center"/>
              <w:rPr>
                <w:b/>
                <w:sz w:val="21"/>
              </w:rPr>
            </w:pPr>
            <w:r>
              <w:rPr>
                <w:b/>
                <w:sz w:val="21"/>
              </w:rPr>
              <w:t>项目</w:t>
            </w:r>
          </w:p>
        </w:tc>
        <w:tc>
          <w:tcPr>
            <w:tcW w:w="5550" w:type="dxa"/>
            <w:tcBorders>
              <w:left w:val="single" w:color="000000" w:sz="4" w:space="0"/>
              <w:bottom w:val="single" w:color="000000" w:sz="4" w:space="0"/>
              <w:right w:val="single" w:color="000000" w:sz="6" w:space="0"/>
            </w:tcBorders>
          </w:tcPr>
          <w:p>
            <w:pPr>
              <w:pStyle w:val="17"/>
              <w:spacing w:before="58"/>
              <w:ind w:left="2543" w:right="2532"/>
              <w:jc w:val="center"/>
              <w:rPr>
                <w:b/>
                <w:sz w:val="21"/>
              </w:rPr>
            </w:pPr>
            <w:r>
              <w:rPr>
                <w:b/>
                <w:sz w:val="21"/>
              </w:rPr>
              <w:t>金额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7907"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学校教育经费总额（万元）</w:t>
            </w:r>
          </w:p>
        </w:tc>
        <w:tc>
          <w:tcPr>
            <w:tcW w:w="5550"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7907"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2.</w:t>
            </w:r>
            <w:r>
              <w:rPr>
                <w:b/>
                <w:sz w:val="21"/>
              </w:rPr>
              <w:t>教学经费总额（万元）</w:t>
            </w:r>
          </w:p>
        </w:tc>
        <w:tc>
          <w:tcPr>
            <w:tcW w:w="5550"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7907" w:type="dxa"/>
            <w:tcBorders>
              <w:top w:val="single" w:color="000000" w:sz="4" w:space="0"/>
              <w:left w:val="single" w:color="000000" w:sz="4" w:space="0"/>
              <w:right w:val="single" w:color="000000" w:sz="4" w:space="0"/>
            </w:tcBorders>
          </w:tcPr>
          <w:p>
            <w:pPr>
              <w:pStyle w:val="17"/>
              <w:spacing w:before="58"/>
              <w:ind w:left="107"/>
              <w:rPr>
                <w:b/>
                <w:sz w:val="21"/>
              </w:rPr>
            </w:pPr>
            <w:r>
              <w:rPr>
                <w:rFonts w:ascii="Times New Roman" w:eastAsia="Times New Roman"/>
                <w:b/>
                <w:sz w:val="21"/>
              </w:rPr>
              <w:t>3.</w:t>
            </w:r>
            <w:r>
              <w:rPr>
                <w:b/>
                <w:sz w:val="21"/>
              </w:rPr>
              <w:t>教学改革与建设专项经费总额（万元）</w:t>
            </w:r>
          </w:p>
        </w:tc>
        <w:tc>
          <w:tcPr>
            <w:tcW w:w="5550" w:type="dxa"/>
            <w:tcBorders>
              <w:top w:val="single" w:color="000000" w:sz="4" w:space="0"/>
              <w:left w:val="single" w:color="000000" w:sz="4" w:space="0"/>
              <w:right w:val="single" w:color="000000" w:sz="6" w:space="0"/>
            </w:tcBorders>
          </w:tcPr>
          <w:p>
            <w:pPr>
              <w:pStyle w:val="17"/>
              <w:rPr>
                <w:rFonts w:ascii="Times New Roman"/>
                <w:sz w:val="20"/>
              </w:rPr>
            </w:pPr>
          </w:p>
        </w:tc>
      </w:tr>
    </w:tbl>
    <w:p>
      <w:pPr>
        <w:pStyle w:val="9"/>
        <w:spacing w:before="5"/>
        <w:rPr>
          <w:b/>
          <w:sz w:val="28"/>
        </w:rPr>
      </w:pPr>
    </w:p>
    <w:p>
      <w:pPr>
        <w:pStyle w:val="8"/>
      </w:pPr>
      <w:r>
        <w:t>指标解释：</w:t>
      </w:r>
    </w:p>
    <w:p>
      <w:pPr>
        <w:pStyle w:val="16"/>
        <w:numPr>
          <w:ilvl w:val="0"/>
          <w:numId w:val="33"/>
        </w:numPr>
        <w:tabs>
          <w:tab w:val="left" w:pos="580"/>
        </w:tabs>
        <w:spacing w:before="139" w:after="0" w:line="240" w:lineRule="auto"/>
        <w:ind w:left="579" w:right="0" w:hanging="160"/>
        <w:jc w:val="left"/>
        <w:rPr>
          <w:sz w:val="21"/>
        </w:rPr>
      </w:pPr>
      <w:r>
        <w:rPr>
          <w:b/>
          <w:sz w:val="21"/>
        </w:rPr>
        <w:t>学校教育经费总额：</w:t>
      </w:r>
      <w:r>
        <w:rPr>
          <w:spacing w:val="-3"/>
          <w:sz w:val="21"/>
        </w:rPr>
        <w:t>指自然年度学校用于教育事业的总支出经费金额，即除学校基建费以外的用于教育事业的总支出金额。</w:t>
      </w:r>
    </w:p>
    <w:p>
      <w:pPr>
        <w:pStyle w:val="16"/>
        <w:numPr>
          <w:ilvl w:val="0"/>
          <w:numId w:val="33"/>
        </w:numPr>
        <w:tabs>
          <w:tab w:val="left" w:pos="580"/>
        </w:tabs>
        <w:spacing w:before="139" w:after="0" w:line="240" w:lineRule="auto"/>
        <w:ind w:left="579" w:right="0" w:hanging="160"/>
        <w:jc w:val="left"/>
        <w:rPr>
          <w:sz w:val="21"/>
        </w:rPr>
      </w:pPr>
      <w:r>
        <w:rPr>
          <w:b/>
          <w:sz w:val="21"/>
        </w:rPr>
        <w:t>教学经费总额：</w:t>
      </w:r>
      <w:r>
        <w:rPr>
          <w:spacing w:val="-3"/>
          <w:sz w:val="21"/>
        </w:rPr>
        <w:t>指自然年度学校教学经费总金额。</w:t>
      </w:r>
    </w:p>
    <w:p>
      <w:pPr>
        <w:pStyle w:val="16"/>
        <w:numPr>
          <w:ilvl w:val="0"/>
          <w:numId w:val="33"/>
        </w:numPr>
        <w:tabs>
          <w:tab w:val="left" w:pos="580"/>
        </w:tabs>
        <w:spacing w:before="141" w:after="0" w:line="364" w:lineRule="auto"/>
        <w:ind w:left="420" w:right="1474" w:firstLine="0"/>
        <w:jc w:val="left"/>
        <w:rPr>
          <w:sz w:val="21"/>
        </w:rPr>
      </w:pPr>
      <w:r>
        <w:rPr>
          <w:b/>
          <w:sz w:val="21"/>
        </w:rPr>
        <w:t>教学改革与建设专项经费总额：</w:t>
      </w:r>
      <w:r>
        <w:rPr>
          <w:spacing w:val="-3"/>
          <w:sz w:val="21"/>
        </w:rPr>
        <w:t>指学校用于教学改革建设、专业建设、校内外实践教学、学生活动经费</w:t>
      </w:r>
      <w:r>
        <w:rPr>
          <w:sz w:val="21"/>
        </w:rPr>
        <w:t>（</w:t>
      </w:r>
      <w:r>
        <w:rPr>
          <w:spacing w:val="-4"/>
          <w:sz w:val="21"/>
        </w:rPr>
        <w:t>含学生科技活动、学生文化体育活动</w:t>
      </w:r>
      <w:r>
        <w:rPr>
          <w:spacing w:val="-3"/>
          <w:sz w:val="21"/>
        </w:rPr>
        <w:t>和学生社会实践等）、教师培训进修、思政政治理论课程专项建设和其他教学专项建设等的专项建设经费总额。</w:t>
      </w:r>
    </w:p>
    <w:p>
      <w:pPr>
        <w:spacing w:after="0" w:line="364"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pPr>
      <w:bookmarkStart w:id="33" w:name="_bookmark31"/>
      <w:bookmarkEnd w:id="33"/>
      <w:r>
        <w:t xml:space="preserve">表 </w:t>
      </w:r>
      <w:r>
        <w:rPr>
          <w:rFonts w:ascii="Times New Roman" w:eastAsia="Times New Roman"/>
        </w:rPr>
        <w:t xml:space="preserve">2-9-2 </w:t>
      </w:r>
      <w:r>
        <w:t>教育经费收支情况（自然年）</w:t>
      </w:r>
    </w:p>
    <w:p>
      <w:pPr>
        <w:pStyle w:val="9"/>
        <w:spacing w:before="5"/>
        <w:rPr>
          <w:b/>
          <w:sz w:val="20"/>
        </w:rPr>
      </w:pP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71"/>
        <w:gridCol w:w="2403"/>
        <w:gridCol w:w="1090"/>
        <w:gridCol w:w="70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3" w:hRule="atLeast"/>
        </w:trPr>
        <w:tc>
          <w:tcPr>
            <w:tcW w:w="6164" w:type="dxa"/>
            <w:gridSpan w:val="3"/>
            <w:tcBorders>
              <w:left w:val="single" w:color="000000" w:sz="4" w:space="0"/>
              <w:bottom w:val="single" w:color="000000" w:sz="4" w:space="0"/>
              <w:right w:val="single" w:color="000000" w:sz="4" w:space="0"/>
            </w:tcBorders>
          </w:tcPr>
          <w:p>
            <w:pPr>
              <w:pStyle w:val="17"/>
              <w:spacing w:before="60"/>
              <w:ind w:left="2850" w:right="2842"/>
              <w:jc w:val="center"/>
              <w:rPr>
                <w:b/>
                <w:sz w:val="21"/>
              </w:rPr>
            </w:pPr>
            <w:r>
              <w:rPr>
                <w:b/>
                <w:sz w:val="21"/>
              </w:rPr>
              <w:t>项目</w:t>
            </w:r>
          </w:p>
        </w:tc>
        <w:tc>
          <w:tcPr>
            <w:tcW w:w="7014" w:type="dxa"/>
            <w:tcBorders>
              <w:left w:val="single" w:color="000000" w:sz="4" w:space="0"/>
              <w:bottom w:val="single" w:color="000000" w:sz="4" w:space="0"/>
              <w:right w:val="single" w:color="000000" w:sz="4" w:space="0"/>
            </w:tcBorders>
          </w:tcPr>
          <w:p>
            <w:pPr>
              <w:pStyle w:val="17"/>
              <w:spacing w:before="60"/>
              <w:ind w:left="3062" w:right="3059"/>
              <w:jc w:val="center"/>
              <w:rPr>
                <w:b/>
                <w:sz w:val="21"/>
              </w:rPr>
            </w:pPr>
            <w:r>
              <w:rPr>
                <w:b/>
                <w:sz w:val="21"/>
              </w:rPr>
              <w:t>金额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2671" w:type="dxa"/>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rPr>
                <w:b/>
                <w:sz w:val="22"/>
              </w:rPr>
            </w:pPr>
          </w:p>
          <w:p>
            <w:pPr>
              <w:pStyle w:val="17"/>
              <w:rPr>
                <w:b/>
                <w:sz w:val="22"/>
              </w:rPr>
            </w:pPr>
          </w:p>
          <w:p>
            <w:pPr>
              <w:pStyle w:val="17"/>
              <w:rPr>
                <w:b/>
                <w:sz w:val="22"/>
              </w:rPr>
            </w:pPr>
          </w:p>
          <w:p>
            <w:pPr>
              <w:pStyle w:val="17"/>
              <w:rPr>
                <w:b/>
                <w:sz w:val="22"/>
              </w:rPr>
            </w:pPr>
          </w:p>
          <w:p>
            <w:pPr>
              <w:pStyle w:val="17"/>
              <w:rPr>
                <w:b/>
                <w:sz w:val="22"/>
              </w:rPr>
            </w:pPr>
          </w:p>
          <w:p>
            <w:pPr>
              <w:pStyle w:val="17"/>
              <w:rPr>
                <w:b/>
                <w:sz w:val="22"/>
              </w:rPr>
            </w:pPr>
          </w:p>
          <w:p>
            <w:pPr>
              <w:pStyle w:val="17"/>
              <w:rPr>
                <w:b/>
                <w:sz w:val="30"/>
              </w:rPr>
            </w:pPr>
          </w:p>
          <w:p>
            <w:pPr>
              <w:pStyle w:val="17"/>
              <w:spacing w:before="1"/>
              <w:ind w:left="107"/>
              <w:rPr>
                <w:b/>
                <w:sz w:val="21"/>
              </w:rPr>
            </w:pPr>
            <w:r>
              <w:rPr>
                <w:rFonts w:ascii="Times New Roman" w:eastAsia="Times New Roman"/>
                <w:b/>
                <w:sz w:val="21"/>
              </w:rPr>
              <w:t>1.</w:t>
            </w:r>
            <w:r>
              <w:rPr>
                <w:b/>
                <w:sz w:val="21"/>
              </w:rPr>
              <w:t>教学经费支出（万元）</w:t>
            </w: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支出总计</w:t>
            </w:r>
          </w:p>
        </w:tc>
        <w:tc>
          <w:tcPr>
            <w:tcW w:w="7014" w:type="dxa"/>
            <w:tcBorders>
              <w:top w:val="single" w:color="000000" w:sz="4" w:space="0"/>
              <w:left w:val="single" w:color="000000" w:sz="4" w:space="0"/>
              <w:bottom w:val="single" w:color="000000" w:sz="4" w:space="0"/>
              <w:right w:val="single" w:color="000000" w:sz="4" w:space="0"/>
            </w:tcBorders>
          </w:tcPr>
          <w:p>
            <w:pPr>
              <w:pStyle w:val="17"/>
              <w:spacing w:before="87"/>
              <w:ind w:left="3065" w:right="3059"/>
              <w:jc w:val="center"/>
              <w:rPr>
                <w:sz w:val="21"/>
              </w:rPr>
            </w:pPr>
            <w:r>
              <w:rPr>
                <w:sz w:val="21"/>
              </w:rPr>
              <w:t>自动生成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教学日常运行支出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4"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9"/>
              <w:ind w:left="107"/>
              <w:rPr>
                <w:sz w:val="21"/>
              </w:rPr>
            </w:pPr>
            <w:r>
              <w:rPr>
                <w:sz w:val="21"/>
              </w:rPr>
              <w:t>教学改革支出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专业建设支出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实践教学支出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527"/>
              <w:rPr>
                <w:sz w:val="21"/>
              </w:rPr>
            </w:pPr>
            <w:r>
              <w:rPr>
                <w:sz w:val="21"/>
              </w:rPr>
              <w:t>其中：实验经费支出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6"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159"/>
              <w:rPr>
                <w:sz w:val="21"/>
              </w:rPr>
            </w:pPr>
            <w:r>
              <w:rPr>
                <w:sz w:val="21"/>
              </w:rPr>
              <w:t>实习经费支出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9"/>
              <w:ind w:left="107"/>
              <w:rPr>
                <w:sz w:val="21"/>
              </w:rPr>
            </w:pPr>
            <w:r>
              <w:rPr>
                <w:sz w:val="21"/>
              </w:rPr>
              <w:t>思政专项经费支出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其他教学专项</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学生活动经费支出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教师培训进修专项经费支出</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3" w:hRule="atLeast"/>
        </w:trPr>
        <w:tc>
          <w:tcPr>
            <w:tcW w:w="2671" w:type="dxa"/>
            <w:vMerge w:val="restart"/>
            <w:tcBorders>
              <w:top w:val="single" w:color="000000" w:sz="4" w:space="0"/>
              <w:left w:val="single" w:color="000000" w:sz="4" w:space="0"/>
              <w:right w:val="single" w:color="000000" w:sz="4" w:space="0"/>
            </w:tcBorders>
          </w:tcPr>
          <w:p>
            <w:pPr>
              <w:pStyle w:val="17"/>
              <w:rPr>
                <w:b/>
                <w:sz w:val="22"/>
              </w:rPr>
            </w:pPr>
          </w:p>
          <w:p>
            <w:pPr>
              <w:pStyle w:val="17"/>
              <w:rPr>
                <w:b/>
                <w:sz w:val="22"/>
              </w:rPr>
            </w:pPr>
          </w:p>
          <w:p>
            <w:pPr>
              <w:pStyle w:val="17"/>
              <w:rPr>
                <w:b/>
                <w:sz w:val="22"/>
              </w:rPr>
            </w:pPr>
          </w:p>
          <w:p>
            <w:pPr>
              <w:pStyle w:val="17"/>
              <w:spacing w:before="6"/>
              <w:rPr>
                <w:b/>
                <w:sz w:val="29"/>
              </w:rPr>
            </w:pPr>
          </w:p>
          <w:p>
            <w:pPr>
              <w:pStyle w:val="17"/>
              <w:ind w:left="107"/>
              <w:rPr>
                <w:b/>
                <w:sz w:val="21"/>
              </w:rPr>
            </w:pPr>
            <w:r>
              <w:rPr>
                <w:rFonts w:ascii="Times New Roman" w:eastAsia="Times New Roman"/>
                <w:b/>
                <w:sz w:val="21"/>
              </w:rPr>
              <w:t>2.</w:t>
            </w:r>
            <w:r>
              <w:rPr>
                <w:b/>
                <w:sz w:val="21"/>
              </w:rPr>
              <w:t>教育事业收入（万元）</w:t>
            </w: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87"/>
              <w:ind w:left="107"/>
              <w:rPr>
                <w:sz w:val="21"/>
              </w:rPr>
            </w:pPr>
            <w:r>
              <w:rPr>
                <w:sz w:val="21"/>
              </w:rPr>
              <w:t>经常性预算内事业费拨款</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6" w:hRule="atLeast"/>
        </w:trPr>
        <w:tc>
          <w:tcPr>
            <w:tcW w:w="2671" w:type="dxa"/>
            <w:vMerge w:val="continue"/>
            <w:tcBorders>
              <w:top w:val="nil"/>
              <w:left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77"/>
              <w:ind w:left="739"/>
              <w:rPr>
                <w:sz w:val="21"/>
              </w:rPr>
            </w:pPr>
            <w:r>
              <w:rPr>
                <w:sz w:val="21"/>
              </w:rPr>
              <w:t>其中：教改专项拨款（国家）</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3" w:hRule="atLeast"/>
        </w:trPr>
        <w:tc>
          <w:tcPr>
            <w:tcW w:w="2671" w:type="dxa"/>
            <w:vMerge w:val="continue"/>
            <w:tcBorders>
              <w:top w:val="nil"/>
              <w:left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bottom w:val="single" w:color="000000" w:sz="4" w:space="0"/>
              <w:right w:val="single" w:color="000000" w:sz="4" w:space="0"/>
            </w:tcBorders>
          </w:tcPr>
          <w:p>
            <w:pPr>
              <w:pStyle w:val="17"/>
              <w:spacing w:before="77"/>
              <w:ind w:left="739"/>
              <w:rPr>
                <w:sz w:val="21"/>
              </w:rPr>
            </w:pPr>
            <w:r>
              <w:rPr>
                <w:sz w:val="21"/>
              </w:rPr>
              <w:t>教改专项拨款（地方）</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3" w:hRule="atLeast"/>
        </w:trPr>
        <w:tc>
          <w:tcPr>
            <w:tcW w:w="2671" w:type="dxa"/>
            <w:vMerge w:val="continue"/>
            <w:tcBorders>
              <w:top w:val="nil"/>
              <w:left w:val="single" w:color="000000" w:sz="4" w:space="0"/>
              <w:right w:val="single" w:color="000000" w:sz="4" w:space="0"/>
            </w:tcBorders>
          </w:tcPr>
          <w:p>
            <w:pPr>
              <w:rPr>
                <w:sz w:val="2"/>
                <w:szCs w:val="2"/>
              </w:rPr>
            </w:pPr>
          </w:p>
        </w:tc>
        <w:tc>
          <w:tcPr>
            <w:tcW w:w="2403" w:type="dxa"/>
            <w:vMerge w:val="restart"/>
            <w:tcBorders>
              <w:top w:val="single" w:color="000000" w:sz="4" w:space="0"/>
              <w:left w:val="single" w:color="000000" w:sz="4" w:space="0"/>
              <w:bottom w:val="single" w:color="000000" w:sz="4" w:space="0"/>
              <w:right w:val="single" w:color="000000" w:sz="4" w:space="0"/>
            </w:tcBorders>
          </w:tcPr>
          <w:p>
            <w:pPr>
              <w:pStyle w:val="17"/>
              <w:spacing w:before="8"/>
              <w:rPr>
                <w:b/>
                <w:sz w:val="23"/>
              </w:rPr>
            </w:pPr>
          </w:p>
          <w:p>
            <w:pPr>
              <w:pStyle w:val="17"/>
              <w:ind w:left="107"/>
              <w:rPr>
                <w:sz w:val="21"/>
              </w:rPr>
            </w:pPr>
            <w:r>
              <w:rPr>
                <w:sz w:val="21"/>
              </w:rPr>
              <w:t>本科生生均拨款总额</w:t>
            </w:r>
          </w:p>
        </w:tc>
        <w:tc>
          <w:tcPr>
            <w:tcW w:w="1090" w:type="dxa"/>
            <w:tcBorders>
              <w:top w:val="single" w:color="000000" w:sz="4" w:space="0"/>
              <w:left w:val="single" w:color="000000" w:sz="4" w:space="0"/>
              <w:bottom w:val="single" w:color="000000" w:sz="4" w:space="0"/>
              <w:right w:val="single" w:color="000000" w:sz="4" w:space="0"/>
            </w:tcBorders>
          </w:tcPr>
          <w:p>
            <w:pPr>
              <w:pStyle w:val="17"/>
              <w:spacing w:before="48"/>
              <w:ind w:left="107"/>
              <w:rPr>
                <w:sz w:val="21"/>
              </w:rPr>
            </w:pPr>
            <w:r>
              <w:rPr>
                <w:sz w:val="21"/>
              </w:rPr>
              <w:t>国家</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3" w:hRule="atLeast"/>
        </w:trPr>
        <w:tc>
          <w:tcPr>
            <w:tcW w:w="2671" w:type="dxa"/>
            <w:vMerge w:val="continue"/>
            <w:tcBorders>
              <w:top w:val="nil"/>
              <w:left w:val="single" w:color="000000" w:sz="4" w:space="0"/>
              <w:right w:val="single" w:color="000000" w:sz="4" w:space="0"/>
            </w:tcBorders>
          </w:tcPr>
          <w:p>
            <w:pPr>
              <w:rPr>
                <w:sz w:val="2"/>
                <w:szCs w:val="2"/>
              </w:rPr>
            </w:pPr>
          </w:p>
        </w:tc>
        <w:tc>
          <w:tcPr>
            <w:tcW w:w="2403" w:type="dxa"/>
            <w:vMerge w:val="continue"/>
            <w:tcBorders>
              <w:top w:val="nil"/>
              <w:left w:val="single" w:color="000000" w:sz="4" w:space="0"/>
              <w:bottom w:val="single" w:color="000000" w:sz="4" w:space="0"/>
              <w:right w:val="single" w:color="000000" w:sz="4" w:space="0"/>
            </w:tcBorders>
          </w:tcPr>
          <w:p>
            <w:pPr>
              <w:rPr>
                <w:sz w:val="2"/>
                <w:szCs w:val="2"/>
              </w:rPr>
            </w:pPr>
          </w:p>
        </w:tc>
        <w:tc>
          <w:tcPr>
            <w:tcW w:w="1090" w:type="dxa"/>
            <w:tcBorders>
              <w:top w:val="single" w:color="000000" w:sz="4" w:space="0"/>
              <w:left w:val="single" w:color="000000" w:sz="4" w:space="0"/>
              <w:bottom w:val="single" w:color="000000" w:sz="4" w:space="0"/>
              <w:right w:val="single" w:color="000000" w:sz="4" w:space="0"/>
            </w:tcBorders>
          </w:tcPr>
          <w:p>
            <w:pPr>
              <w:pStyle w:val="17"/>
              <w:spacing w:before="48"/>
              <w:ind w:left="107"/>
              <w:rPr>
                <w:sz w:val="21"/>
              </w:rPr>
            </w:pPr>
            <w:r>
              <w:rPr>
                <w:sz w:val="21"/>
              </w:rPr>
              <w:t>地方</w:t>
            </w:r>
          </w:p>
        </w:tc>
        <w:tc>
          <w:tcPr>
            <w:tcW w:w="701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5" w:hRule="atLeast"/>
        </w:trPr>
        <w:tc>
          <w:tcPr>
            <w:tcW w:w="2671" w:type="dxa"/>
            <w:vMerge w:val="continue"/>
            <w:tcBorders>
              <w:top w:val="nil"/>
              <w:left w:val="single" w:color="000000" w:sz="4" w:space="0"/>
              <w:right w:val="single" w:color="000000" w:sz="4" w:space="0"/>
            </w:tcBorders>
          </w:tcPr>
          <w:p>
            <w:pPr>
              <w:rPr>
                <w:sz w:val="2"/>
                <w:szCs w:val="2"/>
              </w:rPr>
            </w:pPr>
          </w:p>
        </w:tc>
        <w:tc>
          <w:tcPr>
            <w:tcW w:w="3493" w:type="dxa"/>
            <w:gridSpan w:val="2"/>
            <w:tcBorders>
              <w:top w:val="single" w:color="000000" w:sz="4" w:space="0"/>
              <w:left w:val="single" w:color="000000" w:sz="4" w:space="0"/>
              <w:right w:val="single" w:color="000000" w:sz="4" w:space="0"/>
            </w:tcBorders>
          </w:tcPr>
          <w:p>
            <w:pPr>
              <w:pStyle w:val="17"/>
              <w:spacing w:before="77"/>
              <w:ind w:left="107"/>
              <w:rPr>
                <w:sz w:val="21"/>
              </w:rPr>
            </w:pPr>
            <w:r>
              <w:rPr>
                <w:sz w:val="21"/>
              </w:rPr>
              <w:t>专科生生均拨款总额</w:t>
            </w:r>
          </w:p>
        </w:tc>
        <w:tc>
          <w:tcPr>
            <w:tcW w:w="7014" w:type="dxa"/>
            <w:tcBorders>
              <w:top w:val="single" w:color="000000" w:sz="4" w:space="0"/>
              <w:left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after="1"/>
        <w:rPr>
          <w:b/>
          <w:sz w:val="26"/>
        </w:rPr>
      </w:pPr>
    </w:p>
    <w:tbl>
      <w:tblPr>
        <w:tblStyle w:val="13"/>
        <w:tblW w:w="1317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71"/>
        <w:gridCol w:w="3492"/>
        <w:gridCol w:w="70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2671" w:type="dxa"/>
            <w:vMerge w:val="restart"/>
            <w:tcBorders>
              <w:left w:val="single" w:color="000000" w:sz="4" w:space="0"/>
              <w:bottom w:val="single" w:color="000000" w:sz="4" w:space="0"/>
              <w:right w:val="single" w:color="000000" w:sz="4" w:space="0"/>
            </w:tcBorders>
          </w:tcPr>
          <w:p>
            <w:pPr>
              <w:pStyle w:val="17"/>
              <w:rPr>
                <w:rFonts w:ascii="Times New Roman"/>
                <w:sz w:val="20"/>
              </w:rPr>
            </w:pPr>
          </w:p>
        </w:tc>
        <w:tc>
          <w:tcPr>
            <w:tcW w:w="3492" w:type="dxa"/>
            <w:tcBorders>
              <w:left w:val="single" w:color="000000" w:sz="4" w:space="0"/>
              <w:bottom w:val="single" w:color="000000" w:sz="4" w:space="0"/>
              <w:right w:val="single" w:color="000000" w:sz="4" w:space="0"/>
            </w:tcBorders>
          </w:tcPr>
          <w:p>
            <w:pPr>
              <w:pStyle w:val="17"/>
              <w:spacing w:before="58"/>
              <w:ind w:left="107"/>
              <w:rPr>
                <w:sz w:val="21"/>
              </w:rPr>
            </w:pPr>
            <w:r>
              <w:rPr>
                <w:sz w:val="21"/>
              </w:rPr>
              <w:t>本科生学费收入</w:t>
            </w:r>
          </w:p>
        </w:tc>
        <w:tc>
          <w:tcPr>
            <w:tcW w:w="7013" w:type="dxa"/>
            <w:tcBorders>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3" w:hRule="atLeast"/>
        </w:trPr>
        <w:tc>
          <w:tcPr>
            <w:tcW w:w="2671" w:type="dxa"/>
            <w:vMerge w:val="continue"/>
            <w:tcBorders>
              <w:top w:val="nil"/>
              <w:left w:val="single" w:color="000000" w:sz="4" w:space="0"/>
              <w:bottom w:val="single" w:color="000000" w:sz="4" w:space="0"/>
              <w:right w:val="single" w:color="000000" w:sz="4" w:space="0"/>
            </w:tcBorders>
          </w:tcPr>
          <w:p>
            <w:pPr>
              <w:rPr>
                <w:sz w:val="2"/>
                <w:szCs w:val="2"/>
              </w:rPr>
            </w:pPr>
          </w:p>
        </w:tc>
        <w:tc>
          <w:tcPr>
            <w:tcW w:w="3492" w:type="dxa"/>
            <w:tcBorders>
              <w:top w:val="single" w:color="000000" w:sz="4" w:space="0"/>
              <w:left w:val="single" w:color="000000" w:sz="4" w:space="0"/>
              <w:bottom w:val="single" w:color="000000" w:sz="4" w:space="0"/>
              <w:right w:val="single" w:color="000000" w:sz="4" w:space="0"/>
            </w:tcBorders>
          </w:tcPr>
          <w:p>
            <w:pPr>
              <w:pStyle w:val="17"/>
              <w:spacing w:before="56"/>
              <w:ind w:left="107"/>
              <w:rPr>
                <w:sz w:val="21"/>
              </w:rPr>
            </w:pPr>
            <w:r>
              <w:rPr>
                <w:sz w:val="21"/>
              </w:rPr>
              <w:t>高职高专学费收入</w:t>
            </w:r>
          </w:p>
        </w:tc>
        <w:tc>
          <w:tcPr>
            <w:tcW w:w="701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73" w:hRule="atLeast"/>
        </w:trPr>
        <w:tc>
          <w:tcPr>
            <w:tcW w:w="2671" w:type="dxa"/>
            <w:vMerge w:val="restart"/>
            <w:tcBorders>
              <w:top w:val="single" w:color="000000" w:sz="4" w:space="0"/>
              <w:left w:val="single" w:color="000000" w:sz="4" w:space="0"/>
              <w:right w:val="single" w:color="000000" w:sz="4" w:space="0"/>
            </w:tcBorders>
          </w:tcPr>
          <w:p>
            <w:pPr>
              <w:pStyle w:val="17"/>
              <w:rPr>
                <w:b/>
                <w:sz w:val="22"/>
              </w:rPr>
            </w:pPr>
          </w:p>
          <w:p>
            <w:pPr>
              <w:pStyle w:val="17"/>
              <w:spacing w:before="2"/>
              <w:rPr>
                <w:b/>
                <w:sz w:val="21"/>
              </w:rPr>
            </w:pPr>
          </w:p>
          <w:p>
            <w:pPr>
              <w:pStyle w:val="17"/>
              <w:ind w:left="107"/>
              <w:rPr>
                <w:b/>
                <w:sz w:val="21"/>
              </w:rPr>
            </w:pPr>
            <w:r>
              <w:rPr>
                <w:rFonts w:ascii="Times New Roman" w:eastAsia="Times New Roman"/>
                <w:b/>
                <w:sz w:val="21"/>
                <w:shd w:val="clear" w:color="auto" w:fill="FFFF00"/>
              </w:rPr>
              <w:t>3.</w:t>
            </w:r>
            <w:r>
              <w:rPr>
                <w:b/>
                <w:sz w:val="21"/>
                <w:shd w:val="clear" w:color="auto" w:fill="FFFF00"/>
              </w:rPr>
              <w:t>其它收入（万元）</w:t>
            </w:r>
          </w:p>
        </w:tc>
        <w:tc>
          <w:tcPr>
            <w:tcW w:w="3492" w:type="dxa"/>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sz w:val="21"/>
              </w:rPr>
              <w:t>社会捐赠金额</w:t>
            </w:r>
          </w:p>
        </w:tc>
        <w:tc>
          <w:tcPr>
            <w:tcW w:w="701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76" w:hRule="atLeast"/>
        </w:trPr>
        <w:tc>
          <w:tcPr>
            <w:tcW w:w="2671" w:type="dxa"/>
            <w:vMerge w:val="continue"/>
            <w:tcBorders>
              <w:top w:val="nil"/>
              <w:left w:val="single" w:color="000000" w:sz="4" w:space="0"/>
              <w:right w:val="single" w:color="000000" w:sz="4" w:space="0"/>
            </w:tcBorders>
          </w:tcPr>
          <w:p>
            <w:pPr>
              <w:rPr>
                <w:sz w:val="2"/>
                <w:szCs w:val="2"/>
              </w:rPr>
            </w:pPr>
          </w:p>
        </w:tc>
        <w:tc>
          <w:tcPr>
            <w:tcW w:w="3492" w:type="dxa"/>
            <w:tcBorders>
              <w:top w:val="single" w:color="000000" w:sz="4" w:space="0"/>
              <w:left w:val="single" w:color="000000" w:sz="4" w:space="0"/>
              <w:right w:val="single" w:color="000000" w:sz="4" w:space="0"/>
            </w:tcBorders>
          </w:tcPr>
          <w:p>
            <w:pPr>
              <w:pStyle w:val="17"/>
              <w:spacing w:before="48"/>
              <w:ind w:left="107"/>
              <w:rPr>
                <w:sz w:val="21"/>
              </w:rPr>
            </w:pPr>
            <w:r>
              <w:rPr>
                <w:sz w:val="21"/>
              </w:rPr>
              <w:t>其中：校友捐赠金额</w:t>
            </w:r>
          </w:p>
        </w:tc>
        <w:tc>
          <w:tcPr>
            <w:tcW w:w="7013"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3"/>
        <w:rPr>
          <w:b/>
          <w:sz w:val="13"/>
        </w:rPr>
      </w:pPr>
    </w:p>
    <w:p>
      <w:pPr>
        <w:pStyle w:val="8"/>
        <w:spacing w:before="71"/>
      </w:pPr>
      <w:r>
        <w:t>指标解释：</w:t>
      </w:r>
    </w:p>
    <w:p>
      <w:pPr>
        <w:pStyle w:val="9"/>
        <w:spacing w:before="5"/>
        <w:ind w:left="420"/>
      </w:pPr>
      <w:r>
        <w:rPr>
          <w:b/>
        </w:rPr>
        <w:t>注：</w:t>
      </w:r>
      <w:r>
        <w:t>以下单项经费均统计自然年度实际支出的经费金额。</w:t>
      </w:r>
    </w:p>
    <w:p>
      <w:pPr>
        <w:spacing w:before="139" w:line="364" w:lineRule="auto"/>
        <w:ind w:left="420" w:right="1471" w:firstLine="0"/>
        <w:jc w:val="both"/>
        <w:rPr>
          <w:sz w:val="21"/>
        </w:rPr>
      </w:pPr>
      <w:r>
        <w:rPr>
          <w:rFonts w:ascii="Times New Roman" w:eastAsia="Times New Roman"/>
          <w:b/>
          <w:sz w:val="21"/>
        </w:rPr>
        <w:t>1.</w:t>
      </w:r>
      <w:r>
        <w:rPr>
          <w:b/>
          <w:sz w:val="21"/>
        </w:rPr>
        <w:t>教学日常运行支出：</w:t>
      </w:r>
      <w:r>
        <w:rPr>
          <w:spacing w:val="-3"/>
          <w:sz w:val="21"/>
        </w:rPr>
        <w:t>指学校开展普通</w:t>
      </w:r>
      <w:r>
        <w:rPr>
          <w:b/>
          <w:sz w:val="21"/>
        </w:rPr>
        <w:t>本专科</w:t>
      </w:r>
      <w:r>
        <w:rPr>
          <w:spacing w:val="-3"/>
          <w:sz w:val="21"/>
        </w:rPr>
        <w:t>教学活动及其辅助活动发生的支出，</w:t>
      </w:r>
      <w:r>
        <w:rPr>
          <w:b/>
          <w:sz w:val="21"/>
          <w:shd w:val="clear" w:color="auto" w:fill="FFFF00"/>
        </w:rPr>
        <w:t>仅指教学基本支出中的商品和服务支出，不包括教学专项拨款</w:t>
      </w:r>
      <w:r>
        <w:rPr>
          <w:b/>
          <w:spacing w:val="-205"/>
          <w:sz w:val="21"/>
          <w:shd w:val="clear" w:color="auto" w:fill="FFFF00"/>
        </w:rPr>
        <w:t>支出</w:t>
      </w:r>
      <w:r>
        <w:rPr>
          <w:b/>
          <w:spacing w:val="-1"/>
          <w:sz w:val="21"/>
          <w:shd w:val="clear" w:color="auto" w:fill="FFFF00"/>
        </w:rPr>
        <w:t>及教师工资和课酬</w:t>
      </w:r>
      <w:r>
        <w:rPr>
          <w:spacing w:val="-3"/>
          <w:sz w:val="21"/>
        </w:rPr>
        <w:t>，具体包括：教学教辅部门发生的办公费（含考试考务费、手续费等</w:t>
      </w:r>
      <w:r>
        <w:rPr>
          <w:sz w:val="21"/>
        </w:rPr>
        <w:t>）</w:t>
      </w:r>
      <w:r>
        <w:rPr>
          <w:spacing w:val="-4"/>
          <w:sz w:val="21"/>
        </w:rPr>
        <w:t>、印刷费、咨询费、邮电费、交通费、差旅费、出国费</w:t>
      </w:r>
      <w:r>
        <w:rPr>
          <w:spacing w:val="-3"/>
          <w:sz w:val="21"/>
        </w:rPr>
        <w:t>、维修</w:t>
      </w:r>
      <w:r>
        <w:rPr>
          <w:sz w:val="21"/>
        </w:rPr>
        <w:t>（</w:t>
      </w:r>
      <w:r>
        <w:rPr>
          <w:spacing w:val="-3"/>
          <w:sz w:val="21"/>
        </w:rPr>
        <w:t>护</w:t>
      </w:r>
      <w:r>
        <w:rPr>
          <w:sz w:val="21"/>
        </w:rPr>
        <w:t>）</w:t>
      </w:r>
      <w:r>
        <w:rPr>
          <w:spacing w:val="-3"/>
          <w:sz w:val="21"/>
        </w:rPr>
        <w:t>费、租赁费、会议费、培训费、专用材料费</w:t>
      </w:r>
      <w:r>
        <w:rPr>
          <w:sz w:val="21"/>
        </w:rPr>
        <w:t>（</w:t>
      </w:r>
      <w:r>
        <w:rPr>
          <w:spacing w:val="-3"/>
          <w:sz w:val="21"/>
        </w:rPr>
        <w:t>含体育维持费</w:t>
      </w:r>
      <w:r>
        <w:rPr>
          <w:sz w:val="21"/>
        </w:rPr>
        <w:t>）</w:t>
      </w:r>
      <w:r>
        <w:rPr>
          <w:spacing w:val="-3"/>
          <w:sz w:val="21"/>
        </w:rPr>
        <w:t>、劳务费、其他教学商品和服务支出</w:t>
      </w:r>
      <w:r>
        <w:rPr>
          <w:sz w:val="21"/>
        </w:rPr>
        <w:t>（</w:t>
      </w:r>
      <w:r>
        <w:rPr>
          <w:spacing w:val="-3"/>
          <w:sz w:val="21"/>
        </w:rPr>
        <w:t>含学生活动费、教学咨询研究机构会员费、委托业务费等</w:t>
      </w:r>
      <w:r>
        <w:rPr>
          <w:sz w:val="21"/>
        </w:rPr>
        <w:t>）</w:t>
      </w:r>
      <w:r>
        <w:rPr>
          <w:spacing w:val="-3"/>
          <w:sz w:val="21"/>
        </w:rPr>
        <w:t>。取会计决算数。</w:t>
      </w:r>
    </w:p>
    <w:p>
      <w:pPr>
        <w:spacing w:before="0" w:line="268" w:lineRule="exact"/>
        <w:ind w:left="420" w:right="0" w:firstLine="0"/>
        <w:jc w:val="left"/>
        <w:rPr>
          <w:sz w:val="21"/>
        </w:rPr>
      </w:pPr>
      <w:r>
        <w:rPr>
          <w:b/>
          <w:sz w:val="21"/>
        </w:rPr>
        <w:t>教学改革支出：</w:t>
      </w:r>
      <w:r>
        <w:rPr>
          <w:sz w:val="21"/>
        </w:rPr>
        <w:t>指学校立项用于教学改革的专项经费总额。</w:t>
      </w:r>
    </w:p>
    <w:p>
      <w:pPr>
        <w:spacing w:before="139"/>
        <w:ind w:left="420" w:right="0" w:firstLine="0"/>
        <w:jc w:val="left"/>
        <w:rPr>
          <w:sz w:val="21"/>
        </w:rPr>
      </w:pPr>
      <w:r>
        <w:rPr>
          <w:b/>
          <w:sz w:val="21"/>
        </w:rPr>
        <w:t>专业建设支出：</w:t>
      </w:r>
      <w:r>
        <w:rPr>
          <w:sz w:val="21"/>
        </w:rPr>
        <w:t>指学校立项用于专业建设的专项投入经费总额。</w:t>
      </w:r>
    </w:p>
    <w:p>
      <w:pPr>
        <w:pStyle w:val="9"/>
        <w:spacing w:before="139" w:line="364" w:lineRule="auto"/>
        <w:ind w:left="420" w:right="1471"/>
      </w:pPr>
      <w:r>
        <w:rPr>
          <w:b/>
        </w:rPr>
        <w:t>实践教学支出：</w:t>
      </w:r>
      <w:r>
        <w:t>指学校、教务处及各学院（系、部）用于实践教学活动及条件建设经费的总额，不含实验室列入固定资产的设备购置，含用于校外实践教学经费。</w:t>
      </w:r>
    </w:p>
    <w:p>
      <w:pPr>
        <w:pStyle w:val="9"/>
        <w:spacing w:line="364" w:lineRule="auto"/>
        <w:ind w:left="420" w:right="1471"/>
      </w:pPr>
      <w:r>
        <w:rPr>
          <w:b/>
          <w:spacing w:val="-1"/>
        </w:rPr>
        <w:t>其中：实验经费支出：</w:t>
      </w:r>
      <w:r>
        <w:rPr>
          <w:spacing w:val="-4"/>
        </w:rPr>
        <w:t>指用于实验教学运行、维护经费总值，包括：实验耗材、不列入固定资产登记的小型本科实验教学设备购置、教学设备维</w:t>
      </w:r>
      <w:r>
        <w:rPr>
          <w:spacing w:val="-3"/>
        </w:rPr>
        <w:t>修费、本科实验教学资料费等支出。</w:t>
      </w:r>
    </w:p>
    <w:p>
      <w:pPr>
        <w:spacing w:before="0" w:line="268" w:lineRule="exact"/>
        <w:ind w:left="1051" w:right="0" w:firstLine="0"/>
        <w:jc w:val="left"/>
        <w:rPr>
          <w:sz w:val="21"/>
        </w:rPr>
      </w:pPr>
      <w:r>
        <w:rPr>
          <w:b/>
          <w:sz w:val="21"/>
        </w:rPr>
        <w:t>实习经费支出：</w:t>
      </w:r>
      <w:r>
        <w:rPr>
          <w:sz w:val="21"/>
        </w:rPr>
        <w:t>指用于本科培养方案内的实习环节支出经费的总值。</w:t>
      </w:r>
    </w:p>
    <w:p>
      <w:pPr>
        <w:spacing w:before="139"/>
        <w:ind w:left="420" w:right="0" w:firstLine="0"/>
        <w:jc w:val="left"/>
        <w:rPr>
          <w:sz w:val="21"/>
        </w:rPr>
      </w:pPr>
      <w:r>
        <w:rPr>
          <w:b/>
          <w:sz w:val="21"/>
        </w:rPr>
        <w:t>思想政治理论课程专项建设经费支出：</w:t>
      </w:r>
      <w:r>
        <w:rPr>
          <w:sz w:val="21"/>
        </w:rPr>
        <w:t>指用于</w:t>
      </w:r>
      <w:r>
        <w:rPr>
          <w:b/>
          <w:sz w:val="21"/>
        </w:rPr>
        <w:t>全校</w:t>
      </w:r>
      <w:r>
        <w:rPr>
          <w:sz w:val="21"/>
        </w:rPr>
        <w:t>思想政治理论课建设的专项经费总值。</w:t>
      </w:r>
    </w:p>
    <w:p>
      <w:pPr>
        <w:pStyle w:val="9"/>
        <w:spacing w:before="139" w:line="364" w:lineRule="auto"/>
        <w:ind w:left="420" w:right="1471"/>
      </w:pPr>
      <w:r>
        <w:rPr>
          <w:b/>
        </w:rPr>
        <w:t>学生活动经费支出：</w:t>
      </w:r>
      <w:r>
        <w:t>指学校、教务处、学工部（处）、团委及各学院（系、部）用于学生科技创新、文化体育、社会实践等活动的专项投入经费总额。</w:t>
      </w:r>
    </w:p>
    <w:p>
      <w:pPr>
        <w:spacing w:after="0" w:line="364" w:lineRule="auto"/>
        <w:sectPr>
          <w:pgSz w:w="16840" w:h="11910" w:orient="landscape"/>
          <w:pgMar w:top="1100" w:right="320" w:bottom="1180" w:left="1380" w:header="0" w:footer="990" w:gutter="0"/>
        </w:sectPr>
      </w:pPr>
    </w:p>
    <w:p>
      <w:pPr>
        <w:pStyle w:val="9"/>
        <w:spacing w:before="7"/>
        <w:rPr>
          <w:sz w:val="20"/>
        </w:rPr>
      </w:pPr>
    </w:p>
    <w:p>
      <w:pPr>
        <w:spacing w:before="72"/>
        <w:ind w:left="420" w:right="0" w:firstLine="0"/>
        <w:jc w:val="left"/>
        <w:rPr>
          <w:sz w:val="21"/>
        </w:rPr>
      </w:pPr>
      <w:r>
        <w:rPr>
          <w:b/>
          <w:sz w:val="21"/>
        </w:rPr>
        <w:t>教师培训进修专项经费支出：</w:t>
      </w:r>
      <w:r>
        <w:rPr>
          <w:sz w:val="21"/>
        </w:rPr>
        <w:t>指专项用于教师教学发展的专项经费，包括教师发展中心的业务费用等。</w:t>
      </w:r>
    </w:p>
    <w:p>
      <w:pPr>
        <w:pStyle w:val="9"/>
        <w:spacing w:before="139" w:line="364" w:lineRule="auto"/>
        <w:ind w:left="420" w:right="2731"/>
      </w:pPr>
      <w:r>
        <w:rPr>
          <w:b/>
        </w:rPr>
        <w:t>教育事业收入：</w:t>
      </w:r>
      <w:r>
        <w:rPr>
          <w:spacing w:val="-3"/>
        </w:rPr>
        <w:t>指学校开展教育活动所取得的各项收入，包括上缴中央财政专户并回拨的收入和不上缴中央财政专户的收入总和。</w:t>
      </w:r>
      <w:r>
        <w:rPr>
          <w:b/>
          <w:spacing w:val="-3"/>
        </w:rPr>
        <w:t>经常性预算内事业费拨款</w:t>
      </w:r>
      <w:r>
        <w:rPr>
          <w:spacing w:val="-18"/>
        </w:rPr>
        <w:t xml:space="preserve">：指 </w:t>
      </w:r>
      <w:r>
        <w:rPr>
          <w:rFonts w:ascii="Times New Roman" w:eastAsia="Times New Roman"/>
        </w:rPr>
        <w:t>205</w:t>
      </w:r>
      <w:r>
        <w:rPr>
          <w:rFonts w:ascii="Times New Roman" w:eastAsia="Times New Roman"/>
          <w:spacing w:val="51"/>
        </w:rPr>
        <w:t xml:space="preserve"> </w:t>
      </w:r>
      <w:r>
        <w:rPr>
          <w:spacing w:val="-3"/>
        </w:rPr>
        <w:t>类教育拨款扣除中央财政专项拨款。</w:t>
      </w:r>
    </w:p>
    <w:p>
      <w:pPr>
        <w:pStyle w:val="9"/>
        <w:ind w:left="420"/>
      </w:pPr>
      <w:r>
        <w:rPr>
          <w:b/>
        </w:rPr>
        <w:t>教改专项拨款：</w:t>
      </w:r>
      <w:r>
        <w:t>通过本科教学改革与研究项目立项程序，获得的专项拨款经费。</w:t>
      </w:r>
    </w:p>
    <w:p>
      <w:pPr>
        <w:pStyle w:val="9"/>
        <w:spacing w:before="139" w:line="364" w:lineRule="auto"/>
        <w:ind w:left="420" w:right="1473"/>
      </w:pPr>
      <w:r>
        <w:rPr>
          <w:b/>
        </w:rPr>
        <w:t>生均拨款</w:t>
      </w:r>
      <w:r>
        <w:t>：指中央和地方财政通过一般预算安排用于支持高校发展的经费，按在校生人数折算的平均水平；包括基本支出和项目支出，不含中央财政安排的专项经费。</w:t>
      </w:r>
    </w:p>
    <w:p>
      <w:pPr>
        <w:spacing w:before="0" w:line="367" w:lineRule="auto"/>
        <w:ind w:left="1039" w:right="8192" w:hanging="620"/>
        <w:jc w:val="left"/>
        <w:rPr>
          <w:sz w:val="21"/>
        </w:rPr>
      </w:pPr>
      <w:r>
        <w:rPr>
          <w:b/>
          <w:sz w:val="21"/>
        </w:rPr>
        <w:t>其中：本科生生均拨款总额</w:t>
      </w:r>
      <w:r>
        <w:rPr>
          <w:sz w:val="21"/>
        </w:rPr>
        <w:t>：指按本科生在校生人数折算的拨款总额。</w:t>
      </w:r>
      <w:r>
        <w:rPr>
          <w:b/>
          <w:sz w:val="21"/>
        </w:rPr>
        <w:t>专科生生均拨款总额</w:t>
      </w:r>
      <w:r>
        <w:rPr>
          <w:sz w:val="21"/>
        </w:rPr>
        <w:t>：指按专科生在校生人数折算的拨款总额。</w:t>
      </w:r>
    </w:p>
    <w:p>
      <w:pPr>
        <w:pStyle w:val="9"/>
        <w:spacing w:line="364" w:lineRule="auto"/>
        <w:ind w:left="420" w:right="1890"/>
      </w:pPr>
      <w:r>
        <w:rPr>
          <w:b/>
        </w:rPr>
        <w:t>本科生学费收入：</w:t>
      </w:r>
      <w:r>
        <w:t>指普通本科学费收入，即按照核准收费标准实际收取的本科生学费总额。只统计学费，不含住宿费、教材费等其他收费。</w:t>
      </w:r>
      <w:r>
        <w:rPr>
          <w:b/>
        </w:rPr>
        <w:t>高职高专学费收入</w:t>
      </w:r>
      <w:r>
        <w:t>：指高职高专生的学费收入，即按照核准收费标准实际收取的高职高专生学费总额。</w:t>
      </w:r>
    </w:p>
    <w:p>
      <w:pPr>
        <w:pStyle w:val="9"/>
        <w:spacing w:line="267" w:lineRule="exact"/>
        <w:ind w:left="420"/>
      </w:pPr>
      <w:r>
        <w:rPr>
          <w:b/>
        </w:rPr>
        <w:t>教改专项拨款：</w:t>
      </w:r>
      <w:r>
        <w:t>通过本科教学改革与研究项目立项程序，获得的专项拨款经费。</w:t>
      </w:r>
    </w:p>
    <w:p>
      <w:pPr>
        <w:pStyle w:val="9"/>
        <w:spacing w:before="133" w:line="367" w:lineRule="auto"/>
        <w:ind w:left="420" w:right="3571"/>
      </w:pPr>
      <w:r>
        <w:rPr>
          <w:b/>
        </w:rPr>
        <w:t>社会捐赠收入</w:t>
      </w:r>
      <w:r>
        <w:t>：指自然年内社会组织和个人无偿赠与和转让给学校所有的财物的总收入。</w:t>
      </w:r>
      <w:r>
        <w:rPr>
          <w:shd w:val="clear" w:color="auto" w:fill="FFFF00"/>
        </w:rPr>
        <w:t xml:space="preserve">（含学校基金会接受捐赠金额） </w:t>
      </w:r>
      <w:r>
        <w:rPr>
          <w:b/>
        </w:rPr>
        <w:t>其中：校友捐赠收入：</w:t>
      </w:r>
      <w:r>
        <w:t>指自然年内学校校友无偿赠与和转让给学校所有的财物的总收入。</w:t>
      </w:r>
    </w:p>
    <w:p>
      <w:pPr>
        <w:spacing w:after="0" w:line="367" w:lineRule="auto"/>
        <w:sectPr>
          <w:pgSz w:w="16840" w:h="11910" w:orient="landscape"/>
          <w:pgMar w:top="1100" w:right="320" w:bottom="1180" w:left="1380" w:header="0" w:footer="990" w:gutter="0"/>
        </w:sectPr>
      </w:pPr>
    </w:p>
    <w:p>
      <w:pPr>
        <w:pStyle w:val="9"/>
        <w:spacing w:before="2"/>
      </w:pPr>
    </w:p>
    <w:p>
      <w:pPr>
        <w:pStyle w:val="3"/>
        <w:rPr>
          <w:rFonts w:hint="eastAsia" w:ascii="宋体" w:eastAsia="宋体"/>
        </w:rPr>
      </w:pPr>
      <w:bookmarkStart w:id="34" w:name="_bookmark32"/>
      <w:bookmarkEnd w:id="34"/>
      <w:r>
        <w:rPr>
          <w:rFonts w:ascii="Times New Roman" w:eastAsia="Times New Roman"/>
        </w:rPr>
        <w:t>3.</w:t>
      </w:r>
      <w:r>
        <w:rPr>
          <w:rFonts w:hint="eastAsia" w:ascii="宋体" w:eastAsia="宋体"/>
        </w:rPr>
        <w:t>教职工信息</w:t>
      </w:r>
    </w:p>
    <w:p>
      <w:pPr>
        <w:pStyle w:val="9"/>
        <w:spacing w:before="9"/>
        <w:rPr>
          <w:b/>
          <w:sz w:val="24"/>
        </w:rPr>
      </w:pPr>
    </w:p>
    <w:p>
      <w:pPr>
        <w:pStyle w:val="5"/>
        <w:spacing w:after="3"/>
      </w:pPr>
      <w:bookmarkStart w:id="35" w:name="_bookmark33"/>
      <w:bookmarkEnd w:id="35"/>
      <w:r>
        <w:t xml:space="preserve">表 </w:t>
      </w:r>
      <w:r>
        <w:rPr>
          <w:rFonts w:ascii="Times New Roman" w:eastAsia="Times New Roman"/>
        </w:rPr>
        <w:t xml:space="preserve">3-1 </w:t>
      </w:r>
      <w:r>
        <w:t>校领导基本信息（时点）</w:t>
      </w:r>
    </w:p>
    <w:tbl>
      <w:tblPr>
        <w:tblStyle w:val="13"/>
        <w:tblW w:w="1317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976"/>
        <w:gridCol w:w="1978"/>
        <w:gridCol w:w="1975"/>
        <w:gridCol w:w="2481"/>
        <w:gridCol w:w="376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976" w:type="dxa"/>
            <w:tcBorders>
              <w:left w:val="single" w:color="000000" w:sz="4" w:space="0"/>
              <w:bottom w:val="single" w:color="000000" w:sz="4" w:space="0"/>
              <w:right w:val="single" w:color="000000" w:sz="4" w:space="0"/>
            </w:tcBorders>
          </w:tcPr>
          <w:p>
            <w:pPr>
              <w:pStyle w:val="17"/>
              <w:spacing w:before="58"/>
              <w:ind w:left="1256" w:right="1247"/>
              <w:jc w:val="center"/>
              <w:rPr>
                <w:b/>
                <w:sz w:val="21"/>
              </w:rPr>
            </w:pPr>
            <w:r>
              <w:rPr>
                <w:b/>
                <w:sz w:val="21"/>
              </w:rPr>
              <w:t>工号</w:t>
            </w:r>
          </w:p>
        </w:tc>
        <w:tc>
          <w:tcPr>
            <w:tcW w:w="1978" w:type="dxa"/>
            <w:tcBorders>
              <w:left w:val="single" w:color="000000" w:sz="4" w:space="0"/>
              <w:bottom w:val="single" w:color="000000" w:sz="4" w:space="0"/>
              <w:right w:val="single" w:color="000000" w:sz="4" w:space="0"/>
            </w:tcBorders>
          </w:tcPr>
          <w:p>
            <w:pPr>
              <w:pStyle w:val="17"/>
              <w:spacing w:before="58"/>
              <w:ind w:left="224" w:right="219"/>
              <w:jc w:val="center"/>
              <w:rPr>
                <w:b/>
                <w:sz w:val="21"/>
              </w:rPr>
            </w:pPr>
            <w:r>
              <w:rPr>
                <w:b/>
                <w:sz w:val="21"/>
              </w:rPr>
              <w:t>姓名</w:t>
            </w:r>
          </w:p>
        </w:tc>
        <w:tc>
          <w:tcPr>
            <w:tcW w:w="1975" w:type="dxa"/>
            <w:tcBorders>
              <w:left w:val="single" w:color="000000" w:sz="4" w:space="0"/>
              <w:bottom w:val="single" w:color="000000" w:sz="4" w:space="0"/>
              <w:right w:val="single" w:color="000000" w:sz="4" w:space="0"/>
            </w:tcBorders>
          </w:tcPr>
          <w:p>
            <w:pPr>
              <w:pStyle w:val="17"/>
              <w:spacing w:before="58"/>
              <w:ind w:left="648" w:right="641"/>
              <w:jc w:val="center"/>
              <w:rPr>
                <w:b/>
                <w:sz w:val="21"/>
              </w:rPr>
            </w:pPr>
            <w:r>
              <w:rPr>
                <w:b/>
                <w:sz w:val="21"/>
              </w:rPr>
              <w:t>职务</w:t>
            </w:r>
          </w:p>
        </w:tc>
        <w:tc>
          <w:tcPr>
            <w:tcW w:w="2481" w:type="dxa"/>
            <w:tcBorders>
              <w:left w:val="single" w:color="000000" w:sz="4" w:space="0"/>
              <w:bottom w:val="single" w:color="000000" w:sz="4" w:space="0"/>
              <w:right w:val="single" w:color="000000" w:sz="4" w:space="0"/>
            </w:tcBorders>
          </w:tcPr>
          <w:p>
            <w:pPr>
              <w:pStyle w:val="17"/>
              <w:spacing w:before="58"/>
              <w:ind w:left="799" w:right="788"/>
              <w:jc w:val="center"/>
              <w:rPr>
                <w:b/>
                <w:sz w:val="21"/>
              </w:rPr>
            </w:pPr>
            <w:r>
              <w:rPr>
                <w:b/>
                <w:sz w:val="21"/>
              </w:rPr>
              <w:t>入校时间</w:t>
            </w:r>
          </w:p>
        </w:tc>
        <w:tc>
          <w:tcPr>
            <w:tcW w:w="3766" w:type="dxa"/>
            <w:tcBorders>
              <w:left w:val="single" w:color="000000" w:sz="4" w:space="0"/>
              <w:bottom w:val="single" w:color="000000" w:sz="4" w:space="0"/>
              <w:right w:val="single" w:color="000000" w:sz="4" w:space="0"/>
            </w:tcBorders>
          </w:tcPr>
          <w:p>
            <w:pPr>
              <w:pStyle w:val="17"/>
              <w:spacing w:before="58"/>
              <w:ind w:left="1233" w:right="1218"/>
              <w:jc w:val="center"/>
              <w:rPr>
                <w:b/>
                <w:sz w:val="21"/>
              </w:rPr>
            </w:pPr>
            <w:r>
              <w:rPr>
                <w:b/>
                <w:sz w:val="21"/>
              </w:rPr>
              <w:t>校内分管工作</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976" w:type="dxa"/>
            <w:tcBorders>
              <w:top w:val="single" w:color="000000" w:sz="4" w:space="0"/>
              <w:left w:val="single" w:color="000000" w:sz="4" w:space="0"/>
              <w:right w:val="single" w:color="000000" w:sz="4" w:space="0"/>
            </w:tcBorders>
          </w:tcPr>
          <w:p>
            <w:pPr>
              <w:pStyle w:val="17"/>
              <w:spacing w:before="58"/>
              <w:ind w:left="1256" w:right="1247"/>
              <w:jc w:val="center"/>
              <w:rPr>
                <w:sz w:val="21"/>
              </w:rPr>
            </w:pPr>
            <w:r>
              <w:rPr>
                <w:sz w:val="21"/>
              </w:rPr>
              <w:t>1001</w:t>
            </w:r>
          </w:p>
        </w:tc>
        <w:tc>
          <w:tcPr>
            <w:tcW w:w="1978" w:type="dxa"/>
            <w:tcBorders>
              <w:top w:val="single" w:color="000000" w:sz="4" w:space="0"/>
              <w:left w:val="single" w:color="000000" w:sz="4" w:space="0"/>
              <w:right w:val="single" w:color="000000" w:sz="4" w:space="0"/>
            </w:tcBorders>
          </w:tcPr>
          <w:p>
            <w:pPr>
              <w:pStyle w:val="17"/>
              <w:spacing w:before="58"/>
              <w:ind w:left="224" w:right="214"/>
              <w:jc w:val="center"/>
              <w:rPr>
                <w:sz w:val="21"/>
              </w:rPr>
            </w:pPr>
            <w:r>
              <w:rPr>
                <w:sz w:val="21"/>
              </w:rPr>
              <w:t>张三</w:t>
            </w:r>
          </w:p>
        </w:tc>
        <w:tc>
          <w:tcPr>
            <w:tcW w:w="1975" w:type="dxa"/>
            <w:tcBorders>
              <w:top w:val="single" w:color="000000" w:sz="4" w:space="0"/>
              <w:left w:val="single" w:color="000000" w:sz="4" w:space="0"/>
              <w:right w:val="single" w:color="000000" w:sz="4" w:space="0"/>
            </w:tcBorders>
          </w:tcPr>
          <w:p>
            <w:pPr>
              <w:pStyle w:val="17"/>
              <w:spacing w:before="58"/>
              <w:ind w:left="653" w:right="641"/>
              <w:jc w:val="center"/>
              <w:rPr>
                <w:sz w:val="21"/>
              </w:rPr>
            </w:pPr>
            <w:r>
              <w:rPr>
                <w:sz w:val="21"/>
              </w:rPr>
              <w:t>副校长</w:t>
            </w:r>
          </w:p>
        </w:tc>
        <w:tc>
          <w:tcPr>
            <w:tcW w:w="2481" w:type="dxa"/>
            <w:tcBorders>
              <w:top w:val="single" w:color="000000" w:sz="4" w:space="0"/>
              <w:left w:val="single" w:color="000000" w:sz="4" w:space="0"/>
              <w:right w:val="single" w:color="000000" w:sz="4" w:space="0"/>
            </w:tcBorders>
          </w:tcPr>
          <w:p>
            <w:pPr>
              <w:pStyle w:val="17"/>
              <w:spacing w:before="58"/>
              <w:ind w:left="799" w:right="788"/>
              <w:jc w:val="center"/>
              <w:rPr>
                <w:sz w:val="21"/>
              </w:rPr>
            </w:pPr>
            <w:r>
              <w:rPr>
                <w:sz w:val="21"/>
              </w:rPr>
              <w:t>2001</w:t>
            </w:r>
          </w:p>
        </w:tc>
        <w:tc>
          <w:tcPr>
            <w:tcW w:w="3766" w:type="dxa"/>
            <w:tcBorders>
              <w:top w:val="single" w:color="000000" w:sz="4" w:space="0"/>
              <w:left w:val="single" w:color="000000" w:sz="4" w:space="0"/>
              <w:right w:val="single" w:color="000000" w:sz="4" w:space="0"/>
            </w:tcBorders>
          </w:tcPr>
          <w:p>
            <w:pPr>
              <w:pStyle w:val="17"/>
              <w:spacing w:before="58"/>
              <w:ind w:left="1231" w:right="1218"/>
              <w:jc w:val="center"/>
              <w:rPr>
                <w:sz w:val="21"/>
              </w:rPr>
            </w:pPr>
            <w:r>
              <w:rPr>
                <w:sz w:val="21"/>
              </w:rPr>
              <w:t>教学工作</w:t>
            </w:r>
          </w:p>
        </w:tc>
      </w:tr>
    </w:tbl>
    <w:p>
      <w:pPr>
        <w:pStyle w:val="9"/>
        <w:spacing w:before="5"/>
        <w:rPr>
          <w:b/>
          <w:sz w:val="28"/>
        </w:rPr>
      </w:pPr>
    </w:p>
    <w:p>
      <w:pPr>
        <w:pStyle w:val="8"/>
      </w:pPr>
      <w:r>
        <w:t>指标解释：</w:t>
      </w:r>
    </w:p>
    <w:p>
      <w:pPr>
        <w:pStyle w:val="9"/>
        <w:spacing w:before="139" w:line="367" w:lineRule="auto"/>
        <w:ind w:left="420" w:right="4204"/>
      </w:pPr>
      <w:r>
        <w:rPr>
          <w:b/>
        </w:rPr>
        <w:t>校领导：</w:t>
      </w:r>
      <w:r>
        <w:t>指学校领导班子成员的基本信息，其中包括：姓名、工号、职务、校内分管工作。统计时点为当前情况。</w:t>
      </w:r>
      <w:r>
        <w:rPr>
          <w:b/>
        </w:rPr>
        <w:t>注：</w:t>
      </w:r>
      <w:r>
        <w:t>入校时间填报到</w:t>
      </w:r>
      <w:r>
        <w:rPr>
          <w:rFonts w:ascii="Times New Roman" w:hAnsi="Times New Roman" w:eastAsia="Times New Roman"/>
        </w:rPr>
        <w:t>“</w:t>
      </w:r>
      <w:r>
        <w:t>年</w:t>
      </w:r>
      <w:r>
        <w:rPr>
          <w:rFonts w:ascii="Times New Roman" w:hAnsi="Times New Roman" w:eastAsia="Times New Roman"/>
        </w:rPr>
        <w:t>”</w:t>
      </w:r>
      <w:r>
        <w:t>。</w:t>
      </w:r>
    </w:p>
    <w:p>
      <w:pPr>
        <w:pStyle w:val="8"/>
        <w:spacing w:line="364" w:lineRule="auto"/>
        <w:ind w:right="13556"/>
      </w:pPr>
      <w:r>
        <w:rPr>
          <w:rFonts w:ascii="Times New Roman" w:eastAsia="Times New Roman"/>
        </w:rPr>
        <w:t>*</w:t>
      </w:r>
      <w:r>
        <w:t xml:space="preserve">校验关系 </w:t>
      </w:r>
      <w:r>
        <w:rPr>
          <w:spacing w:val="-1"/>
        </w:rPr>
        <w:t>表间校验：</w:t>
      </w:r>
      <w:r>
        <w:rPr>
          <w:w w:val="99"/>
        </w:rPr>
        <w:t xml:space="preserve"> </w:t>
      </w:r>
    </w:p>
    <w:p>
      <w:pPr>
        <w:pStyle w:val="9"/>
        <w:spacing w:line="268" w:lineRule="exact"/>
        <w:ind w:left="420"/>
      </w:pPr>
      <w:r>
        <w:t xml:space="preserve">1.“工号”、“姓名”与表 1-6-1、表 1-6-3 或表 1-6-4“工号”、“姓名”保持一致。 </w:t>
      </w:r>
    </w:p>
    <w:p>
      <w:pPr>
        <w:pStyle w:val="16"/>
        <w:numPr>
          <w:ilvl w:val="0"/>
          <w:numId w:val="34"/>
        </w:numPr>
        <w:tabs>
          <w:tab w:val="left" w:pos="633"/>
        </w:tabs>
        <w:spacing w:before="136" w:after="0" w:line="240" w:lineRule="auto"/>
        <w:ind w:left="632" w:right="0" w:hanging="213"/>
        <w:jc w:val="left"/>
        <w:rPr>
          <w:sz w:val="21"/>
        </w:rPr>
      </w:pPr>
      <w:r>
        <w:rPr>
          <w:spacing w:val="-2"/>
          <w:sz w:val="21"/>
        </w:rPr>
        <w:t>入校时间</w:t>
      </w:r>
      <w:r>
        <w:rPr>
          <w:rFonts w:ascii="Arial" w:hAnsi="Arial" w:eastAsia="Arial"/>
          <w:spacing w:val="-4"/>
          <w:sz w:val="21"/>
        </w:rPr>
        <w:t>≤</w:t>
      </w:r>
      <w:r>
        <w:rPr>
          <w:spacing w:val="-3"/>
          <w:sz w:val="21"/>
        </w:rPr>
        <w:t>填报年份。</w:t>
      </w:r>
      <w:r>
        <w:rPr>
          <w:sz w:val="21"/>
        </w:rPr>
        <w:t xml:space="preserve"> </w:t>
      </w:r>
    </w:p>
    <w:p>
      <w:pPr>
        <w:pStyle w:val="9"/>
        <w:rPr>
          <w:sz w:val="24"/>
        </w:rPr>
      </w:pPr>
    </w:p>
    <w:p>
      <w:pPr>
        <w:pStyle w:val="5"/>
        <w:spacing w:before="194" w:after="3"/>
      </w:pPr>
      <w:bookmarkStart w:id="36" w:name="_bookmark34"/>
      <w:bookmarkEnd w:id="36"/>
      <w:r>
        <w:t xml:space="preserve">表 </w:t>
      </w:r>
      <w:r>
        <w:rPr>
          <w:rFonts w:ascii="Times New Roman" w:eastAsia="Times New Roman"/>
        </w:rPr>
        <w:t xml:space="preserve">3-2 </w:t>
      </w:r>
      <w:r>
        <w:t>相关管理人员基本信息（时点）</w:t>
      </w:r>
    </w:p>
    <w:tbl>
      <w:tblPr>
        <w:tblStyle w:val="13"/>
        <w:tblW w:w="1317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05"/>
        <w:gridCol w:w="2218"/>
        <w:gridCol w:w="3053"/>
        <w:gridCol w:w="2217"/>
        <w:gridCol w:w="2218"/>
        <w:gridCol w:w="166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805" w:type="dxa"/>
            <w:tcBorders>
              <w:left w:val="single" w:color="000000" w:sz="4" w:space="0"/>
              <w:bottom w:val="single" w:color="000000" w:sz="4" w:space="0"/>
              <w:right w:val="single" w:color="000000" w:sz="4" w:space="0"/>
            </w:tcBorders>
          </w:tcPr>
          <w:p>
            <w:pPr>
              <w:pStyle w:val="17"/>
              <w:spacing w:before="91"/>
              <w:ind w:left="671" w:right="662"/>
              <w:jc w:val="center"/>
              <w:rPr>
                <w:b/>
                <w:sz w:val="21"/>
              </w:rPr>
            </w:pPr>
            <w:r>
              <w:rPr>
                <w:b/>
                <w:sz w:val="21"/>
              </w:rPr>
              <w:t>工号</w:t>
            </w:r>
          </w:p>
        </w:tc>
        <w:tc>
          <w:tcPr>
            <w:tcW w:w="2218" w:type="dxa"/>
            <w:tcBorders>
              <w:left w:val="single" w:color="000000" w:sz="4" w:space="0"/>
              <w:bottom w:val="single" w:color="000000" w:sz="4" w:space="0"/>
              <w:right w:val="single" w:color="000000" w:sz="4" w:space="0"/>
            </w:tcBorders>
          </w:tcPr>
          <w:p>
            <w:pPr>
              <w:pStyle w:val="17"/>
              <w:spacing w:before="91"/>
              <w:ind w:left="665" w:right="657"/>
              <w:jc w:val="center"/>
              <w:rPr>
                <w:b/>
                <w:sz w:val="21"/>
              </w:rPr>
            </w:pPr>
            <w:r>
              <w:rPr>
                <w:b/>
                <w:sz w:val="21"/>
              </w:rPr>
              <w:t>姓名</w:t>
            </w:r>
          </w:p>
        </w:tc>
        <w:tc>
          <w:tcPr>
            <w:tcW w:w="3053" w:type="dxa"/>
            <w:tcBorders>
              <w:left w:val="single" w:color="000000" w:sz="4" w:space="0"/>
              <w:bottom w:val="single" w:color="000000" w:sz="4" w:space="0"/>
              <w:right w:val="single" w:color="000000" w:sz="4" w:space="0"/>
            </w:tcBorders>
          </w:tcPr>
          <w:p>
            <w:pPr>
              <w:pStyle w:val="17"/>
              <w:spacing w:before="91"/>
              <w:ind w:left="873" w:right="864"/>
              <w:jc w:val="center"/>
              <w:rPr>
                <w:b/>
                <w:sz w:val="21"/>
              </w:rPr>
            </w:pPr>
            <w:r>
              <w:rPr>
                <w:b/>
                <w:sz w:val="21"/>
              </w:rPr>
              <w:t>管理人员类别</w:t>
            </w:r>
          </w:p>
        </w:tc>
        <w:tc>
          <w:tcPr>
            <w:tcW w:w="2217" w:type="dxa"/>
            <w:tcBorders>
              <w:left w:val="single" w:color="000000" w:sz="4" w:space="0"/>
              <w:bottom w:val="single" w:color="000000" w:sz="4" w:space="0"/>
              <w:right w:val="single" w:color="000000" w:sz="4" w:space="0"/>
            </w:tcBorders>
          </w:tcPr>
          <w:p>
            <w:pPr>
              <w:pStyle w:val="17"/>
              <w:spacing w:before="91"/>
              <w:ind w:left="769" w:right="764"/>
              <w:jc w:val="center"/>
              <w:rPr>
                <w:b/>
                <w:sz w:val="21"/>
              </w:rPr>
            </w:pPr>
            <w:r>
              <w:rPr>
                <w:b/>
                <w:sz w:val="21"/>
              </w:rPr>
              <w:t>单位号</w:t>
            </w:r>
          </w:p>
        </w:tc>
        <w:tc>
          <w:tcPr>
            <w:tcW w:w="2218" w:type="dxa"/>
            <w:tcBorders>
              <w:left w:val="single" w:color="000000" w:sz="4" w:space="0"/>
              <w:bottom w:val="single" w:color="000000" w:sz="4" w:space="0"/>
              <w:right w:val="single" w:color="000000" w:sz="4" w:space="0"/>
            </w:tcBorders>
          </w:tcPr>
          <w:p>
            <w:pPr>
              <w:pStyle w:val="17"/>
              <w:spacing w:before="91"/>
              <w:ind w:left="667" w:right="657"/>
              <w:jc w:val="center"/>
              <w:rPr>
                <w:b/>
                <w:sz w:val="21"/>
              </w:rPr>
            </w:pPr>
            <w:r>
              <w:rPr>
                <w:b/>
                <w:sz w:val="21"/>
              </w:rPr>
              <w:t>单位名称</w:t>
            </w:r>
          </w:p>
        </w:tc>
        <w:tc>
          <w:tcPr>
            <w:tcW w:w="1665" w:type="dxa"/>
            <w:tcBorders>
              <w:left w:val="single" w:color="000000" w:sz="4" w:space="0"/>
              <w:bottom w:val="single" w:color="000000" w:sz="4" w:space="0"/>
              <w:right w:val="single" w:color="000000" w:sz="4" w:space="0"/>
            </w:tcBorders>
          </w:tcPr>
          <w:p>
            <w:pPr>
              <w:pStyle w:val="17"/>
              <w:spacing w:before="91"/>
              <w:ind w:left="183" w:right="171"/>
              <w:jc w:val="center"/>
              <w:rPr>
                <w:b/>
                <w:sz w:val="21"/>
              </w:rPr>
            </w:pPr>
            <w:r>
              <w:rPr>
                <w:b/>
                <w:sz w:val="21"/>
              </w:rPr>
              <w:t>职务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180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1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053" w:type="dxa"/>
            <w:tcBorders>
              <w:top w:val="single" w:color="000000" w:sz="4" w:space="0"/>
              <w:left w:val="single" w:color="000000" w:sz="4" w:space="0"/>
              <w:bottom w:val="single" w:color="000000" w:sz="4" w:space="0"/>
              <w:right w:val="single" w:color="000000" w:sz="4" w:space="0"/>
            </w:tcBorders>
          </w:tcPr>
          <w:p>
            <w:pPr>
              <w:pStyle w:val="17"/>
              <w:spacing w:before="97"/>
              <w:ind w:left="868" w:right="864"/>
              <w:jc w:val="center"/>
              <w:rPr>
                <w:sz w:val="20"/>
              </w:rPr>
            </w:pPr>
            <w:r>
              <w:rPr>
                <w:sz w:val="20"/>
              </w:rPr>
              <w:t>下拉选择</w:t>
            </w:r>
          </w:p>
        </w:tc>
        <w:tc>
          <w:tcPr>
            <w:tcW w:w="221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1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6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805" w:type="dxa"/>
            <w:tcBorders>
              <w:top w:val="single" w:color="000000" w:sz="4" w:space="0"/>
              <w:left w:val="single" w:color="000000" w:sz="4" w:space="0"/>
              <w:right w:val="single" w:color="000000" w:sz="4" w:space="0"/>
            </w:tcBorders>
          </w:tcPr>
          <w:p>
            <w:pPr>
              <w:pStyle w:val="17"/>
              <w:spacing w:before="92"/>
              <w:ind w:left="671" w:right="662"/>
              <w:jc w:val="center"/>
              <w:rPr>
                <w:sz w:val="21"/>
              </w:rPr>
            </w:pPr>
            <w:r>
              <w:rPr>
                <w:sz w:val="21"/>
              </w:rPr>
              <w:t>1001</w:t>
            </w:r>
          </w:p>
        </w:tc>
        <w:tc>
          <w:tcPr>
            <w:tcW w:w="2218" w:type="dxa"/>
            <w:tcBorders>
              <w:top w:val="single" w:color="000000" w:sz="4" w:space="0"/>
              <w:left w:val="single" w:color="000000" w:sz="4" w:space="0"/>
              <w:right w:val="single" w:color="000000" w:sz="4" w:space="0"/>
            </w:tcBorders>
          </w:tcPr>
          <w:p>
            <w:pPr>
              <w:pStyle w:val="17"/>
              <w:spacing w:before="92"/>
              <w:ind w:left="665" w:right="657"/>
              <w:jc w:val="center"/>
              <w:rPr>
                <w:sz w:val="21"/>
              </w:rPr>
            </w:pPr>
            <w:r>
              <w:rPr>
                <w:sz w:val="21"/>
              </w:rPr>
              <w:t>张三</w:t>
            </w:r>
          </w:p>
        </w:tc>
        <w:tc>
          <w:tcPr>
            <w:tcW w:w="3053" w:type="dxa"/>
            <w:tcBorders>
              <w:top w:val="single" w:color="000000" w:sz="4" w:space="0"/>
              <w:left w:val="single" w:color="000000" w:sz="4" w:space="0"/>
              <w:right w:val="single" w:color="000000" w:sz="4" w:space="0"/>
            </w:tcBorders>
          </w:tcPr>
          <w:p>
            <w:pPr>
              <w:pStyle w:val="17"/>
              <w:spacing w:before="92"/>
              <w:ind w:left="873" w:right="864"/>
              <w:jc w:val="center"/>
              <w:rPr>
                <w:sz w:val="21"/>
              </w:rPr>
            </w:pPr>
            <w:r>
              <w:rPr>
                <w:sz w:val="21"/>
              </w:rPr>
              <w:t>学生管理人员</w:t>
            </w:r>
          </w:p>
        </w:tc>
        <w:tc>
          <w:tcPr>
            <w:tcW w:w="2217" w:type="dxa"/>
            <w:tcBorders>
              <w:top w:val="single" w:color="000000" w:sz="4" w:space="0"/>
              <w:left w:val="single" w:color="000000" w:sz="4" w:space="0"/>
              <w:right w:val="single" w:color="000000" w:sz="4" w:space="0"/>
            </w:tcBorders>
          </w:tcPr>
          <w:p>
            <w:pPr>
              <w:pStyle w:val="17"/>
              <w:spacing w:before="92"/>
              <w:ind w:left="769" w:right="764"/>
              <w:jc w:val="center"/>
              <w:rPr>
                <w:sz w:val="21"/>
              </w:rPr>
            </w:pPr>
            <w:r>
              <w:rPr>
                <w:sz w:val="21"/>
              </w:rPr>
              <w:t>002</w:t>
            </w:r>
          </w:p>
        </w:tc>
        <w:tc>
          <w:tcPr>
            <w:tcW w:w="2218" w:type="dxa"/>
            <w:tcBorders>
              <w:top w:val="single" w:color="000000" w:sz="4" w:space="0"/>
              <w:left w:val="single" w:color="000000" w:sz="4" w:space="0"/>
              <w:right w:val="single" w:color="000000" w:sz="4" w:space="0"/>
            </w:tcBorders>
          </w:tcPr>
          <w:p>
            <w:pPr>
              <w:pStyle w:val="17"/>
              <w:spacing w:before="92"/>
              <w:ind w:left="667" w:right="654"/>
              <w:jc w:val="center"/>
              <w:rPr>
                <w:sz w:val="21"/>
              </w:rPr>
            </w:pPr>
            <w:r>
              <w:rPr>
                <w:sz w:val="21"/>
              </w:rPr>
              <w:t>电信学院</w:t>
            </w:r>
          </w:p>
        </w:tc>
        <w:tc>
          <w:tcPr>
            <w:tcW w:w="1665" w:type="dxa"/>
            <w:tcBorders>
              <w:top w:val="single" w:color="000000" w:sz="4" w:space="0"/>
              <w:left w:val="single" w:color="000000" w:sz="4" w:space="0"/>
              <w:right w:val="single" w:color="000000" w:sz="4" w:space="0"/>
            </w:tcBorders>
          </w:tcPr>
          <w:p>
            <w:pPr>
              <w:pStyle w:val="17"/>
              <w:spacing w:before="92"/>
              <w:ind w:left="183" w:right="171"/>
              <w:jc w:val="center"/>
              <w:rPr>
                <w:sz w:val="21"/>
              </w:rPr>
            </w:pPr>
            <w:r>
              <w:rPr>
                <w:sz w:val="21"/>
              </w:rPr>
              <w:t>本科生辅导员</w:t>
            </w:r>
          </w:p>
        </w:tc>
      </w:tr>
    </w:tbl>
    <w:p>
      <w:pPr>
        <w:pStyle w:val="9"/>
        <w:spacing w:before="4"/>
        <w:rPr>
          <w:b/>
          <w:sz w:val="28"/>
        </w:rPr>
      </w:pPr>
    </w:p>
    <w:p>
      <w:pPr>
        <w:pStyle w:val="8"/>
        <w:spacing w:before="1"/>
      </w:pPr>
      <w:r>
        <w:t>指标解释：</w:t>
      </w:r>
    </w:p>
    <w:p>
      <w:pPr>
        <w:pStyle w:val="9"/>
        <w:spacing w:before="138" w:line="364" w:lineRule="auto"/>
        <w:ind w:left="420" w:right="1473"/>
      </w:pPr>
      <w:r>
        <w:rPr>
          <w:b/>
        </w:rPr>
        <w:t>管理人员类别：</w:t>
      </w:r>
      <w:r>
        <w:t>包括学生管理人员、教学管理人员、教学质量监控人员、就业管理人员、心理咨询工作人员。其中，</w:t>
      </w:r>
      <w:r>
        <w:rPr>
          <w:b/>
        </w:rPr>
        <w:t>学生管理人员：</w:t>
      </w:r>
      <w:r>
        <w:t>校级从事学生管理工作的人员，包括分管学生工作的学校党委副书记（副校长）及校级学生管理机构（如学生处、团委等）的领导和工作人员。院（系）专</w:t>
      </w:r>
    </w:p>
    <w:p>
      <w:pPr>
        <w:spacing w:after="0" w:line="364" w:lineRule="auto"/>
        <w:sectPr>
          <w:pgSz w:w="16840" w:h="11910" w:orient="landscape"/>
          <w:pgMar w:top="1100" w:right="320" w:bottom="1180" w:left="1380" w:header="0" w:footer="990" w:gutter="0"/>
        </w:sectPr>
      </w:pPr>
    </w:p>
    <w:p>
      <w:pPr>
        <w:pStyle w:val="9"/>
        <w:spacing w:before="7"/>
        <w:rPr>
          <w:sz w:val="20"/>
        </w:rPr>
      </w:pPr>
    </w:p>
    <w:p>
      <w:pPr>
        <w:pStyle w:val="9"/>
        <w:spacing w:before="72" w:line="364" w:lineRule="auto"/>
        <w:ind w:left="420" w:right="1470"/>
        <w:jc w:val="both"/>
      </w:pPr>
      <w:r>
        <w:rPr>
          <w:spacing w:val="-3"/>
        </w:rPr>
        <w:t>门从事学生管理工作的人员，包括分管学生工作的党总支或支部副书记、副院长或系主任，及院</w:t>
      </w:r>
      <w:r>
        <w:t>（</w:t>
      </w:r>
      <w:r>
        <w:rPr>
          <w:spacing w:val="-3"/>
        </w:rPr>
        <w:t>系</w:t>
      </w:r>
      <w:r>
        <w:t>）</w:t>
      </w:r>
      <w:r>
        <w:rPr>
          <w:spacing w:val="-3"/>
        </w:rPr>
        <w:t>学生管理机构的领导和工作人员。</w:t>
      </w:r>
      <w:r>
        <w:rPr>
          <w:b/>
        </w:rPr>
        <w:t>教学管</w:t>
      </w:r>
      <w:r>
        <w:rPr>
          <w:b/>
          <w:spacing w:val="-7"/>
        </w:rPr>
        <w:t>理人员：</w:t>
      </w:r>
      <w:r>
        <w:rPr>
          <w:spacing w:val="-7"/>
        </w:rPr>
        <w:t>校级教学管理人员指学校分管教学工作的校领导、教务处等专职教学管理人员。院</w:t>
      </w:r>
      <w:r>
        <w:rPr>
          <w:spacing w:val="-3"/>
        </w:rPr>
        <w:t>（</w:t>
      </w:r>
      <w:r>
        <w:t>系</w:t>
      </w:r>
      <w:r>
        <w:rPr>
          <w:spacing w:val="-27"/>
        </w:rPr>
        <w:t>）</w:t>
      </w:r>
      <w:r>
        <w:rPr>
          <w:spacing w:val="-6"/>
        </w:rPr>
        <w:t>教学管理人员指院</w:t>
      </w:r>
      <w:r>
        <w:rPr>
          <w:spacing w:val="-3"/>
        </w:rPr>
        <w:t>（</w:t>
      </w:r>
      <w:r>
        <w:rPr>
          <w:spacing w:val="-10"/>
        </w:rPr>
        <w:t>系、所</w:t>
      </w:r>
      <w:r>
        <w:rPr>
          <w:spacing w:val="-29"/>
        </w:rPr>
        <w:t>）</w:t>
      </w:r>
      <w:r>
        <w:rPr>
          <w:spacing w:val="-3"/>
        </w:rPr>
        <w:t>分管教学的领导、教学秘书和教务员。</w:t>
      </w:r>
      <w:r>
        <w:rPr>
          <w:b/>
        </w:rPr>
        <w:t>教学质量监控人员：</w:t>
      </w:r>
      <w:r>
        <w:rPr>
          <w:spacing w:val="-3"/>
        </w:rPr>
        <w:t>指在校级教学质量监控部门专职负责本科教学质量监控的人员。</w:t>
      </w:r>
      <w:r>
        <w:rPr>
          <w:b/>
        </w:rPr>
        <w:t>就业管理人员</w:t>
      </w:r>
      <w:r>
        <w:rPr>
          <w:spacing w:val="-3"/>
        </w:rPr>
        <w:t>：指校级负责学生就业指导和管理组织机构中的工作人员。</w:t>
      </w:r>
      <w:r>
        <w:rPr>
          <w:b/>
          <w:spacing w:val="-1"/>
        </w:rPr>
        <w:t>心理咨询工作人员：</w:t>
      </w:r>
      <w:r>
        <w:rPr>
          <w:spacing w:val="-3"/>
        </w:rPr>
        <w:t>指校级专门的心理健康教育机构专职从事学生心理咨询工作的人员。</w:t>
      </w:r>
    </w:p>
    <w:p>
      <w:pPr>
        <w:spacing w:before="0" w:line="268" w:lineRule="exact"/>
        <w:ind w:left="420" w:right="0" w:firstLine="0"/>
        <w:jc w:val="left"/>
        <w:rPr>
          <w:sz w:val="21"/>
        </w:rPr>
      </w:pPr>
      <w:r>
        <w:rPr>
          <w:b/>
          <w:sz w:val="21"/>
        </w:rPr>
        <w:t>单位号：</w:t>
      </w:r>
      <w:r>
        <w:rPr>
          <w:sz w:val="21"/>
        </w:rPr>
        <w:t>教职工所属单位的管理编号。</w:t>
      </w:r>
    </w:p>
    <w:p>
      <w:pPr>
        <w:spacing w:before="139"/>
        <w:ind w:left="420" w:right="0" w:firstLine="0"/>
        <w:jc w:val="left"/>
        <w:rPr>
          <w:sz w:val="21"/>
        </w:rPr>
      </w:pPr>
      <w:r>
        <w:rPr>
          <w:b/>
          <w:sz w:val="21"/>
        </w:rPr>
        <w:t>职务：</w:t>
      </w:r>
      <w:r>
        <w:rPr>
          <w:sz w:val="21"/>
        </w:rPr>
        <w:t>院系专职辅导员职务须严格填写为</w:t>
      </w:r>
      <w:r>
        <w:rPr>
          <w:rFonts w:ascii="Times New Roman" w:hAnsi="Times New Roman" w:eastAsia="Times New Roman"/>
          <w:b/>
          <w:sz w:val="21"/>
        </w:rPr>
        <w:t>“</w:t>
      </w:r>
      <w:r>
        <w:rPr>
          <w:b/>
          <w:sz w:val="21"/>
        </w:rPr>
        <w:t>本科生辅导员</w:t>
      </w:r>
      <w:r>
        <w:rPr>
          <w:rFonts w:ascii="Times New Roman" w:hAnsi="Times New Roman" w:eastAsia="Times New Roman"/>
          <w:b/>
          <w:sz w:val="21"/>
        </w:rPr>
        <w:t>”</w:t>
      </w:r>
      <w:r>
        <w:rPr>
          <w:b/>
          <w:sz w:val="21"/>
        </w:rPr>
        <w:t>、</w:t>
      </w:r>
      <w:r>
        <w:rPr>
          <w:rFonts w:ascii="Times New Roman" w:hAnsi="Times New Roman" w:eastAsia="Times New Roman"/>
          <w:b/>
          <w:sz w:val="21"/>
        </w:rPr>
        <w:t>“</w:t>
      </w:r>
      <w:r>
        <w:rPr>
          <w:b/>
          <w:sz w:val="21"/>
        </w:rPr>
        <w:t>专科生辅导员</w:t>
      </w:r>
      <w:r>
        <w:rPr>
          <w:rFonts w:ascii="Times New Roman" w:hAnsi="Times New Roman" w:eastAsia="Times New Roman"/>
          <w:b/>
          <w:sz w:val="21"/>
        </w:rPr>
        <w:t>”</w:t>
      </w:r>
      <w:r>
        <w:rPr>
          <w:b/>
          <w:sz w:val="21"/>
        </w:rPr>
        <w:t>和</w:t>
      </w:r>
      <w:r>
        <w:rPr>
          <w:rFonts w:ascii="Times New Roman" w:hAnsi="Times New Roman" w:eastAsia="Times New Roman"/>
          <w:b/>
          <w:sz w:val="21"/>
        </w:rPr>
        <w:t>“</w:t>
      </w:r>
      <w:r>
        <w:rPr>
          <w:b/>
          <w:sz w:val="21"/>
        </w:rPr>
        <w:t>研究生辅导员</w:t>
      </w:r>
      <w:r>
        <w:rPr>
          <w:rFonts w:ascii="Times New Roman" w:hAnsi="Times New Roman" w:eastAsia="Times New Roman"/>
          <w:b/>
          <w:sz w:val="21"/>
        </w:rPr>
        <w:t>”</w:t>
      </w:r>
      <w:r>
        <w:rPr>
          <w:sz w:val="21"/>
        </w:rPr>
        <w:t>。</w:t>
      </w:r>
    </w:p>
    <w:p>
      <w:pPr>
        <w:pStyle w:val="8"/>
        <w:spacing w:before="139"/>
      </w:pPr>
      <w:r>
        <w:rPr>
          <w:rFonts w:ascii="Times New Roman" w:eastAsia="Times New Roman"/>
        </w:rPr>
        <w:t>*</w:t>
      </w:r>
      <w:r>
        <w:t>校验关系</w:t>
      </w:r>
    </w:p>
    <w:p>
      <w:pPr>
        <w:spacing w:before="141"/>
        <w:ind w:left="420" w:right="0" w:firstLine="0"/>
        <w:jc w:val="left"/>
        <w:rPr>
          <w:sz w:val="21"/>
        </w:rPr>
      </w:pPr>
      <w:r>
        <w:rPr>
          <w:b/>
          <w:sz w:val="21"/>
        </w:rPr>
        <w:t>表内校验：</w:t>
      </w:r>
      <w:r>
        <w:rPr>
          <w:sz w:val="21"/>
        </w:rPr>
        <w:t>“工号”不能重复</w:t>
      </w:r>
    </w:p>
    <w:p>
      <w:pPr>
        <w:pStyle w:val="9"/>
        <w:rPr>
          <w:sz w:val="20"/>
        </w:rPr>
      </w:pPr>
    </w:p>
    <w:p>
      <w:pPr>
        <w:pStyle w:val="9"/>
        <w:spacing w:before="2"/>
        <w:rPr>
          <w:sz w:val="19"/>
        </w:rPr>
      </w:pPr>
    </w:p>
    <w:p>
      <w:pPr>
        <w:pStyle w:val="8"/>
      </w:pPr>
      <w:r>
        <w:t>表间校验：</w:t>
      </w:r>
      <w:r>
        <w:rPr>
          <w:w w:val="99"/>
        </w:rPr>
        <w:t xml:space="preserve"> </w:t>
      </w:r>
    </w:p>
    <w:p>
      <w:pPr>
        <w:pStyle w:val="16"/>
        <w:numPr>
          <w:ilvl w:val="1"/>
          <w:numId w:val="34"/>
        </w:numPr>
        <w:tabs>
          <w:tab w:val="left" w:pos="841"/>
        </w:tabs>
        <w:spacing w:before="139" w:after="0" w:line="240" w:lineRule="auto"/>
        <w:ind w:left="840" w:right="0" w:hanging="315"/>
        <w:jc w:val="left"/>
        <w:rPr>
          <w:sz w:val="21"/>
        </w:rPr>
      </w:pPr>
      <w:r>
        <w:rPr>
          <w:spacing w:val="-6"/>
          <w:sz w:val="21"/>
        </w:rPr>
        <w:t xml:space="preserve">“工号”、“姓名”和“单位号”“单位名称”与表 </w:t>
      </w:r>
      <w:r>
        <w:rPr>
          <w:sz w:val="21"/>
        </w:rPr>
        <w:t>1-6-1</w:t>
      </w:r>
      <w:r>
        <w:rPr>
          <w:spacing w:val="-28"/>
          <w:sz w:val="21"/>
        </w:rPr>
        <w:t xml:space="preserve"> 或表 </w:t>
      </w:r>
      <w:r>
        <w:rPr>
          <w:sz w:val="21"/>
        </w:rPr>
        <w:t>1-6-4</w:t>
      </w:r>
      <w:r>
        <w:rPr>
          <w:spacing w:val="-3"/>
          <w:sz w:val="21"/>
        </w:rPr>
        <w:t>“工号”、“姓名”和“单位号”“单位名称”保持一致。</w:t>
      </w:r>
      <w:r>
        <w:rPr>
          <w:sz w:val="21"/>
        </w:rPr>
        <w:t xml:space="preserve"> </w:t>
      </w:r>
    </w:p>
    <w:p>
      <w:pPr>
        <w:pStyle w:val="9"/>
        <w:rPr>
          <w:sz w:val="20"/>
        </w:rPr>
      </w:pPr>
    </w:p>
    <w:p>
      <w:pPr>
        <w:pStyle w:val="9"/>
        <w:spacing w:before="10"/>
        <w:rPr>
          <w:sz w:val="20"/>
        </w:rPr>
      </w:pPr>
    </w:p>
    <w:p>
      <w:pPr>
        <w:pStyle w:val="5"/>
        <w:spacing w:after="23"/>
      </w:pPr>
      <w:bookmarkStart w:id="37" w:name="_bookmark35"/>
      <w:bookmarkEnd w:id="37"/>
      <w:r>
        <w:t xml:space="preserve">表 </w:t>
      </w:r>
      <w:r>
        <w:rPr>
          <w:rFonts w:ascii="Times New Roman" w:eastAsia="Times New Roman"/>
        </w:rPr>
        <w:t xml:space="preserve">3-3-1 </w:t>
      </w:r>
      <w:r>
        <w:t>高层次人才（时点）</w:t>
      </w:r>
    </w:p>
    <w:tbl>
      <w:tblPr>
        <w:tblStyle w:val="13"/>
        <w:tblW w:w="1317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18"/>
        <w:gridCol w:w="2211"/>
        <w:gridCol w:w="2424"/>
        <w:gridCol w:w="2793"/>
        <w:gridCol w:w="323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518" w:type="dxa"/>
            <w:tcBorders>
              <w:left w:val="single" w:color="000000" w:sz="4" w:space="0"/>
              <w:bottom w:val="single" w:color="000000" w:sz="4" w:space="0"/>
              <w:right w:val="single" w:color="000000" w:sz="4" w:space="0"/>
            </w:tcBorders>
          </w:tcPr>
          <w:p>
            <w:pPr>
              <w:pStyle w:val="17"/>
              <w:spacing w:before="58"/>
              <w:ind w:left="1024" w:right="1018"/>
              <w:jc w:val="center"/>
              <w:rPr>
                <w:b/>
                <w:sz w:val="21"/>
              </w:rPr>
            </w:pPr>
            <w:r>
              <w:rPr>
                <w:b/>
                <w:sz w:val="21"/>
              </w:rPr>
              <w:t>工号</w:t>
            </w:r>
          </w:p>
        </w:tc>
        <w:tc>
          <w:tcPr>
            <w:tcW w:w="2211" w:type="dxa"/>
            <w:tcBorders>
              <w:left w:val="single" w:color="000000" w:sz="4" w:space="0"/>
              <w:bottom w:val="single" w:color="000000" w:sz="4" w:space="0"/>
              <w:right w:val="single" w:color="000000" w:sz="4" w:space="0"/>
            </w:tcBorders>
          </w:tcPr>
          <w:p>
            <w:pPr>
              <w:pStyle w:val="17"/>
              <w:spacing w:before="58"/>
              <w:ind w:left="875" w:right="864"/>
              <w:jc w:val="center"/>
              <w:rPr>
                <w:b/>
                <w:sz w:val="21"/>
              </w:rPr>
            </w:pPr>
            <w:r>
              <w:rPr>
                <w:b/>
                <w:sz w:val="21"/>
              </w:rPr>
              <w:t>姓名</w:t>
            </w:r>
          </w:p>
        </w:tc>
        <w:tc>
          <w:tcPr>
            <w:tcW w:w="2424" w:type="dxa"/>
            <w:tcBorders>
              <w:left w:val="single" w:color="000000" w:sz="4" w:space="0"/>
              <w:bottom w:val="single" w:color="000000" w:sz="4" w:space="0"/>
              <w:right w:val="single" w:color="000000" w:sz="4" w:space="0"/>
            </w:tcBorders>
          </w:tcPr>
          <w:p>
            <w:pPr>
              <w:pStyle w:val="17"/>
              <w:spacing w:before="58"/>
              <w:ind w:left="349" w:right="341"/>
              <w:jc w:val="center"/>
              <w:rPr>
                <w:b/>
                <w:sz w:val="21"/>
              </w:rPr>
            </w:pPr>
            <w:r>
              <w:rPr>
                <w:b/>
                <w:sz w:val="21"/>
                <w:shd w:val="clear" w:color="auto" w:fill="FFFF00"/>
              </w:rPr>
              <w:t>类型</w:t>
            </w:r>
          </w:p>
        </w:tc>
        <w:tc>
          <w:tcPr>
            <w:tcW w:w="2793" w:type="dxa"/>
            <w:tcBorders>
              <w:left w:val="single" w:color="000000" w:sz="4" w:space="0"/>
              <w:bottom w:val="single" w:color="000000" w:sz="4" w:space="0"/>
              <w:right w:val="single" w:color="000000" w:sz="4" w:space="0"/>
            </w:tcBorders>
          </w:tcPr>
          <w:p>
            <w:pPr>
              <w:pStyle w:val="17"/>
              <w:spacing w:before="58"/>
              <w:ind w:left="850" w:right="840"/>
              <w:jc w:val="center"/>
              <w:rPr>
                <w:b/>
                <w:sz w:val="21"/>
              </w:rPr>
            </w:pPr>
            <w:r>
              <w:rPr>
                <w:b/>
                <w:sz w:val="21"/>
              </w:rPr>
              <w:t>研究方向</w:t>
            </w:r>
          </w:p>
        </w:tc>
        <w:tc>
          <w:tcPr>
            <w:tcW w:w="3230" w:type="dxa"/>
            <w:tcBorders>
              <w:left w:val="single" w:color="000000" w:sz="4" w:space="0"/>
              <w:bottom w:val="single" w:color="000000" w:sz="4" w:space="0"/>
              <w:right w:val="single" w:color="000000" w:sz="4" w:space="0"/>
            </w:tcBorders>
          </w:tcPr>
          <w:p>
            <w:pPr>
              <w:pStyle w:val="17"/>
              <w:spacing w:before="58"/>
              <w:ind w:left="1174" w:right="1162"/>
              <w:jc w:val="center"/>
              <w:rPr>
                <w:b/>
                <w:sz w:val="21"/>
              </w:rPr>
            </w:pPr>
            <w:r>
              <w:rPr>
                <w:b/>
                <w:sz w:val="21"/>
              </w:rPr>
              <w:t>获得时间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51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1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424" w:type="dxa"/>
            <w:tcBorders>
              <w:top w:val="single" w:color="000000" w:sz="4" w:space="0"/>
              <w:left w:val="single" w:color="000000" w:sz="4" w:space="0"/>
              <w:bottom w:val="single" w:color="000000" w:sz="4" w:space="0"/>
              <w:right w:val="single" w:color="000000" w:sz="4" w:space="0"/>
            </w:tcBorders>
          </w:tcPr>
          <w:p>
            <w:pPr>
              <w:pStyle w:val="17"/>
              <w:spacing w:before="58"/>
              <w:ind w:left="352" w:right="341"/>
              <w:jc w:val="center"/>
              <w:rPr>
                <w:sz w:val="21"/>
              </w:rPr>
            </w:pPr>
            <w:r>
              <w:rPr>
                <w:sz w:val="21"/>
                <w:shd w:val="clear" w:color="auto" w:fill="FFFF00"/>
              </w:rPr>
              <w:t>下拉选择</w:t>
            </w:r>
          </w:p>
        </w:tc>
        <w:tc>
          <w:tcPr>
            <w:tcW w:w="279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23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518" w:type="dxa"/>
            <w:tcBorders>
              <w:top w:val="single" w:color="000000" w:sz="4" w:space="0"/>
              <w:left w:val="single" w:color="000000" w:sz="4" w:space="0"/>
              <w:right w:val="single" w:color="000000" w:sz="4" w:space="0"/>
            </w:tcBorders>
          </w:tcPr>
          <w:p>
            <w:pPr>
              <w:pStyle w:val="17"/>
              <w:spacing w:before="58"/>
              <w:ind w:left="1026" w:right="1015"/>
              <w:jc w:val="center"/>
              <w:rPr>
                <w:sz w:val="21"/>
              </w:rPr>
            </w:pPr>
            <w:r>
              <w:rPr>
                <w:sz w:val="21"/>
              </w:rPr>
              <w:t>1001</w:t>
            </w:r>
          </w:p>
        </w:tc>
        <w:tc>
          <w:tcPr>
            <w:tcW w:w="2211" w:type="dxa"/>
            <w:tcBorders>
              <w:top w:val="single" w:color="000000" w:sz="4" w:space="0"/>
              <w:left w:val="single" w:color="000000" w:sz="4" w:space="0"/>
              <w:right w:val="single" w:color="000000" w:sz="4" w:space="0"/>
            </w:tcBorders>
          </w:tcPr>
          <w:p>
            <w:pPr>
              <w:pStyle w:val="17"/>
              <w:spacing w:before="58"/>
              <w:ind w:left="875" w:right="864"/>
              <w:jc w:val="center"/>
              <w:rPr>
                <w:sz w:val="21"/>
              </w:rPr>
            </w:pPr>
            <w:r>
              <w:rPr>
                <w:sz w:val="21"/>
              </w:rPr>
              <w:t>张三</w:t>
            </w:r>
          </w:p>
        </w:tc>
        <w:tc>
          <w:tcPr>
            <w:tcW w:w="2424" w:type="dxa"/>
            <w:tcBorders>
              <w:top w:val="single" w:color="000000" w:sz="4" w:space="0"/>
              <w:left w:val="single" w:color="000000" w:sz="4" w:space="0"/>
              <w:right w:val="single" w:color="000000" w:sz="4" w:space="0"/>
            </w:tcBorders>
          </w:tcPr>
          <w:p>
            <w:pPr>
              <w:pStyle w:val="17"/>
              <w:spacing w:before="58"/>
              <w:ind w:left="352" w:right="341"/>
              <w:jc w:val="center"/>
              <w:rPr>
                <w:sz w:val="21"/>
              </w:rPr>
            </w:pPr>
            <w:r>
              <w:rPr>
                <w:sz w:val="21"/>
                <w:shd w:val="clear" w:color="auto" w:fill="FFFF00"/>
              </w:rPr>
              <w:t>教育部教指委委员</w:t>
            </w:r>
          </w:p>
        </w:tc>
        <w:tc>
          <w:tcPr>
            <w:tcW w:w="2793" w:type="dxa"/>
            <w:tcBorders>
              <w:top w:val="single" w:color="000000" w:sz="4" w:space="0"/>
              <w:left w:val="single" w:color="000000" w:sz="4" w:space="0"/>
              <w:right w:val="single" w:color="000000" w:sz="4" w:space="0"/>
            </w:tcBorders>
          </w:tcPr>
          <w:p>
            <w:pPr>
              <w:pStyle w:val="17"/>
              <w:spacing w:before="58"/>
              <w:ind w:left="852" w:right="840"/>
              <w:jc w:val="center"/>
              <w:rPr>
                <w:sz w:val="21"/>
              </w:rPr>
            </w:pPr>
            <w:r>
              <w:rPr>
                <w:sz w:val="21"/>
              </w:rPr>
              <w:t>信息自动化</w:t>
            </w:r>
          </w:p>
        </w:tc>
        <w:tc>
          <w:tcPr>
            <w:tcW w:w="3230" w:type="dxa"/>
            <w:tcBorders>
              <w:top w:val="single" w:color="000000" w:sz="4" w:space="0"/>
              <w:left w:val="single" w:color="000000" w:sz="4" w:space="0"/>
              <w:right w:val="single" w:color="000000" w:sz="4" w:space="0"/>
            </w:tcBorders>
          </w:tcPr>
          <w:p>
            <w:pPr>
              <w:pStyle w:val="17"/>
              <w:spacing w:before="58"/>
              <w:ind w:left="1174" w:right="1162"/>
              <w:jc w:val="center"/>
              <w:rPr>
                <w:sz w:val="21"/>
              </w:rPr>
            </w:pPr>
            <w:r>
              <w:rPr>
                <w:sz w:val="21"/>
              </w:rPr>
              <w:t>2018</w:t>
            </w:r>
          </w:p>
        </w:tc>
      </w:tr>
    </w:tbl>
    <w:p>
      <w:pPr>
        <w:pStyle w:val="9"/>
        <w:spacing w:before="5"/>
        <w:rPr>
          <w:b/>
          <w:sz w:val="28"/>
        </w:rPr>
      </w:pPr>
    </w:p>
    <w:p>
      <w:pPr>
        <w:pStyle w:val="8"/>
      </w:pPr>
      <w:r>
        <w:t>指标解释：</w:t>
      </w:r>
    </w:p>
    <w:p>
      <w:pPr>
        <w:pStyle w:val="9"/>
        <w:spacing w:before="139" w:line="364" w:lineRule="auto"/>
        <w:ind w:left="420" w:right="1471"/>
        <w:jc w:val="both"/>
      </w:pPr>
      <w:r>
        <w:rPr>
          <w:b/>
        </w:rPr>
        <w:t>高层次人才</w:t>
      </w:r>
      <w:r>
        <w:rPr>
          <w:rFonts w:ascii="Times New Roman" w:hAnsi="Times New Roman" w:eastAsia="Times New Roman"/>
          <w:b/>
        </w:rPr>
        <w:t>:</w:t>
      </w:r>
      <w:r>
        <w:rPr>
          <w:spacing w:val="-7"/>
        </w:rPr>
        <w:t>由中华人民共和国人力资源和社会保障部、中华人民共和国教育部或者其授权的部门明确认定的人才级别。包括中国科学院院士、中</w:t>
      </w:r>
      <w:r>
        <w:rPr>
          <w:spacing w:val="-6"/>
        </w:rPr>
        <w:t>国工程院院士、外国科学院院士、中国社会科学院学部委员、引进海外高层次人才</w:t>
      </w:r>
      <w:r>
        <w:rPr>
          <w:rFonts w:ascii="Times New Roman" w:hAnsi="Times New Roman" w:eastAsia="Times New Roman"/>
        </w:rPr>
        <w:t>“</w:t>
      </w:r>
      <w:r>
        <w:rPr>
          <w:spacing w:val="-2"/>
        </w:rPr>
        <w:t>千人计划</w:t>
      </w:r>
      <w:r>
        <w:rPr>
          <w:rFonts w:ascii="Times New Roman" w:hAnsi="Times New Roman" w:eastAsia="Times New Roman"/>
        </w:rPr>
        <w:t>”</w:t>
      </w:r>
      <w:r>
        <w:rPr>
          <w:spacing w:val="-3"/>
        </w:rPr>
        <w:t>入选者、长江学者特聘教授、青年长江学者、国家杰出青年科学基金资助者、国家优秀青年科学基金资助者、新世纪优秀人才、教育部高校青年教师获奖者、青年</w:t>
      </w:r>
      <w:r>
        <w:rPr>
          <w:rFonts w:ascii="Times New Roman" w:hAnsi="Times New Roman" w:eastAsia="Times New Roman"/>
          <w:spacing w:val="-3"/>
        </w:rPr>
        <w:t>“</w:t>
      </w:r>
      <w:r>
        <w:rPr>
          <w:spacing w:val="-1"/>
        </w:rPr>
        <w:t>千人计划</w:t>
      </w:r>
      <w:r>
        <w:rPr>
          <w:rFonts w:ascii="Times New Roman" w:hAnsi="Times New Roman" w:eastAsia="Times New Roman"/>
        </w:rPr>
        <w:t>”</w:t>
      </w:r>
      <w:r>
        <w:rPr>
          <w:spacing w:val="-3"/>
        </w:rPr>
        <w:t>、百千万人才工程、万人计划、国家级教学名师、文化名家暨“四个一批”人才、</w:t>
      </w:r>
      <w:r>
        <w:rPr>
          <w:spacing w:val="-3"/>
          <w:shd w:val="clear" w:color="auto" w:fill="FFFF00"/>
        </w:rPr>
        <w:t>近一届教育部教指委委员</w:t>
      </w:r>
      <w:r>
        <w:rPr>
          <w:spacing w:val="-3"/>
        </w:rPr>
        <w:t>、省级高层次人才、省部级突出贡献专家、省级教学名师</w:t>
      </w:r>
    </w:p>
    <w:p>
      <w:pPr>
        <w:spacing w:after="0" w:line="364" w:lineRule="auto"/>
        <w:jc w:val="both"/>
        <w:sectPr>
          <w:pgSz w:w="16840" w:h="11910" w:orient="landscape"/>
          <w:pgMar w:top="1100" w:right="320" w:bottom="1180" w:left="1380" w:header="0" w:footer="990" w:gutter="0"/>
        </w:sectPr>
      </w:pPr>
    </w:p>
    <w:p>
      <w:pPr>
        <w:pStyle w:val="9"/>
        <w:spacing w:before="7"/>
        <w:rPr>
          <w:sz w:val="20"/>
        </w:rPr>
      </w:pPr>
    </w:p>
    <w:p>
      <w:pPr>
        <w:pStyle w:val="9"/>
        <w:spacing w:before="72"/>
        <w:ind w:left="420"/>
      </w:pPr>
      <w:r>
        <w:t>入选者。</w:t>
      </w:r>
    </w:p>
    <w:p>
      <w:pPr>
        <w:spacing w:before="139"/>
        <w:ind w:left="420" w:right="0" w:firstLine="0"/>
        <w:jc w:val="left"/>
        <w:rPr>
          <w:sz w:val="21"/>
        </w:rPr>
      </w:pPr>
      <w:r>
        <w:rPr>
          <w:b/>
          <w:sz w:val="21"/>
        </w:rPr>
        <w:t>获得时间：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，以发文时间为准。</w:t>
      </w:r>
    </w:p>
    <w:p>
      <w:pPr>
        <w:pStyle w:val="9"/>
        <w:spacing w:before="139"/>
        <w:ind w:left="420"/>
      </w:pPr>
      <w:r>
        <w:t>注：同一人获得不同称号可重复填报，同一人多次获同一称号按最近一次填报。</w:t>
      </w:r>
    </w:p>
    <w:p>
      <w:pPr>
        <w:pStyle w:val="8"/>
        <w:spacing w:before="141"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16"/>
        <w:numPr>
          <w:ilvl w:val="0"/>
          <w:numId w:val="35"/>
        </w:numPr>
        <w:tabs>
          <w:tab w:val="left" w:pos="633"/>
        </w:tabs>
        <w:spacing w:before="0" w:after="0" w:line="268" w:lineRule="exact"/>
        <w:ind w:left="632" w:right="0" w:hanging="213"/>
        <w:jc w:val="left"/>
        <w:rPr>
          <w:sz w:val="21"/>
        </w:rPr>
      </w:pPr>
      <w:r>
        <w:rPr>
          <w:spacing w:val="-3"/>
          <w:sz w:val="21"/>
        </w:rPr>
        <w:t xml:space="preserve">“工号+类型”不能重复； </w:t>
      </w:r>
    </w:p>
    <w:p>
      <w:pPr>
        <w:pStyle w:val="16"/>
        <w:numPr>
          <w:ilvl w:val="0"/>
          <w:numId w:val="35"/>
        </w:numPr>
        <w:tabs>
          <w:tab w:val="left" w:pos="633"/>
        </w:tabs>
        <w:spacing w:before="139" w:after="0" w:line="240" w:lineRule="auto"/>
        <w:ind w:left="632" w:right="0" w:hanging="213"/>
        <w:jc w:val="left"/>
        <w:rPr>
          <w:sz w:val="21"/>
        </w:rPr>
      </w:pPr>
      <w:r>
        <w:rPr>
          <w:spacing w:val="-3"/>
          <w:sz w:val="21"/>
        </w:rPr>
        <w:t>获得时间≤填报年份；</w:t>
      </w:r>
      <w:r>
        <w:rPr>
          <w:sz w:val="21"/>
        </w:rPr>
        <w:t xml:space="preserve"> </w:t>
      </w:r>
    </w:p>
    <w:p>
      <w:pPr>
        <w:pStyle w:val="8"/>
        <w:spacing w:before="141"/>
      </w:pPr>
      <w:r>
        <w:t>表间校验：</w:t>
      </w:r>
      <w:r>
        <w:rPr>
          <w:w w:val="99"/>
        </w:rPr>
        <w:t xml:space="preserve"> </w:t>
      </w:r>
    </w:p>
    <w:p>
      <w:pPr>
        <w:pStyle w:val="16"/>
        <w:numPr>
          <w:ilvl w:val="0"/>
          <w:numId w:val="36"/>
        </w:numPr>
        <w:tabs>
          <w:tab w:val="left" w:pos="633"/>
        </w:tabs>
        <w:spacing w:before="139" w:after="0" w:line="240" w:lineRule="auto"/>
        <w:ind w:left="632" w:right="0" w:hanging="213"/>
        <w:jc w:val="left"/>
        <w:rPr>
          <w:sz w:val="21"/>
        </w:rPr>
      </w:pPr>
      <w:r>
        <w:rPr>
          <w:spacing w:val="-8"/>
          <w:sz w:val="21"/>
        </w:rPr>
        <w:t xml:space="preserve">“工号”、“姓名”与表 </w:t>
      </w:r>
      <w:r>
        <w:rPr>
          <w:sz w:val="21"/>
        </w:rPr>
        <w:t>1-6-1</w:t>
      </w:r>
      <w:r>
        <w:rPr>
          <w:spacing w:val="-28"/>
          <w:sz w:val="21"/>
        </w:rPr>
        <w:t xml:space="preserve"> 或表 </w:t>
      </w:r>
      <w:r>
        <w:rPr>
          <w:sz w:val="21"/>
        </w:rPr>
        <w:t>1-6-4</w:t>
      </w:r>
      <w:r>
        <w:rPr>
          <w:spacing w:val="-3"/>
          <w:sz w:val="21"/>
        </w:rPr>
        <w:t xml:space="preserve">“工号”、“姓名”保持一致。 </w:t>
      </w:r>
    </w:p>
    <w:p>
      <w:pPr>
        <w:pStyle w:val="9"/>
        <w:rPr>
          <w:sz w:val="20"/>
        </w:rPr>
      </w:pPr>
    </w:p>
    <w:p>
      <w:pPr>
        <w:pStyle w:val="9"/>
        <w:spacing w:before="10"/>
        <w:rPr>
          <w:sz w:val="20"/>
        </w:rPr>
      </w:pPr>
    </w:p>
    <w:p>
      <w:pPr>
        <w:pStyle w:val="5"/>
        <w:spacing w:after="22"/>
      </w:pPr>
      <w:bookmarkStart w:id="38" w:name="_bookmark36"/>
      <w:bookmarkEnd w:id="38"/>
      <w:r>
        <w:t xml:space="preserve">表 </w:t>
      </w:r>
      <w:r>
        <w:rPr>
          <w:rFonts w:ascii="Times New Roman" w:eastAsia="Times New Roman"/>
        </w:rPr>
        <w:t xml:space="preserve">3-3-2 </w:t>
      </w:r>
      <w:r>
        <w:t>高层次教学、研究团队（时点）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078"/>
        <w:gridCol w:w="1985"/>
        <w:gridCol w:w="1702"/>
        <w:gridCol w:w="2444"/>
        <w:gridCol w:w="29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078" w:type="dxa"/>
            <w:tcBorders>
              <w:left w:val="single" w:color="000000" w:sz="4" w:space="0"/>
              <w:bottom w:val="single" w:color="000000" w:sz="4" w:space="0"/>
              <w:right w:val="single" w:color="000000" w:sz="4" w:space="0"/>
            </w:tcBorders>
          </w:tcPr>
          <w:p>
            <w:pPr>
              <w:pStyle w:val="17"/>
              <w:spacing w:before="58"/>
              <w:ind w:left="1284" w:right="1273"/>
              <w:jc w:val="center"/>
              <w:rPr>
                <w:b/>
                <w:sz w:val="21"/>
              </w:rPr>
            </w:pPr>
            <w:r>
              <w:rPr>
                <w:b/>
                <w:sz w:val="21"/>
              </w:rPr>
              <w:t>团队名称</w:t>
            </w:r>
          </w:p>
        </w:tc>
        <w:tc>
          <w:tcPr>
            <w:tcW w:w="1985" w:type="dxa"/>
            <w:tcBorders>
              <w:left w:val="single" w:color="000000" w:sz="4" w:space="0"/>
              <w:bottom w:val="single" w:color="000000" w:sz="4" w:space="0"/>
              <w:right w:val="single" w:color="000000" w:sz="4" w:space="0"/>
            </w:tcBorders>
          </w:tcPr>
          <w:p>
            <w:pPr>
              <w:pStyle w:val="17"/>
              <w:spacing w:before="58"/>
              <w:ind w:left="654" w:right="647"/>
              <w:jc w:val="center"/>
              <w:rPr>
                <w:b/>
                <w:sz w:val="21"/>
              </w:rPr>
            </w:pPr>
            <w:r>
              <w:rPr>
                <w:b/>
                <w:sz w:val="21"/>
              </w:rPr>
              <w:t>负责人</w:t>
            </w:r>
          </w:p>
        </w:tc>
        <w:tc>
          <w:tcPr>
            <w:tcW w:w="1702" w:type="dxa"/>
            <w:tcBorders>
              <w:left w:val="single" w:color="000000" w:sz="4" w:space="0"/>
              <w:bottom w:val="single" w:color="000000" w:sz="4" w:space="0"/>
              <w:right w:val="single" w:color="000000" w:sz="4" w:space="0"/>
            </w:tcBorders>
          </w:tcPr>
          <w:p>
            <w:pPr>
              <w:pStyle w:val="17"/>
              <w:spacing w:before="58"/>
              <w:ind w:left="304" w:right="293"/>
              <w:jc w:val="center"/>
              <w:rPr>
                <w:b/>
                <w:sz w:val="21"/>
              </w:rPr>
            </w:pPr>
            <w:r>
              <w:rPr>
                <w:b/>
                <w:sz w:val="21"/>
              </w:rPr>
              <w:t>负责人工号</w:t>
            </w:r>
          </w:p>
        </w:tc>
        <w:tc>
          <w:tcPr>
            <w:tcW w:w="2444" w:type="dxa"/>
            <w:tcBorders>
              <w:left w:val="single" w:color="000000" w:sz="4" w:space="0"/>
              <w:bottom w:val="single" w:color="000000" w:sz="4" w:space="0"/>
              <w:right w:val="single" w:color="000000" w:sz="4" w:space="0"/>
            </w:tcBorders>
          </w:tcPr>
          <w:p>
            <w:pPr>
              <w:pStyle w:val="17"/>
              <w:spacing w:before="58"/>
              <w:ind w:left="359" w:right="351"/>
              <w:jc w:val="center"/>
              <w:rPr>
                <w:b/>
                <w:sz w:val="21"/>
              </w:rPr>
            </w:pPr>
            <w:r>
              <w:rPr>
                <w:b/>
                <w:sz w:val="21"/>
              </w:rPr>
              <w:t>类型</w:t>
            </w:r>
          </w:p>
        </w:tc>
        <w:tc>
          <w:tcPr>
            <w:tcW w:w="2969" w:type="dxa"/>
            <w:tcBorders>
              <w:left w:val="single" w:color="000000" w:sz="4" w:space="0"/>
              <w:bottom w:val="single" w:color="000000" w:sz="4" w:space="0"/>
              <w:right w:val="single" w:color="000000" w:sz="4" w:space="0"/>
            </w:tcBorders>
          </w:tcPr>
          <w:p>
            <w:pPr>
              <w:pStyle w:val="17"/>
              <w:spacing w:before="58"/>
              <w:ind w:left="1040" w:right="1034"/>
              <w:jc w:val="center"/>
              <w:rPr>
                <w:b/>
                <w:sz w:val="21"/>
              </w:rPr>
            </w:pPr>
            <w:r>
              <w:rPr>
                <w:b/>
                <w:sz w:val="21"/>
              </w:rPr>
              <w:t>获得时间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407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98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0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444" w:type="dxa"/>
            <w:tcBorders>
              <w:top w:val="single" w:color="000000" w:sz="4" w:space="0"/>
              <w:left w:val="single" w:color="000000" w:sz="4" w:space="0"/>
              <w:bottom w:val="single" w:color="000000" w:sz="4" w:space="0"/>
              <w:right w:val="single" w:color="000000" w:sz="4" w:space="0"/>
            </w:tcBorders>
          </w:tcPr>
          <w:p>
            <w:pPr>
              <w:pStyle w:val="17"/>
              <w:spacing w:before="58"/>
              <w:ind w:left="362" w:right="351"/>
              <w:jc w:val="center"/>
              <w:rPr>
                <w:sz w:val="21"/>
              </w:rPr>
            </w:pPr>
            <w:r>
              <w:rPr>
                <w:sz w:val="21"/>
              </w:rPr>
              <w:t>下拉选择</w:t>
            </w:r>
          </w:p>
        </w:tc>
        <w:tc>
          <w:tcPr>
            <w:tcW w:w="296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4078" w:type="dxa"/>
            <w:tcBorders>
              <w:top w:val="single" w:color="000000" w:sz="4" w:space="0"/>
              <w:left w:val="single" w:color="000000" w:sz="4" w:space="0"/>
              <w:right w:val="single" w:color="000000" w:sz="4" w:space="0"/>
            </w:tcBorders>
          </w:tcPr>
          <w:p>
            <w:pPr>
              <w:pStyle w:val="17"/>
              <w:spacing w:before="58"/>
              <w:ind w:left="1284" w:right="1273"/>
              <w:jc w:val="center"/>
              <w:rPr>
                <w:sz w:val="21"/>
              </w:rPr>
            </w:pPr>
            <w:r>
              <w:rPr>
                <w:sz w:val="21"/>
              </w:rPr>
              <w:t>文艺学教学团队</w:t>
            </w:r>
          </w:p>
        </w:tc>
        <w:tc>
          <w:tcPr>
            <w:tcW w:w="1985" w:type="dxa"/>
            <w:tcBorders>
              <w:top w:val="single" w:color="000000" w:sz="4" w:space="0"/>
              <w:left w:val="single" w:color="000000" w:sz="4" w:space="0"/>
              <w:right w:val="single" w:color="000000" w:sz="4" w:space="0"/>
            </w:tcBorders>
          </w:tcPr>
          <w:p>
            <w:pPr>
              <w:pStyle w:val="17"/>
              <w:spacing w:before="58"/>
              <w:ind w:left="654" w:right="642"/>
              <w:jc w:val="center"/>
              <w:rPr>
                <w:sz w:val="21"/>
              </w:rPr>
            </w:pPr>
            <w:r>
              <w:rPr>
                <w:sz w:val="21"/>
              </w:rPr>
              <w:t>张三</w:t>
            </w:r>
          </w:p>
        </w:tc>
        <w:tc>
          <w:tcPr>
            <w:tcW w:w="1702" w:type="dxa"/>
            <w:tcBorders>
              <w:top w:val="single" w:color="000000" w:sz="4" w:space="0"/>
              <w:left w:val="single" w:color="000000" w:sz="4" w:space="0"/>
              <w:right w:val="single" w:color="000000" w:sz="4" w:space="0"/>
            </w:tcBorders>
          </w:tcPr>
          <w:p>
            <w:pPr>
              <w:pStyle w:val="17"/>
              <w:spacing w:before="58"/>
              <w:ind w:left="304" w:right="293"/>
              <w:jc w:val="center"/>
              <w:rPr>
                <w:sz w:val="21"/>
              </w:rPr>
            </w:pPr>
            <w:r>
              <w:rPr>
                <w:sz w:val="21"/>
              </w:rPr>
              <w:t>1001</w:t>
            </w:r>
          </w:p>
        </w:tc>
        <w:tc>
          <w:tcPr>
            <w:tcW w:w="2444" w:type="dxa"/>
            <w:tcBorders>
              <w:top w:val="single" w:color="000000" w:sz="4" w:space="0"/>
              <w:left w:val="single" w:color="000000" w:sz="4" w:space="0"/>
              <w:right w:val="single" w:color="000000" w:sz="4" w:space="0"/>
            </w:tcBorders>
          </w:tcPr>
          <w:p>
            <w:pPr>
              <w:pStyle w:val="17"/>
              <w:spacing w:before="58"/>
              <w:ind w:left="362" w:right="351"/>
              <w:jc w:val="center"/>
              <w:rPr>
                <w:sz w:val="21"/>
              </w:rPr>
            </w:pPr>
            <w:r>
              <w:rPr>
                <w:sz w:val="21"/>
                <w:shd w:val="clear" w:color="auto" w:fill="FFFF00"/>
              </w:rPr>
              <w:t>黄大年式教学团队</w:t>
            </w:r>
          </w:p>
        </w:tc>
        <w:tc>
          <w:tcPr>
            <w:tcW w:w="2969" w:type="dxa"/>
            <w:tcBorders>
              <w:top w:val="single" w:color="000000" w:sz="4" w:space="0"/>
              <w:left w:val="single" w:color="000000" w:sz="4" w:space="0"/>
              <w:right w:val="single" w:color="000000" w:sz="4" w:space="0"/>
            </w:tcBorders>
          </w:tcPr>
          <w:p>
            <w:pPr>
              <w:pStyle w:val="17"/>
              <w:spacing w:before="58"/>
              <w:ind w:left="1040" w:right="1034"/>
              <w:jc w:val="center"/>
              <w:rPr>
                <w:sz w:val="21"/>
              </w:rPr>
            </w:pPr>
            <w:r>
              <w:rPr>
                <w:sz w:val="21"/>
              </w:rPr>
              <w:t>2018</w:t>
            </w:r>
          </w:p>
        </w:tc>
      </w:tr>
    </w:tbl>
    <w:p>
      <w:pPr>
        <w:pStyle w:val="9"/>
        <w:spacing w:before="4"/>
        <w:rPr>
          <w:b/>
          <w:sz w:val="28"/>
        </w:rPr>
      </w:pPr>
    </w:p>
    <w:p>
      <w:pPr>
        <w:pStyle w:val="8"/>
        <w:spacing w:before="1"/>
      </w:pPr>
      <w:r>
        <w:t>指标解释：</w:t>
      </w:r>
    </w:p>
    <w:p>
      <w:pPr>
        <w:pStyle w:val="9"/>
        <w:spacing w:before="138" w:line="364" w:lineRule="auto"/>
        <w:ind w:left="420" w:right="1471"/>
      </w:pPr>
      <w:r>
        <w:rPr>
          <w:b/>
        </w:rPr>
        <w:t>高层次团队：</w:t>
      </w:r>
      <w:r>
        <w:t>以高层次人才为核心组建的教学或研究团队。包括国家级教学团队、</w:t>
      </w:r>
      <w:r>
        <w:rPr>
          <w:shd w:val="clear" w:color="auto" w:fill="FFFF00"/>
        </w:rPr>
        <w:t>黄大年式教学团队</w:t>
      </w:r>
      <w:r>
        <w:t>、省部级教学团队、教育部创新团队、国家自然科学基金委创新研究群体、</w:t>
      </w:r>
      <w:r>
        <w:rPr>
          <w:shd w:val="clear" w:color="auto" w:fill="FFFF00"/>
        </w:rPr>
        <w:t>科技部重点领域创新团队</w:t>
      </w:r>
      <w:r>
        <w:t>、省级高层次研究团队。</w:t>
      </w:r>
    </w:p>
    <w:p>
      <w:pPr>
        <w:spacing w:before="2"/>
        <w:ind w:left="420" w:right="0" w:firstLine="0"/>
        <w:jc w:val="left"/>
        <w:rPr>
          <w:sz w:val="21"/>
        </w:rPr>
      </w:pPr>
      <w:r>
        <w:rPr>
          <w:b/>
          <w:sz w:val="21"/>
        </w:rPr>
        <w:t>获得时间：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pStyle w:val="9"/>
        <w:spacing w:before="138"/>
        <w:ind w:left="420"/>
      </w:pPr>
      <w:r>
        <w:rPr>
          <w:b/>
        </w:rPr>
        <w:t>注：</w:t>
      </w:r>
      <w:r>
        <w:t>同一团队所获称号就高填报。</w:t>
      </w:r>
    </w:p>
    <w:p>
      <w:pPr>
        <w:pStyle w:val="8"/>
        <w:spacing w:before="3" w:line="364" w:lineRule="auto"/>
        <w:ind w:right="13556"/>
      </w:pPr>
      <w:r>
        <w:rPr>
          <w:rFonts w:ascii="Times New Roman" w:eastAsia="Times New Roman"/>
        </w:rPr>
        <w:t>*</w:t>
      </w:r>
      <w:r>
        <w:t xml:space="preserve">校验关系 </w:t>
      </w:r>
      <w:r>
        <w:rPr>
          <w:spacing w:val="-1"/>
        </w:rPr>
        <w:t>表内校验：</w:t>
      </w:r>
      <w:r>
        <w:rPr>
          <w:w w:val="99"/>
        </w:rPr>
        <w:t xml:space="preserve"> </w:t>
      </w:r>
    </w:p>
    <w:p>
      <w:pPr>
        <w:spacing w:after="0" w:line="364" w:lineRule="auto"/>
        <w:sectPr>
          <w:pgSz w:w="16840" w:h="11910" w:orient="landscape"/>
          <w:pgMar w:top="1100" w:right="320" w:bottom="1180" w:left="1380" w:header="0" w:footer="990" w:gutter="0"/>
        </w:sectPr>
      </w:pPr>
    </w:p>
    <w:p>
      <w:pPr>
        <w:pStyle w:val="9"/>
        <w:spacing w:before="7"/>
        <w:rPr>
          <w:b/>
          <w:sz w:val="20"/>
        </w:rPr>
      </w:pPr>
    </w:p>
    <w:p>
      <w:pPr>
        <w:pStyle w:val="16"/>
        <w:numPr>
          <w:ilvl w:val="1"/>
          <w:numId w:val="36"/>
        </w:numPr>
        <w:tabs>
          <w:tab w:val="left" w:pos="1053"/>
        </w:tabs>
        <w:spacing w:before="72" w:after="0" w:line="240" w:lineRule="auto"/>
        <w:ind w:left="1052" w:right="0" w:hanging="213"/>
        <w:jc w:val="left"/>
        <w:rPr>
          <w:sz w:val="21"/>
        </w:rPr>
      </w:pPr>
      <w:r>
        <w:rPr>
          <w:spacing w:val="-3"/>
          <w:sz w:val="21"/>
        </w:rPr>
        <w:t>“团队名称+负责人工号+类型”不能重复；</w:t>
      </w:r>
      <w:r>
        <w:rPr>
          <w:sz w:val="21"/>
        </w:rPr>
        <w:t xml:space="preserve"> </w:t>
      </w:r>
    </w:p>
    <w:p>
      <w:pPr>
        <w:pStyle w:val="16"/>
        <w:numPr>
          <w:ilvl w:val="1"/>
          <w:numId w:val="36"/>
        </w:numPr>
        <w:tabs>
          <w:tab w:val="left" w:pos="1053"/>
        </w:tabs>
        <w:spacing w:before="139" w:after="0" w:line="240" w:lineRule="auto"/>
        <w:ind w:left="1052" w:right="0" w:hanging="213"/>
        <w:jc w:val="left"/>
        <w:rPr>
          <w:sz w:val="21"/>
        </w:rPr>
      </w:pPr>
      <w:r>
        <w:rPr>
          <w:spacing w:val="-3"/>
          <w:sz w:val="21"/>
        </w:rPr>
        <w:t>获得时间小于或等于填报年度。</w:t>
      </w:r>
      <w:r>
        <w:rPr>
          <w:sz w:val="21"/>
        </w:rPr>
        <w:t xml:space="preserve"> </w:t>
      </w:r>
    </w:p>
    <w:p>
      <w:pPr>
        <w:pStyle w:val="8"/>
        <w:spacing w:before="139"/>
      </w:pPr>
      <w:r>
        <w:t>表间校验：</w:t>
      </w:r>
      <w:r>
        <w:rPr>
          <w:w w:val="99"/>
        </w:rPr>
        <w:t xml:space="preserve"> </w:t>
      </w:r>
    </w:p>
    <w:p>
      <w:pPr>
        <w:pStyle w:val="9"/>
        <w:spacing w:before="141"/>
        <w:ind w:left="840"/>
      </w:pPr>
      <w:r>
        <w:t>1.“工号”、“姓名”与表 1-6-1 或表 1-6-4“工号”、“姓名”和“单位号”“单位名称”保持一致。</w:t>
      </w:r>
    </w:p>
    <w:p>
      <w:pPr>
        <w:pStyle w:val="9"/>
        <w:spacing w:before="9"/>
        <w:rPr>
          <w:sz w:val="20"/>
        </w:rPr>
      </w:pPr>
    </w:p>
    <w:p>
      <w:pPr>
        <w:pStyle w:val="5"/>
        <w:spacing w:after="23"/>
      </w:pPr>
      <w:bookmarkStart w:id="39" w:name="_bookmark37"/>
      <w:bookmarkEnd w:id="39"/>
      <w:r>
        <w:t xml:space="preserve">表 </w:t>
      </w:r>
      <w:r>
        <w:rPr>
          <w:rFonts w:ascii="Times New Roman" w:eastAsia="Times New Roman"/>
        </w:rPr>
        <w:t xml:space="preserve">3-4-1 </w:t>
      </w:r>
      <w:r>
        <w:t>教师教学发展机构（学年）</w:t>
      </w:r>
    </w:p>
    <w:tbl>
      <w:tblPr>
        <w:tblStyle w:val="13"/>
        <w:tblW w:w="1318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651"/>
        <w:gridCol w:w="2897"/>
        <w:gridCol w:w="2377"/>
        <w:gridCol w:w="2375"/>
        <w:gridCol w:w="188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3651" w:type="dxa"/>
            <w:tcBorders>
              <w:left w:val="single" w:color="000000" w:sz="4" w:space="0"/>
              <w:bottom w:val="single" w:color="000000" w:sz="4" w:space="0"/>
              <w:right w:val="single" w:color="000000" w:sz="4" w:space="0"/>
            </w:tcBorders>
          </w:tcPr>
          <w:p>
            <w:pPr>
              <w:pStyle w:val="17"/>
              <w:spacing w:before="58"/>
              <w:ind w:left="965" w:right="954"/>
              <w:jc w:val="center"/>
              <w:rPr>
                <w:b/>
                <w:sz w:val="21"/>
              </w:rPr>
            </w:pPr>
            <w:r>
              <w:rPr>
                <w:b/>
                <w:sz w:val="21"/>
              </w:rPr>
              <w:t>机构名称</w:t>
            </w:r>
          </w:p>
        </w:tc>
        <w:tc>
          <w:tcPr>
            <w:tcW w:w="2897" w:type="dxa"/>
            <w:tcBorders>
              <w:left w:val="single" w:color="000000" w:sz="4" w:space="0"/>
              <w:bottom w:val="single" w:color="000000" w:sz="4" w:space="0"/>
              <w:right w:val="single" w:color="000000" w:sz="4" w:space="0"/>
            </w:tcBorders>
          </w:tcPr>
          <w:p>
            <w:pPr>
              <w:pStyle w:val="17"/>
              <w:spacing w:before="58"/>
              <w:ind w:left="1110" w:right="1104"/>
              <w:jc w:val="center"/>
              <w:rPr>
                <w:b/>
                <w:sz w:val="21"/>
              </w:rPr>
            </w:pPr>
            <w:r>
              <w:rPr>
                <w:b/>
                <w:sz w:val="21"/>
              </w:rPr>
              <w:t>单位号</w:t>
            </w:r>
          </w:p>
        </w:tc>
        <w:tc>
          <w:tcPr>
            <w:tcW w:w="2377" w:type="dxa"/>
            <w:tcBorders>
              <w:left w:val="single" w:color="000000" w:sz="4" w:space="0"/>
              <w:bottom w:val="single" w:color="000000" w:sz="4" w:space="0"/>
              <w:right w:val="single" w:color="000000" w:sz="4" w:space="0"/>
            </w:tcBorders>
          </w:tcPr>
          <w:p>
            <w:pPr>
              <w:pStyle w:val="17"/>
              <w:spacing w:before="58"/>
              <w:ind w:left="745" w:right="737"/>
              <w:jc w:val="center"/>
              <w:rPr>
                <w:b/>
                <w:sz w:val="21"/>
              </w:rPr>
            </w:pPr>
            <w:r>
              <w:rPr>
                <w:b/>
                <w:sz w:val="21"/>
              </w:rPr>
              <w:t>培训类型</w:t>
            </w:r>
          </w:p>
        </w:tc>
        <w:tc>
          <w:tcPr>
            <w:tcW w:w="2375" w:type="dxa"/>
            <w:tcBorders>
              <w:left w:val="single" w:color="000000" w:sz="4" w:space="0"/>
              <w:bottom w:val="single" w:color="000000" w:sz="4" w:space="0"/>
              <w:right w:val="single" w:color="000000" w:sz="4" w:space="0"/>
            </w:tcBorders>
          </w:tcPr>
          <w:p>
            <w:pPr>
              <w:pStyle w:val="17"/>
              <w:spacing w:before="58"/>
              <w:ind w:left="742" w:right="738"/>
              <w:jc w:val="center"/>
              <w:rPr>
                <w:b/>
                <w:sz w:val="21"/>
              </w:rPr>
            </w:pPr>
            <w:r>
              <w:rPr>
                <w:b/>
                <w:sz w:val="21"/>
              </w:rPr>
              <w:t>培训次数</w:t>
            </w:r>
          </w:p>
        </w:tc>
        <w:tc>
          <w:tcPr>
            <w:tcW w:w="1880" w:type="dxa"/>
            <w:tcBorders>
              <w:left w:val="single" w:color="000000" w:sz="4" w:space="0"/>
              <w:bottom w:val="single" w:color="000000" w:sz="4" w:space="0"/>
              <w:right w:val="single" w:color="000000" w:sz="4" w:space="0"/>
            </w:tcBorders>
          </w:tcPr>
          <w:p>
            <w:pPr>
              <w:pStyle w:val="17"/>
              <w:spacing w:before="58"/>
              <w:ind w:left="496" w:right="489"/>
              <w:jc w:val="center"/>
              <w:rPr>
                <w:b/>
                <w:sz w:val="21"/>
              </w:rPr>
            </w:pPr>
            <w:r>
              <w:rPr>
                <w:b/>
                <w:sz w:val="21"/>
              </w:rPr>
              <w:t>培训人次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365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8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377" w:type="dxa"/>
            <w:tcBorders>
              <w:top w:val="single" w:color="000000" w:sz="4" w:space="0"/>
              <w:left w:val="single" w:color="000000" w:sz="4" w:space="0"/>
              <w:bottom w:val="single" w:color="000000" w:sz="4" w:space="0"/>
              <w:right w:val="single" w:color="000000" w:sz="4" w:space="0"/>
            </w:tcBorders>
          </w:tcPr>
          <w:p>
            <w:pPr>
              <w:pStyle w:val="17"/>
              <w:spacing w:before="58"/>
              <w:ind w:left="745" w:right="734"/>
              <w:jc w:val="center"/>
              <w:rPr>
                <w:sz w:val="21"/>
              </w:rPr>
            </w:pPr>
            <w:r>
              <w:rPr>
                <w:sz w:val="21"/>
              </w:rPr>
              <w:t>下拉选择</w:t>
            </w:r>
          </w:p>
        </w:tc>
        <w:tc>
          <w:tcPr>
            <w:tcW w:w="237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8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3651" w:type="dxa"/>
            <w:tcBorders>
              <w:top w:val="single" w:color="000000" w:sz="4" w:space="0"/>
              <w:left w:val="single" w:color="000000" w:sz="4" w:space="0"/>
              <w:right w:val="single" w:color="000000" w:sz="4" w:space="0"/>
            </w:tcBorders>
          </w:tcPr>
          <w:p>
            <w:pPr>
              <w:pStyle w:val="17"/>
              <w:spacing w:before="92"/>
              <w:ind w:left="965" w:right="956"/>
              <w:jc w:val="center"/>
              <w:rPr>
                <w:sz w:val="21"/>
              </w:rPr>
            </w:pPr>
            <w:r>
              <w:rPr>
                <w:sz w:val="21"/>
              </w:rPr>
              <w:t>教师教学发展中心</w:t>
            </w:r>
          </w:p>
        </w:tc>
        <w:tc>
          <w:tcPr>
            <w:tcW w:w="2897" w:type="dxa"/>
            <w:tcBorders>
              <w:top w:val="single" w:color="000000" w:sz="4" w:space="0"/>
              <w:left w:val="single" w:color="000000" w:sz="4" w:space="0"/>
              <w:right w:val="single" w:color="000000" w:sz="4" w:space="0"/>
            </w:tcBorders>
          </w:tcPr>
          <w:p>
            <w:pPr>
              <w:pStyle w:val="17"/>
              <w:spacing w:before="92"/>
              <w:ind w:left="1110" w:right="1099"/>
              <w:jc w:val="center"/>
              <w:rPr>
                <w:sz w:val="21"/>
              </w:rPr>
            </w:pPr>
            <w:r>
              <w:rPr>
                <w:sz w:val="21"/>
              </w:rPr>
              <w:t>7510</w:t>
            </w:r>
          </w:p>
        </w:tc>
        <w:tc>
          <w:tcPr>
            <w:tcW w:w="2377" w:type="dxa"/>
            <w:tcBorders>
              <w:top w:val="single" w:color="000000" w:sz="4" w:space="0"/>
              <w:left w:val="single" w:color="000000" w:sz="4" w:space="0"/>
              <w:right w:val="single" w:color="000000" w:sz="4" w:space="0"/>
            </w:tcBorders>
          </w:tcPr>
          <w:p>
            <w:pPr>
              <w:pStyle w:val="17"/>
              <w:spacing w:before="92"/>
              <w:ind w:left="745" w:right="734"/>
              <w:jc w:val="center"/>
              <w:rPr>
                <w:sz w:val="21"/>
              </w:rPr>
            </w:pPr>
            <w:r>
              <w:rPr>
                <w:sz w:val="21"/>
              </w:rPr>
              <w:t>常规培训</w:t>
            </w:r>
          </w:p>
        </w:tc>
        <w:tc>
          <w:tcPr>
            <w:tcW w:w="2375" w:type="dxa"/>
            <w:tcBorders>
              <w:top w:val="single" w:color="000000" w:sz="4" w:space="0"/>
              <w:left w:val="single" w:color="000000" w:sz="4" w:space="0"/>
              <w:right w:val="single" w:color="000000" w:sz="4" w:space="0"/>
            </w:tcBorders>
          </w:tcPr>
          <w:p>
            <w:pPr>
              <w:pStyle w:val="17"/>
              <w:spacing w:before="92"/>
              <w:ind w:left="738" w:right="738"/>
              <w:jc w:val="center"/>
              <w:rPr>
                <w:sz w:val="21"/>
              </w:rPr>
            </w:pPr>
            <w:r>
              <w:rPr>
                <w:sz w:val="21"/>
              </w:rPr>
              <w:t>53</w:t>
            </w:r>
          </w:p>
        </w:tc>
        <w:tc>
          <w:tcPr>
            <w:tcW w:w="1880" w:type="dxa"/>
            <w:tcBorders>
              <w:top w:val="single" w:color="000000" w:sz="4" w:space="0"/>
              <w:left w:val="single" w:color="000000" w:sz="4" w:space="0"/>
              <w:right w:val="single" w:color="000000" w:sz="4" w:space="0"/>
            </w:tcBorders>
          </w:tcPr>
          <w:p>
            <w:pPr>
              <w:pStyle w:val="17"/>
              <w:spacing w:before="92"/>
              <w:ind w:left="496" w:right="489"/>
              <w:jc w:val="center"/>
              <w:rPr>
                <w:sz w:val="21"/>
              </w:rPr>
            </w:pPr>
            <w:r>
              <w:rPr>
                <w:sz w:val="21"/>
              </w:rPr>
              <w:t>1934</w:t>
            </w:r>
          </w:p>
        </w:tc>
      </w:tr>
    </w:tbl>
    <w:p>
      <w:pPr>
        <w:pStyle w:val="8"/>
        <w:spacing w:before="258"/>
      </w:pPr>
      <w:r>
        <w:t>指标解释：</w:t>
      </w:r>
    </w:p>
    <w:p>
      <w:pPr>
        <w:pStyle w:val="9"/>
        <w:spacing w:before="141" w:line="364" w:lineRule="auto"/>
        <w:ind w:left="420" w:right="1471"/>
      </w:pPr>
      <w:r>
        <w:rPr>
          <w:b/>
        </w:rPr>
        <w:t>教师教学发展机构：</w:t>
      </w:r>
      <w:r>
        <w:rPr>
          <w:spacing w:val="-4"/>
        </w:rPr>
        <w:t>指学校通过开展教师培训、教学咨询、教学改革研究、教学质量评估、提供优质教学资源等工作，促进学校提升教师业务水</w:t>
      </w:r>
      <w:r>
        <w:rPr>
          <w:spacing w:val="-3"/>
        </w:rPr>
        <w:t>平和教学能力，建设高素质教师队伍，提高教育教学质量的机构。</w:t>
      </w:r>
    </w:p>
    <w:p>
      <w:pPr>
        <w:spacing w:before="0" w:line="268" w:lineRule="exact"/>
        <w:ind w:left="420" w:right="0" w:firstLine="0"/>
        <w:jc w:val="left"/>
        <w:rPr>
          <w:sz w:val="21"/>
        </w:rPr>
      </w:pPr>
      <w:r>
        <w:rPr>
          <w:b/>
          <w:sz w:val="21"/>
        </w:rPr>
        <w:t>培训类型：</w:t>
      </w:r>
      <w:r>
        <w:rPr>
          <w:sz w:val="21"/>
        </w:rPr>
        <w:t>常规培训、教师创新创业专项培训。</w:t>
      </w:r>
    </w:p>
    <w:p>
      <w:pPr>
        <w:pStyle w:val="9"/>
        <w:spacing w:before="139" w:line="364" w:lineRule="auto"/>
        <w:ind w:left="420" w:right="8616"/>
      </w:pPr>
      <w:r>
        <w:rPr>
          <w:b/>
        </w:rPr>
        <w:t>培训次数：</w:t>
      </w:r>
      <w:r>
        <w:t>教师教学发展组织机构学年度对教师开展培训的次数。</w:t>
      </w:r>
      <w:r>
        <w:rPr>
          <w:b/>
        </w:rPr>
        <w:t>培训人次：</w:t>
      </w:r>
      <w:r>
        <w:t>教师教学发展组织机构学年度培训的教师人次。</w:t>
      </w:r>
    </w:p>
    <w:p>
      <w:pPr>
        <w:pStyle w:val="8"/>
        <w:spacing w:line="364" w:lineRule="auto"/>
        <w:ind w:right="13556"/>
      </w:pPr>
      <w:r>
        <w:rPr>
          <w:rFonts w:ascii="Times New Roman" w:eastAsia="Times New Roman"/>
        </w:rPr>
        <w:t>*</w:t>
      </w:r>
      <w:r>
        <w:t xml:space="preserve">校验关系 </w:t>
      </w:r>
      <w:r>
        <w:rPr>
          <w:spacing w:val="-1"/>
        </w:rPr>
        <w:t>表间校验：</w:t>
      </w:r>
      <w:r>
        <w:rPr>
          <w:w w:val="99"/>
        </w:rPr>
        <w:t xml:space="preserve"> </w:t>
      </w:r>
    </w:p>
    <w:p>
      <w:pPr>
        <w:pStyle w:val="16"/>
        <w:numPr>
          <w:ilvl w:val="0"/>
          <w:numId w:val="37"/>
        </w:numPr>
        <w:tabs>
          <w:tab w:val="left" w:pos="1053"/>
        </w:tabs>
        <w:spacing w:before="0" w:after="0" w:line="268" w:lineRule="exact"/>
        <w:ind w:left="1052" w:right="0" w:hanging="213"/>
        <w:jc w:val="left"/>
        <w:rPr>
          <w:sz w:val="19"/>
        </w:rPr>
      </w:pPr>
      <w:r>
        <w:rPr>
          <w:spacing w:val="-7"/>
          <w:sz w:val="21"/>
        </w:rPr>
        <w:t xml:space="preserve">“单位号”、“机构名称”与表 </w:t>
      </w:r>
      <w:r>
        <w:rPr>
          <w:sz w:val="21"/>
        </w:rPr>
        <w:t>1-3</w:t>
      </w:r>
      <w:r>
        <w:rPr>
          <w:spacing w:val="-3"/>
          <w:sz w:val="21"/>
        </w:rPr>
        <w:t>“单位号”、“党政单位名称保持一致。</w:t>
      </w:r>
      <w:r>
        <w:rPr>
          <w:sz w:val="21"/>
        </w:rPr>
        <w:t xml:space="preserve"> </w:t>
      </w:r>
    </w:p>
    <w:p>
      <w:pPr>
        <w:pStyle w:val="9"/>
        <w:spacing w:before="139"/>
        <w:ind w:left="840"/>
      </w:pPr>
      <w:r>
        <w:rPr>
          <w:w w:val="100"/>
        </w:rPr>
        <w:t xml:space="preserve"> </w:t>
      </w:r>
    </w:p>
    <w:p>
      <w:pPr>
        <w:spacing w:after="0"/>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40" w:name="_bookmark38"/>
      <w:bookmarkEnd w:id="40"/>
      <w:r>
        <w:t xml:space="preserve">表 </w:t>
      </w:r>
      <w:r>
        <w:rPr>
          <w:rFonts w:ascii="Times New Roman" w:eastAsia="Times New Roman"/>
        </w:rPr>
        <w:t xml:space="preserve">3-4-2 </w:t>
      </w:r>
      <w:r>
        <w:t>教师培训进修、交流情况（学年）</w:t>
      </w:r>
    </w:p>
    <w:tbl>
      <w:tblPr>
        <w:tblStyle w:val="13"/>
        <w:tblW w:w="13176"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96"/>
        <w:gridCol w:w="2197"/>
        <w:gridCol w:w="2196"/>
        <w:gridCol w:w="2196"/>
        <w:gridCol w:w="2196"/>
        <w:gridCol w:w="219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0" w:hRule="atLeast"/>
        </w:trPr>
        <w:tc>
          <w:tcPr>
            <w:tcW w:w="2196" w:type="dxa"/>
            <w:tcBorders>
              <w:left w:val="single" w:color="000000" w:sz="6" w:space="0"/>
              <w:bottom w:val="single" w:color="000000" w:sz="6" w:space="0"/>
              <w:right w:val="single" w:color="000000" w:sz="6" w:space="0"/>
            </w:tcBorders>
          </w:tcPr>
          <w:p>
            <w:pPr>
              <w:pStyle w:val="17"/>
              <w:spacing w:before="60"/>
              <w:ind w:left="125" w:right="114"/>
              <w:jc w:val="center"/>
              <w:rPr>
                <w:b/>
                <w:sz w:val="21"/>
              </w:rPr>
            </w:pPr>
            <w:r>
              <w:rPr>
                <w:b/>
                <w:sz w:val="21"/>
              </w:rPr>
              <w:t>工号</w:t>
            </w:r>
          </w:p>
        </w:tc>
        <w:tc>
          <w:tcPr>
            <w:tcW w:w="2197" w:type="dxa"/>
            <w:tcBorders>
              <w:left w:val="single" w:color="000000" w:sz="6" w:space="0"/>
              <w:bottom w:val="single" w:color="000000" w:sz="6" w:space="0"/>
              <w:right w:val="single" w:color="000000" w:sz="6" w:space="0"/>
            </w:tcBorders>
          </w:tcPr>
          <w:p>
            <w:pPr>
              <w:pStyle w:val="17"/>
              <w:spacing w:before="60"/>
              <w:ind w:left="656" w:right="641"/>
              <w:jc w:val="center"/>
              <w:rPr>
                <w:b/>
                <w:sz w:val="21"/>
              </w:rPr>
            </w:pPr>
            <w:r>
              <w:rPr>
                <w:b/>
                <w:sz w:val="21"/>
              </w:rPr>
              <w:t>教师姓名</w:t>
            </w:r>
          </w:p>
        </w:tc>
        <w:tc>
          <w:tcPr>
            <w:tcW w:w="2196" w:type="dxa"/>
            <w:tcBorders>
              <w:left w:val="single" w:color="000000" w:sz="6" w:space="0"/>
              <w:bottom w:val="single" w:color="000000" w:sz="6" w:space="0"/>
              <w:right w:val="single" w:color="000000" w:sz="6" w:space="0"/>
            </w:tcBorders>
          </w:tcPr>
          <w:p>
            <w:pPr>
              <w:pStyle w:val="17"/>
              <w:spacing w:before="60"/>
              <w:ind w:left="129" w:right="114"/>
              <w:jc w:val="center"/>
              <w:rPr>
                <w:b/>
                <w:sz w:val="21"/>
              </w:rPr>
            </w:pPr>
            <w:r>
              <w:rPr>
                <w:b/>
                <w:sz w:val="21"/>
              </w:rPr>
              <w:t>培训进修、交流类型</w:t>
            </w:r>
          </w:p>
        </w:tc>
        <w:tc>
          <w:tcPr>
            <w:tcW w:w="2196" w:type="dxa"/>
            <w:tcBorders>
              <w:left w:val="single" w:color="000000" w:sz="6" w:space="0"/>
              <w:bottom w:val="single" w:color="000000" w:sz="6" w:space="0"/>
              <w:right w:val="single" w:color="000000" w:sz="6" w:space="0"/>
            </w:tcBorders>
          </w:tcPr>
          <w:p>
            <w:pPr>
              <w:pStyle w:val="17"/>
              <w:spacing w:before="60"/>
              <w:ind w:left="129" w:right="113"/>
              <w:jc w:val="center"/>
              <w:rPr>
                <w:b/>
                <w:sz w:val="21"/>
              </w:rPr>
            </w:pPr>
            <w:r>
              <w:rPr>
                <w:b/>
                <w:sz w:val="21"/>
              </w:rPr>
              <w:t>开始时间</w:t>
            </w:r>
          </w:p>
        </w:tc>
        <w:tc>
          <w:tcPr>
            <w:tcW w:w="2196" w:type="dxa"/>
            <w:tcBorders>
              <w:left w:val="single" w:color="000000" w:sz="6" w:space="0"/>
              <w:bottom w:val="single" w:color="000000" w:sz="6" w:space="0"/>
              <w:right w:val="single" w:color="000000" w:sz="6" w:space="0"/>
            </w:tcBorders>
          </w:tcPr>
          <w:p>
            <w:pPr>
              <w:pStyle w:val="17"/>
              <w:spacing w:before="60"/>
              <w:ind w:right="657"/>
              <w:jc w:val="right"/>
              <w:rPr>
                <w:b/>
                <w:sz w:val="21"/>
              </w:rPr>
            </w:pPr>
            <w:r>
              <w:rPr>
                <w:b/>
                <w:sz w:val="21"/>
              </w:rPr>
              <w:t>结束时间</w:t>
            </w:r>
          </w:p>
        </w:tc>
        <w:tc>
          <w:tcPr>
            <w:tcW w:w="2195" w:type="dxa"/>
            <w:tcBorders>
              <w:left w:val="single" w:color="000000" w:sz="6" w:space="0"/>
              <w:bottom w:val="single" w:color="000000" w:sz="6" w:space="0"/>
              <w:right w:val="single" w:color="000000" w:sz="6" w:space="0"/>
            </w:tcBorders>
          </w:tcPr>
          <w:p>
            <w:pPr>
              <w:pStyle w:val="17"/>
              <w:ind w:left="237" w:right="223"/>
              <w:jc w:val="center"/>
              <w:rPr>
                <w:b/>
                <w:sz w:val="21"/>
              </w:rPr>
            </w:pPr>
            <w:r>
              <w:rPr>
                <w:b/>
                <w:sz w:val="21"/>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19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197"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196" w:type="dxa"/>
            <w:tcBorders>
              <w:top w:val="single" w:color="000000" w:sz="6" w:space="0"/>
              <w:left w:val="single" w:color="000000" w:sz="6" w:space="0"/>
              <w:bottom w:val="single" w:color="000000" w:sz="6" w:space="0"/>
              <w:right w:val="single" w:color="000000" w:sz="6" w:space="0"/>
            </w:tcBorders>
          </w:tcPr>
          <w:p>
            <w:pPr>
              <w:pStyle w:val="17"/>
              <w:spacing w:before="58"/>
              <w:ind w:left="127" w:right="114"/>
              <w:jc w:val="center"/>
              <w:rPr>
                <w:sz w:val="21"/>
              </w:rPr>
            </w:pPr>
            <w:r>
              <w:rPr>
                <w:sz w:val="21"/>
              </w:rPr>
              <w:t>下拉选择</w:t>
            </w:r>
          </w:p>
        </w:tc>
        <w:tc>
          <w:tcPr>
            <w:tcW w:w="219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19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19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2" w:hRule="atLeast"/>
        </w:trPr>
        <w:tc>
          <w:tcPr>
            <w:tcW w:w="2196" w:type="dxa"/>
            <w:tcBorders>
              <w:top w:val="single" w:color="000000" w:sz="6" w:space="0"/>
              <w:left w:val="single" w:color="000000" w:sz="6" w:space="0"/>
              <w:right w:val="single" w:color="000000" w:sz="6" w:space="0"/>
            </w:tcBorders>
          </w:tcPr>
          <w:p>
            <w:pPr>
              <w:pStyle w:val="17"/>
              <w:spacing w:before="61"/>
              <w:ind w:left="129" w:right="113"/>
              <w:jc w:val="center"/>
              <w:rPr>
                <w:sz w:val="21"/>
              </w:rPr>
            </w:pPr>
            <w:r>
              <w:rPr>
                <w:sz w:val="21"/>
              </w:rPr>
              <w:t>1001</w:t>
            </w:r>
          </w:p>
        </w:tc>
        <w:tc>
          <w:tcPr>
            <w:tcW w:w="2197" w:type="dxa"/>
            <w:tcBorders>
              <w:top w:val="single" w:color="000000" w:sz="6" w:space="0"/>
              <w:left w:val="single" w:color="000000" w:sz="6" w:space="0"/>
              <w:right w:val="single" w:color="000000" w:sz="6" w:space="0"/>
            </w:tcBorders>
          </w:tcPr>
          <w:p>
            <w:pPr>
              <w:pStyle w:val="17"/>
              <w:spacing w:before="61"/>
              <w:ind w:left="656" w:right="641"/>
              <w:jc w:val="center"/>
              <w:rPr>
                <w:sz w:val="21"/>
              </w:rPr>
            </w:pPr>
            <w:r>
              <w:rPr>
                <w:sz w:val="21"/>
              </w:rPr>
              <w:t>张三</w:t>
            </w:r>
          </w:p>
        </w:tc>
        <w:tc>
          <w:tcPr>
            <w:tcW w:w="2196" w:type="dxa"/>
            <w:tcBorders>
              <w:top w:val="single" w:color="000000" w:sz="6" w:space="0"/>
              <w:left w:val="single" w:color="000000" w:sz="6" w:space="0"/>
              <w:right w:val="single" w:color="000000" w:sz="6" w:space="0"/>
            </w:tcBorders>
          </w:tcPr>
          <w:p>
            <w:pPr>
              <w:pStyle w:val="17"/>
              <w:spacing w:before="61"/>
              <w:ind w:left="129" w:right="114"/>
              <w:jc w:val="center"/>
              <w:rPr>
                <w:sz w:val="21"/>
              </w:rPr>
            </w:pPr>
            <w:r>
              <w:rPr>
                <w:sz w:val="21"/>
              </w:rPr>
              <w:t>境内培训进修</w:t>
            </w:r>
          </w:p>
        </w:tc>
        <w:tc>
          <w:tcPr>
            <w:tcW w:w="2196" w:type="dxa"/>
            <w:tcBorders>
              <w:top w:val="single" w:color="000000" w:sz="6" w:space="0"/>
              <w:left w:val="single" w:color="000000" w:sz="6" w:space="0"/>
              <w:right w:val="single" w:color="000000" w:sz="6" w:space="0"/>
            </w:tcBorders>
          </w:tcPr>
          <w:p>
            <w:pPr>
              <w:pStyle w:val="17"/>
              <w:spacing w:before="61"/>
              <w:ind w:left="125" w:right="114"/>
              <w:jc w:val="center"/>
              <w:rPr>
                <w:sz w:val="21"/>
              </w:rPr>
            </w:pPr>
            <w:r>
              <w:rPr>
                <w:sz w:val="21"/>
              </w:rPr>
              <w:t>2018-12</w:t>
            </w:r>
          </w:p>
        </w:tc>
        <w:tc>
          <w:tcPr>
            <w:tcW w:w="2196" w:type="dxa"/>
            <w:tcBorders>
              <w:top w:val="single" w:color="000000" w:sz="6" w:space="0"/>
              <w:left w:val="single" w:color="000000" w:sz="6" w:space="0"/>
              <w:right w:val="single" w:color="000000" w:sz="6" w:space="0"/>
            </w:tcBorders>
          </w:tcPr>
          <w:p>
            <w:pPr>
              <w:pStyle w:val="17"/>
              <w:spacing w:before="61"/>
              <w:ind w:right="715"/>
              <w:jc w:val="right"/>
              <w:rPr>
                <w:sz w:val="21"/>
              </w:rPr>
            </w:pPr>
            <w:r>
              <w:rPr>
                <w:sz w:val="21"/>
              </w:rPr>
              <w:t>2019-01</w:t>
            </w:r>
          </w:p>
        </w:tc>
        <w:tc>
          <w:tcPr>
            <w:tcW w:w="2195" w:type="dxa"/>
            <w:tcBorders>
              <w:top w:val="single" w:color="000000" w:sz="6" w:space="0"/>
              <w:left w:val="single" w:color="000000" w:sz="6" w:space="0"/>
              <w:right w:val="single" w:color="000000" w:sz="6" w:space="0"/>
            </w:tcBorders>
          </w:tcPr>
          <w:p>
            <w:pPr>
              <w:pStyle w:val="17"/>
              <w:spacing w:before="61"/>
              <w:ind w:left="237" w:right="223"/>
              <w:jc w:val="center"/>
              <w:rPr>
                <w:sz w:val="21"/>
              </w:rPr>
            </w:pPr>
            <w:r>
              <w:rPr>
                <w:sz w:val="21"/>
              </w:rPr>
              <w:t>智慧教室教学培训</w:t>
            </w:r>
          </w:p>
        </w:tc>
      </w:tr>
    </w:tbl>
    <w:p>
      <w:pPr>
        <w:pStyle w:val="8"/>
        <w:spacing w:before="258"/>
      </w:pPr>
      <w:r>
        <w:t>指标解释：</w:t>
      </w:r>
    </w:p>
    <w:p>
      <w:pPr>
        <w:pStyle w:val="9"/>
        <w:spacing w:before="142" w:line="364" w:lineRule="auto"/>
        <w:ind w:left="420" w:right="1471"/>
        <w:jc w:val="both"/>
      </w:pPr>
      <w:r>
        <w:rPr>
          <w:b/>
          <w:spacing w:val="-1"/>
        </w:rPr>
        <w:t>培训进修、交流类型：</w:t>
      </w:r>
      <w:r>
        <w:rPr>
          <w:spacing w:val="-4"/>
        </w:rPr>
        <w:t>境内培训进修、境外培训进修、攻读博士、攻读硕士、境内交流、境外交流。教师培训进修：指学年学校派出进行培训和</w:t>
      </w:r>
      <w:r>
        <w:rPr>
          <w:spacing w:val="-3"/>
        </w:rPr>
        <w:t>进修教师的情况，其中，培训含校内组织的集中专项</w:t>
      </w:r>
      <w:r>
        <w:t>（</w:t>
      </w:r>
      <w:r>
        <w:rPr>
          <w:spacing w:val="-3"/>
        </w:rPr>
        <w:t>如新教师等</w:t>
      </w:r>
      <w:r>
        <w:t>）</w:t>
      </w:r>
      <w:r>
        <w:rPr>
          <w:spacing w:val="-3"/>
        </w:rPr>
        <w:t>短期培训。境内：指学年度教师在大陆地区有关机构培训</w:t>
      </w:r>
      <w:r>
        <w:t>（</w:t>
      </w:r>
      <w:r>
        <w:rPr>
          <w:spacing w:val="-3"/>
        </w:rPr>
        <w:t>包括培训进修、访问学者等</w:t>
      </w:r>
      <w:r>
        <w:t>）</w:t>
      </w:r>
      <w:r>
        <w:rPr>
          <w:spacing w:val="-3"/>
        </w:rPr>
        <w:t>。境外：指学年度教师在大陆以外地区</w:t>
      </w:r>
      <w:r>
        <w:t>（</w:t>
      </w:r>
      <w:r>
        <w:rPr>
          <w:spacing w:val="-3"/>
        </w:rPr>
        <w:t>含港、澳、台</w:t>
      </w:r>
      <w:r>
        <w:t>）</w:t>
      </w:r>
      <w:r>
        <w:rPr>
          <w:spacing w:val="-3"/>
        </w:rPr>
        <w:t>有关机构培训（包括培训进修、访问学者等）。交流教师：指学校派出的到境内外进行三个月及以上访问的教师情况（含孔子学院外派老师</w:t>
      </w:r>
      <w:r>
        <w:t>）</w:t>
      </w:r>
      <w:r>
        <w:rPr>
          <w:spacing w:val="-2"/>
        </w:rPr>
        <w:t>，即出访情况。</w:t>
      </w:r>
    </w:p>
    <w:p>
      <w:pPr>
        <w:spacing w:before="0" w:line="268" w:lineRule="exact"/>
        <w:ind w:left="420" w:right="0" w:firstLine="0"/>
        <w:jc w:val="left"/>
        <w:rPr>
          <w:sz w:val="21"/>
        </w:rPr>
      </w:pPr>
      <w:r>
        <w:rPr>
          <w:b/>
          <w:sz w:val="21"/>
        </w:rPr>
        <w:t>时间：</w:t>
      </w:r>
      <w:r>
        <w:rPr>
          <w:sz w:val="21"/>
        </w:rPr>
        <w:t>填报到月份。</w:t>
      </w:r>
    </w:p>
    <w:p>
      <w:pPr>
        <w:pStyle w:val="9"/>
        <w:spacing w:before="139"/>
        <w:ind w:left="420"/>
      </w:pPr>
      <w:r>
        <w:rPr>
          <w:b/>
        </w:rPr>
        <w:t>注：</w:t>
      </w:r>
      <w:r>
        <w:rPr>
          <w:rFonts w:ascii="Times New Roman" w:eastAsia="Times New Roman"/>
        </w:rPr>
        <w:t>1.</w:t>
      </w:r>
      <w:r>
        <w:t>交流教师与培训进修教师不可重复统计；培训进修与攻读学位不可重复统计。</w:t>
      </w:r>
    </w:p>
    <w:p>
      <w:pPr>
        <w:pStyle w:val="16"/>
        <w:numPr>
          <w:ilvl w:val="0"/>
          <w:numId w:val="37"/>
        </w:numPr>
        <w:tabs>
          <w:tab w:val="left" w:pos="1000"/>
        </w:tabs>
        <w:spacing w:before="139" w:after="0" w:line="240" w:lineRule="auto"/>
        <w:ind w:left="999" w:right="0" w:hanging="160"/>
        <w:jc w:val="left"/>
        <w:rPr>
          <w:rFonts w:ascii="Times New Roman" w:eastAsia="Times New Roman"/>
          <w:sz w:val="19"/>
        </w:rPr>
      </w:pPr>
      <w:r>
        <w:rPr>
          <w:spacing w:val="-3"/>
          <w:sz w:val="21"/>
        </w:rPr>
        <w:t>如教师培训进修、交流结束时间在填报学年内，则纳入统计；超出填报学年的，不纳入统计。</w:t>
      </w:r>
    </w:p>
    <w:p>
      <w:pPr>
        <w:pStyle w:val="8"/>
        <w:spacing w:before="139"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16"/>
        <w:numPr>
          <w:ilvl w:val="0"/>
          <w:numId w:val="38"/>
        </w:numPr>
        <w:tabs>
          <w:tab w:val="left" w:pos="1053"/>
        </w:tabs>
        <w:spacing w:before="0" w:after="0" w:line="240" w:lineRule="auto"/>
        <w:ind w:left="1052" w:right="0" w:hanging="213"/>
        <w:jc w:val="left"/>
        <w:rPr>
          <w:sz w:val="21"/>
        </w:rPr>
      </w:pPr>
      <w:r>
        <w:rPr>
          <w:spacing w:val="-3"/>
          <w:sz w:val="21"/>
        </w:rPr>
        <w:t xml:space="preserve">表内各行数据不能重复； </w:t>
      </w:r>
    </w:p>
    <w:p>
      <w:pPr>
        <w:pStyle w:val="16"/>
        <w:numPr>
          <w:ilvl w:val="0"/>
          <w:numId w:val="38"/>
        </w:numPr>
        <w:tabs>
          <w:tab w:val="left" w:pos="1053"/>
        </w:tabs>
        <w:spacing w:before="139" w:after="0" w:line="240" w:lineRule="auto"/>
        <w:ind w:left="1052" w:right="0" w:hanging="213"/>
        <w:jc w:val="left"/>
        <w:rPr>
          <w:sz w:val="21"/>
        </w:rPr>
      </w:pPr>
      <w:r>
        <w:rPr>
          <w:spacing w:val="-3"/>
          <w:sz w:val="21"/>
        </w:rPr>
        <w:t>“开始时间”≤填报年份。</w:t>
      </w:r>
      <w:r>
        <w:rPr>
          <w:sz w:val="21"/>
        </w:rPr>
        <w:t xml:space="preserve"> </w:t>
      </w:r>
    </w:p>
    <w:p>
      <w:pPr>
        <w:pStyle w:val="8"/>
        <w:spacing w:before="140"/>
      </w:pPr>
      <w:r>
        <w:t>表间校验：</w:t>
      </w:r>
      <w:r>
        <w:rPr>
          <w:w w:val="99"/>
        </w:rPr>
        <w:t xml:space="preserve"> </w:t>
      </w:r>
    </w:p>
    <w:p>
      <w:pPr>
        <w:pStyle w:val="9"/>
        <w:spacing w:before="139"/>
        <w:ind w:left="840"/>
      </w:pPr>
      <w:r>
        <w:t xml:space="preserve">1.“工号”、“教师姓名”与表 1-6-1.“工号”、“姓名”保持一致。 </w:t>
      </w:r>
    </w:p>
    <w:p>
      <w:pPr>
        <w:spacing w:after="0"/>
        <w:sectPr>
          <w:pgSz w:w="16840" w:h="11910" w:orient="landscape"/>
          <w:pgMar w:top="1100" w:right="320" w:bottom="1180" w:left="1380" w:header="0" w:footer="990" w:gutter="0"/>
        </w:sectPr>
      </w:pPr>
    </w:p>
    <w:p>
      <w:pPr>
        <w:pStyle w:val="9"/>
        <w:spacing w:before="10"/>
        <w:rPr>
          <w:sz w:val="20"/>
        </w:rPr>
      </w:pPr>
    </w:p>
    <w:p>
      <w:pPr>
        <w:pStyle w:val="5"/>
        <w:spacing w:before="71"/>
      </w:pPr>
      <w:bookmarkStart w:id="41" w:name="_bookmark39"/>
      <w:bookmarkEnd w:id="41"/>
      <w:r>
        <w:t xml:space="preserve">表 </w:t>
      </w:r>
      <w:r>
        <w:rPr>
          <w:rFonts w:ascii="Times New Roman" w:eastAsia="Times New Roman"/>
        </w:rPr>
        <w:t xml:space="preserve">3-5-1 </w:t>
      </w:r>
      <w:r>
        <w:t>教师主持科研项目情况（自然年）</w:t>
      </w:r>
    </w:p>
    <w:p>
      <w:pPr>
        <w:pStyle w:val="9"/>
        <w:spacing w:before="3"/>
        <w:rPr>
          <w:b/>
          <w:sz w:val="5"/>
        </w:rPr>
      </w:pPr>
    </w:p>
    <w:tbl>
      <w:tblPr>
        <w:tblStyle w:val="13"/>
        <w:tblW w:w="1317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7"/>
        <w:gridCol w:w="1133"/>
        <w:gridCol w:w="1135"/>
        <w:gridCol w:w="1133"/>
        <w:gridCol w:w="1560"/>
        <w:gridCol w:w="1558"/>
        <w:gridCol w:w="852"/>
        <w:gridCol w:w="1097"/>
        <w:gridCol w:w="1186"/>
        <w:gridCol w:w="1209"/>
        <w:gridCol w:w="146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2" w:hRule="atLeast"/>
        </w:trPr>
        <w:tc>
          <w:tcPr>
            <w:tcW w:w="847" w:type="dxa"/>
            <w:vMerge w:val="restart"/>
            <w:tcBorders>
              <w:left w:val="single" w:color="000000" w:sz="4" w:space="0"/>
              <w:bottom w:val="single" w:color="000000" w:sz="4" w:space="0"/>
              <w:right w:val="single" w:color="000000" w:sz="4" w:space="0"/>
            </w:tcBorders>
          </w:tcPr>
          <w:p>
            <w:pPr>
              <w:pStyle w:val="17"/>
              <w:spacing w:before="142"/>
              <w:ind w:left="211"/>
              <w:rPr>
                <w:b/>
                <w:sz w:val="21"/>
              </w:rPr>
            </w:pPr>
            <w:r>
              <w:rPr>
                <w:b/>
                <w:sz w:val="21"/>
              </w:rPr>
              <w:t>工号</w:t>
            </w:r>
          </w:p>
        </w:tc>
        <w:tc>
          <w:tcPr>
            <w:tcW w:w="1133" w:type="dxa"/>
            <w:vMerge w:val="restart"/>
            <w:tcBorders>
              <w:left w:val="single" w:color="000000" w:sz="4" w:space="0"/>
              <w:bottom w:val="single" w:color="000000" w:sz="4" w:space="0"/>
              <w:right w:val="single" w:color="000000" w:sz="4" w:space="0"/>
            </w:tcBorders>
          </w:tcPr>
          <w:p>
            <w:pPr>
              <w:pStyle w:val="17"/>
              <w:spacing w:before="142"/>
              <w:ind w:left="105"/>
              <w:rPr>
                <w:b/>
                <w:sz w:val="21"/>
              </w:rPr>
            </w:pPr>
            <w:r>
              <w:rPr>
                <w:b/>
                <w:sz w:val="21"/>
              </w:rPr>
              <w:t>教师姓名</w:t>
            </w:r>
          </w:p>
        </w:tc>
        <w:tc>
          <w:tcPr>
            <w:tcW w:w="1135" w:type="dxa"/>
            <w:vMerge w:val="restart"/>
            <w:tcBorders>
              <w:left w:val="single" w:color="000000" w:sz="4" w:space="0"/>
              <w:bottom w:val="single" w:color="000000" w:sz="4" w:space="0"/>
              <w:right w:val="single" w:color="000000" w:sz="4" w:space="0"/>
            </w:tcBorders>
          </w:tcPr>
          <w:p>
            <w:pPr>
              <w:pStyle w:val="17"/>
              <w:spacing w:before="142"/>
              <w:ind w:left="107"/>
              <w:rPr>
                <w:b/>
                <w:sz w:val="21"/>
              </w:rPr>
            </w:pPr>
            <w:r>
              <w:rPr>
                <w:b/>
                <w:sz w:val="21"/>
              </w:rPr>
              <w:t>项目名称</w:t>
            </w:r>
          </w:p>
        </w:tc>
        <w:tc>
          <w:tcPr>
            <w:tcW w:w="1133" w:type="dxa"/>
            <w:vMerge w:val="restart"/>
            <w:tcBorders>
              <w:left w:val="single" w:color="000000" w:sz="4" w:space="0"/>
              <w:bottom w:val="single" w:color="000000" w:sz="4" w:space="0"/>
              <w:right w:val="single" w:color="000000" w:sz="4" w:space="0"/>
            </w:tcBorders>
          </w:tcPr>
          <w:p>
            <w:pPr>
              <w:pStyle w:val="17"/>
              <w:spacing w:before="142"/>
              <w:ind w:left="141"/>
              <w:rPr>
                <w:b/>
                <w:sz w:val="21"/>
              </w:rPr>
            </w:pPr>
            <w:r>
              <w:rPr>
                <w:b/>
                <w:sz w:val="21"/>
              </w:rPr>
              <w:t>项目性质</w:t>
            </w:r>
          </w:p>
        </w:tc>
        <w:tc>
          <w:tcPr>
            <w:tcW w:w="1560" w:type="dxa"/>
            <w:vMerge w:val="restart"/>
            <w:tcBorders>
              <w:left w:val="single" w:color="000000" w:sz="4" w:space="0"/>
              <w:bottom w:val="single" w:color="000000" w:sz="4" w:space="0"/>
              <w:right w:val="single" w:color="000000" w:sz="4" w:space="0"/>
            </w:tcBorders>
          </w:tcPr>
          <w:p>
            <w:pPr>
              <w:pStyle w:val="17"/>
              <w:spacing w:before="142"/>
              <w:ind w:left="146"/>
              <w:rPr>
                <w:b/>
                <w:sz w:val="21"/>
              </w:rPr>
            </w:pPr>
            <w:r>
              <w:rPr>
                <w:b/>
                <w:sz w:val="21"/>
              </w:rPr>
              <w:t>纵向项目类别</w:t>
            </w:r>
          </w:p>
        </w:tc>
        <w:tc>
          <w:tcPr>
            <w:tcW w:w="1558" w:type="dxa"/>
            <w:vMerge w:val="restart"/>
            <w:tcBorders>
              <w:left w:val="single" w:color="000000" w:sz="4" w:space="0"/>
              <w:bottom w:val="single" w:color="000000" w:sz="4" w:space="0"/>
              <w:right w:val="single" w:color="000000" w:sz="4" w:space="0"/>
            </w:tcBorders>
          </w:tcPr>
          <w:p>
            <w:pPr>
              <w:pStyle w:val="17"/>
              <w:spacing w:before="142"/>
              <w:ind w:left="146"/>
              <w:rPr>
                <w:b/>
                <w:sz w:val="21"/>
              </w:rPr>
            </w:pPr>
            <w:r>
              <w:rPr>
                <w:b/>
                <w:sz w:val="21"/>
              </w:rPr>
              <w:t>立项单位排序</w:t>
            </w:r>
          </w:p>
        </w:tc>
        <w:tc>
          <w:tcPr>
            <w:tcW w:w="1949" w:type="dxa"/>
            <w:gridSpan w:val="2"/>
            <w:tcBorders>
              <w:left w:val="single" w:color="000000" w:sz="4" w:space="0"/>
              <w:bottom w:val="single" w:color="000000" w:sz="4" w:space="0"/>
              <w:right w:val="single" w:color="000000" w:sz="4" w:space="0"/>
            </w:tcBorders>
          </w:tcPr>
          <w:p>
            <w:pPr>
              <w:pStyle w:val="17"/>
              <w:spacing w:line="252" w:lineRule="exact"/>
              <w:ind w:left="129"/>
              <w:rPr>
                <w:b/>
                <w:sz w:val="21"/>
              </w:rPr>
            </w:pPr>
            <w:r>
              <w:rPr>
                <w:b/>
                <w:sz w:val="21"/>
              </w:rPr>
              <w:t>项目经费（万元）</w:t>
            </w:r>
          </w:p>
        </w:tc>
        <w:tc>
          <w:tcPr>
            <w:tcW w:w="1186" w:type="dxa"/>
            <w:vMerge w:val="restart"/>
            <w:tcBorders>
              <w:left w:val="single" w:color="000000" w:sz="4" w:space="0"/>
              <w:bottom w:val="single" w:color="000000" w:sz="4" w:space="0"/>
              <w:right w:val="single" w:color="000000" w:sz="4" w:space="0"/>
            </w:tcBorders>
          </w:tcPr>
          <w:p>
            <w:pPr>
              <w:pStyle w:val="17"/>
              <w:spacing w:before="142"/>
              <w:ind w:left="170"/>
              <w:rPr>
                <w:b/>
                <w:sz w:val="21"/>
              </w:rPr>
            </w:pPr>
            <w:r>
              <w:rPr>
                <w:b/>
                <w:sz w:val="21"/>
              </w:rPr>
              <w:t>立项时间</w:t>
            </w:r>
          </w:p>
        </w:tc>
        <w:tc>
          <w:tcPr>
            <w:tcW w:w="1209" w:type="dxa"/>
            <w:vMerge w:val="restart"/>
            <w:tcBorders>
              <w:left w:val="single" w:color="000000" w:sz="4" w:space="0"/>
              <w:bottom w:val="single" w:color="000000" w:sz="4" w:space="0"/>
              <w:right w:val="single" w:color="000000" w:sz="4" w:space="0"/>
            </w:tcBorders>
          </w:tcPr>
          <w:p>
            <w:pPr>
              <w:pStyle w:val="17"/>
              <w:spacing w:before="142"/>
              <w:ind w:left="182"/>
              <w:rPr>
                <w:b/>
                <w:sz w:val="21"/>
              </w:rPr>
            </w:pPr>
            <w:r>
              <w:rPr>
                <w:b/>
                <w:sz w:val="21"/>
              </w:rPr>
              <w:t>立项编号</w:t>
            </w:r>
          </w:p>
        </w:tc>
        <w:tc>
          <w:tcPr>
            <w:tcW w:w="1466" w:type="dxa"/>
            <w:vMerge w:val="restart"/>
            <w:tcBorders>
              <w:left w:val="single" w:color="000000" w:sz="4" w:space="0"/>
              <w:bottom w:val="single" w:color="000000" w:sz="4" w:space="0"/>
              <w:right w:val="single" w:color="000000" w:sz="4" w:space="0"/>
            </w:tcBorders>
          </w:tcPr>
          <w:p>
            <w:pPr>
              <w:pStyle w:val="17"/>
              <w:spacing w:before="4" w:line="270" w:lineRule="atLeast"/>
              <w:ind w:left="310" w:right="193" w:hanging="106"/>
              <w:rPr>
                <w:b/>
                <w:sz w:val="21"/>
              </w:rPr>
            </w:pPr>
            <w:r>
              <w:rPr>
                <w:b/>
                <w:sz w:val="21"/>
              </w:rPr>
              <w:t>结题验收或鉴定时间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270" w:hRule="atLeast"/>
        </w:trPr>
        <w:tc>
          <w:tcPr>
            <w:tcW w:w="847"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vMerge w:val="continue"/>
            <w:tcBorders>
              <w:top w:val="nil"/>
              <w:left w:val="single" w:color="000000" w:sz="4" w:space="0"/>
              <w:bottom w:val="single" w:color="000000" w:sz="4" w:space="0"/>
              <w:right w:val="single" w:color="000000" w:sz="4" w:space="0"/>
            </w:tcBorders>
          </w:tcPr>
          <w:p>
            <w:pPr>
              <w:rPr>
                <w:sz w:val="2"/>
                <w:szCs w:val="2"/>
              </w:rPr>
            </w:pPr>
          </w:p>
        </w:tc>
        <w:tc>
          <w:tcPr>
            <w:tcW w:w="1135"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vMerge w:val="continue"/>
            <w:tcBorders>
              <w:top w:val="nil"/>
              <w:left w:val="single" w:color="000000" w:sz="4" w:space="0"/>
              <w:bottom w:val="single" w:color="000000" w:sz="4" w:space="0"/>
              <w:right w:val="single" w:color="000000" w:sz="4" w:space="0"/>
            </w:tcBorders>
          </w:tcPr>
          <w:p>
            <w:pPr>
              <w:rPr>
                <w:sz w:val="2"/>
                <w:szCs w:val="2"/>
              </w:rPr>
            </w:pPr>
          </w:p>
        </w:tc>
        <w:tc>
          <w:tcPr>
            <w:tcW w:w="1560" w:type="dxa"/>
            <w:vMerge w:val="continue"/>
            <w:tcBorders>
              <w:top w:val="nil"/>
              <w:left w:val="single" w:color="000000" w:sz="4" w:space="0"/>
              <w:bottom w:val="single" w:color="000000" w:sz="4" w:space="0"/>
              <w:right w:val="single" w:color="000000" w:sz="4" w:space="0"/>
            </w:tcBorders>
          </w:tcPr>
          <w:p>
            <w:pPr>
              <w:rPr>
                <w:sz w:val="2"/>
                <w:szCs w:val="2"/>
              </w:rPr>
            </w:pPr>
          </w:p>
        </w:tc>
        <w:tc>
          <w:tcPr>
            <w:tcW w:w="1558" w:type="dxa"/>
            <w:vMerge w:val="continue"/>
            <w:tcBorders>
              <w:top w:val="nil"/>
              <w:left w:val="single" w:color="000000" w:sz="4" w:space="0"/>
              <w:bottom w:val="single" w:color="000000" w:sz="4" w:space="0"/>
              <w:right w:val="single" w:color="000000" w:sz="4" w:space="0"/>
            </w:tcBorders>
          </w:tcPr>
          <w:p>
            <w:pPr>
              <w:rPr>
                <w:sz w:val="2"/>
                <w:szCs w:val="2"/>
              </w:rPr>
            </w:pPr>
          </w:p>
        </w:tc>
        <w:tc>
          <w:tcPr>
            <w:tcW w:w="852" w:type="dxa"/>
            <w:tcBorders>
              <w:top w:val="single" w:color="000000" w:sz="4" w:space="0"/>
              <w:left w:val="single" w:color="000000" w:sz="4" w:space="0"/>
              <w:bottom w:val="single" w:color="000000" w:sz="4" w:space="0"/>
              <w:right w:val="single" w:color="000000" w:sz="4" w:space="0"/>
            </w:tcBorders>
          </w:tcPr>
          <w:p>
            <w:pPr>
              <w:pStyle w:val="17"/>
              <w:spacing w:before="1" w:line="250" w:lineRule="exact"/>
              <w:ind w:left="213"/>
              <w:rPr>
                <w:b/>
                <w:sz w:val="21"/>
              </w:rPr>
            </w:pPr>
            <w:r>
              <w:rPr>
                <w:b/>
                <w:sz w:val="21"/>
              </w:rPr>
              <w:t>国内</w:t>
            </w:r>
          </w:p>
        </w:tc>
        <w:tc>
          <w:tcPr>
            <w:tcW w:w="1097" w:type="dxa"/>
            <w:tcBorders>
              <w:top w:val="single" w:color="000000" w:sz="4" w:space="0"/>
              <w:left w:val="single" w:color="000000" w:sz="4" w:space="0"/>
              <w:bottom w:val="single" w:color="000000" w:sz="4" w:space="0"/>
              <w:right w:val="single" w:color="000000" w:sz="4" w:space="0"/>
            </w:tcBorders>
          </w:tcPr>
          <w:p>
            <w:pPr>
              <w:pStyle w:val="17"/>
              <w:spacing w:before="1" w:line="250" w:lineRule="exact"/>
              <w:ind w:left="107" w:right="95"/>
              <w:jc w:val="center"/>
              <w:rPr>
                <w:b/>
                <w:sz w:val="21"/>
              </w:rPr>
            </w:pPr>
            <w:r>
              <w:rPr>
                <w:b/>
                <w:sz w:val="21"/>
              </w:rPr>
              <w:t>国际</w:t>
            </w:r>
          </w:p>
        </w:tc>
        <w:tc>
          <w:tcPr>
            <w:tcW w:w="1186" w:type="dxa"/>
            <w:vMerge w:val="continue"/>
            <w:tcBorders>
              <w:top w:val="nil"/>
              <w:left w:val="single" w:color="000000" w:sz="4" w:space="0"/>
              <w:bottom w:val="single" w:color="000000" w:sz="4" w:space="0"/>
              <w:right w:val="single" w:color="000000" w:sz="4" w:space="0"/>
            </w:tcBorders>
          </w:tcPr>
          <w:p>
            <w:pPr>
              <w:rPr>
                <w:sz w:val="2"/>
                <w:szCs w:val="2"/>
              </w:rPr>
            </w:pPr>
          </w:p>
        </w:tc>
        <w:tc>
          <w:tcPr>
            <w:tcW w:w="1209" w:type="dxa"/>
            <w:vMerge w:val="continue"/>
            <w:tcBorders>
              <w:top w:val="nil"/>
              <w:left w:val="single" w:color="000000" w:sz="4" w:space="0"/>
              <w:bottom w:val="single" w:color="000000" w:sz="4" w:space="0"/>
              <w:right w:val="single" w:color="000000" w:sz="4" w:space="0"/>
            </w:tcBorders>
          </w:tcPr>
          <w:p>
            <w:pPr>
              <w:rPr>
                <w:sz w:val="2"/>
                <w:szCs w:val="2"/>
              </w:rPr>
            </w:pPr>
          </w:p>
        </w:tc>
        <w:tc>
          <w:tcPr>
            <w:tcW w:w="1466"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2" w:hRule="atLeast"/>
        </w:trPr>
        <w:tc>
          <w:tcPr>
            <w:tcW w:w="8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3" w:type="dxa"/>
            <w:tcBorders>
              <w:top w:val="single" w:color="000000" w:sz="4" w:space="0"/>
              <w:left w:val="single" w:color="000000" w:sz="4" w:space="0"/>
              <w:bottom w:val="single" w:color="000000" w:sz="4" w:space="0"/>
              <w:right w:val="single" w:color="000000" w:sz="4" w:space="0"/>
            </w:tcBorders>
          </w:tcPr>
          <w:p>
            <w:pPr>
              <w:pStyle w:val="17"/>
              <w:spacing w:before="138"/>
              <w:ind w:left="120" w:right="113"/>
              <w:jc w:val="center"/>
              <w:rPr>
                <w:sz w:val="21"/>
              </w:rPr>
            </w:pPr>
            <w:r>
              <w:rPr>
                <w:sz w:val="21"/>
              </w:rPr>
              <w:t>下拉选择</w:t>
            </w:r>
          </w:p>
        </w:tc>
        <w:tc>
          <w:tcPr>
            <w:tcW w:w="1560" w:type="dxa"/>
            <w:tcBorders>
              <w:top w:val="single" w:color="000000" w:sz="4" w:space="0"/>
              <w:left w:val="single" w:color="000000" w:sz="4" w:space="0"/>
              <w:bottom w:val="single" w:color="000000" w:sz="4" w:space="0"/>
              <w:right w:val="single" w:color="000000" w:sz="4" w:space="0"/>
            </w:tcBorders>
          </w:tcPr>
          <w:p>
            <w:pPr>
              <w:pStyle w:val="17"/>
              <w:spacing w:before="138"/>
              <w:ind w:left="127" w:right="114"/>
              <w:jc w:val="center"/>
              <w:rPr>
                <w:sz w:val="21"/>
              </w:rPr>
            </w:pPr>
            <w:r>
              <w:rPr>
                <w:sz w:val="21"/>
              </w:rPr>
              <w:t>下拉选择</w:t>
            </w:r>
          </w:p>
        </w:tc>
        <w:tc>
          <w:tcPr>
            <w:tcW w:w="155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5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8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0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6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1" w:hRule="atLeast"/>
        </w:trPr>
        <w:tc>
          <w:tcPr>
            <w:tcW w:w="847" w:type="dxa"/>
            <w:tcBorders>
              <w:top w:val="single" w:color="000000" w:sz="4" w:space="0"/>
              <w:left w:val="single" w:color="000000" w:sz="4" w:space="0"/>
              <w:right w:val="single" w:color="000000" w:sz="4" w:space="0"/>
            </w:tcBorders>
          </w:tcPr>
          <w:p>
            <w:pPr>
              <w:pStyle w:val="17"/>
              <w:spacing w:before="135"/>
              <w:ind w:left="213"/>
              <w:rPr>
                <w:sz w:val="21"/>
              </w:rPr>
            </w:pPr>
            <w:r>
              <w:rPr>
                <w:sz w:val="21"/>
              </w:rPr>
              <w:t>1001</w:t>
            </w:r>
          </w:p>
        </w:tc>
        <w:tc>
          <w:tcPr>
            <w:tcW w:w="1133" w:type="dxa"/>
            <w:tcBorders>
              <w:top w:val="single" w:color="000000" w:sz="4" w:space="0"/>
              <w:left w:val="single" w:color="000000" w:sz="4" w:space="0"/>
              <w:right w:val="single" w:color="000000" w:sz="4" w:space="0"/>
            </w:tcBorders>
          </w:tcPr>
          <w:p>
            <w:pPr>
              <w:pStyle w:val="17"/>
              <w:spacing w:before="135"/>
              <w:ind w:left="352"/>
              <w:rPr>
                <w:sz w:val="21"/>
              </w:rPr>
            </w:pPr>
            <w:r>
              <w:rPr>
                <w:sz w:val="21"/>
              </w:rPr>
              <w:t>张三</w:t>
            </w:r>
          </w:p>
        </w:tc>
        <w:tc>
          <w:tcPr>
            <w:tcW w:w="1135" w:type="dxa"/>
            <w:tcBorders>
              <w:top w:val="single" w:color="000000" w:sz="4" w:space="0"/>
              <w:left w:val="single" w:color="000000" w:sz="4" w:space="0"/>
              <w:right w:val="single" w:color="000000" w:sz="4" w:space="0"/>
            </w:tcBorders>
          </w:tcPr>
          <w:p>
            <w:pPr>
              <w:pStyle w:val="17"/>
              <w:spacing w:before="135"/>
              <w:ind w:left="275"/>
              <w:rPr>
                <w:sz w:val="21"/>
              </w:rPr>
            </w:pPr>
            <w:r>
              <w:rPr>
                <w:sz w:val="21"/>
              </w:rPr>
              <w:t>项目 1</w:t>
            </w:r>
          </w:p>
        </w:tc>
        <w:tc>
          <w:tcPr>
            <w:tcW w:w="1133" w:type="dxa"/>
            <w:tcBorders>
              <w:top w:val="single" w:color="000000" w:sz="4" w:space="0"/>
              <w:left w:val="single" w:color="000000" w:sz="4" w:space="0"/>
              <w:right w:val="single" w:color="000000" w:sz="4" w:space="0"/>
            </w:tcBorders>
          </w:tcPr>
          <w:p>
            <w:pPr>
              <w:pStyle w:val="17"/>
              <w:spacing w:before="135"/>
              <w:ind w:left="120" w:right="113"/>
              <w:jc w:val="center"/>
              <w:rPr>
                <w:sz w:val="21"/>
              </w:rPr>
            </w:pPr>
            <w:r>
              <w:rPr>
                <w:sz w:val="21"/>
              </w:rPr>
              <w:t>纵向项目</w:t>
            </w:r>
          </w:p>
        </w:tc>
        <w:tc>
          <w:tcPr>
            <w:tcW w:w="1560" w:type="dxa"/>
            <w:tcBorders>
              <w:top w:val="single" w:color="000000" w:sz="4" w:space="0"/>
              <w:left w:val="single" w:color="000000" w:sz="4" w:space="0"/>
              <w:right w:val="single" w:color="000000" w:sz="4" w:space="0"/>
            </w:tcBorders>
          </w:tcPr>
          <w:p>
            <w:pPr>
              <w:pStyle w:val="17"/>
              <w:spacing w:before="135"/>
              <w:ind w:left="127" w:right="114"/>
              <w:jc w:val="center"/>
              <w:rPr>
                <w:sz w:val="21"/>
              </w:rPr>
            </w:pPr>
            <w:r>
              <w:rPr>
                <w:sz w:val="21"/>
              </w:rPr>
              <w:t>科技部项目</w:t>
            </w:r>
          </w:p>
        </w:tc>
        <w:tc>
          <w:tcPr>
            <w:tcW w:w="1558" w:type="dxa"/>
            <w:tcBorders>
              <w:top w:val="single" w:color="000000" w:sz="4" w:space="0"/>
              <w:left w:val="single" w:color="000000" w:sz="4" w:space="0"/>
              <w:right w:val="single" w:color="000000" w:sz="4" w:space="0"/>
            </w:tcBorders>
          </w:tcPr>
          <w:p>
            <w:pPr>
              <w:pStyle w:val="17"/>
              <w:spacing w:before="135"/>
              <w:ind w:left="12"/>
              <w:jc w:val="center"/>
              <w:rPr>
                <w:sz w:val="21"/>
              </w:rPr>
            </w:pPr>
            <w:r>
              <w:rPr>
                <w:w w:val="100"/>
                <w:sz w:val="21"/>
              </w:rPr>
              <w:t>1</w:t>
            </w:r>
          </w:p>
        </w:tc>
        <w:tc>
          <w:tcPr>
            <w:tcW w:w="852" w:type="dxa"/>
            <w:tcBorders>
              <w:top w:val="single" w:color="000000" w:sz="4" w:space="0"/>
              <w:left w:val="single" w:color="000000" w:sz="4" w:space="0"/>
              <w:right w:val="single" w:color="000000" w:sz="4" w:space="0"/>
            </w:tcBorders>
          </w:tcPr>
          <w:p>
            <w:pPr>
              <w:pStyle w:val="17"/>
              <w:spacing w:before="135"/>
              <w:ind w:left="163"/>
              <w:rPr>
                <w:sz w:val="21"/>
              </w:rPr>
            </w:pPr>
            <w:r>
              <w:rPr>
                <w:sz w:val="21"/>
              </w:rPr>
              <w:t>100.5</w:t>
            </w:r>
          </w:p>
        </w:tc>
        <w:tc>
          <w:tcPr>
            <w:tcW w:w="1097" w:type="dxa"/>
            <w:tcBorders>
              <w:top w:val="single" w:color="000000" w:sz="4" w:space="0"/>
              <w:left w:val="single" w:color="000000" w:sz="4" w:space="0"/>
              <w:right w:val="single" w:color="000000" w:sz="4" w:space="0"/>
            </w:tcBorders>
          </w:tcPr>
          <w:p>
            <w:pPr>
              <w:pStyle w:val="17"/>
              <w:spacing w:before="135"/>
              <w:ind w:left="12"/>
              <w:jc w:val="center"/>
              <w:rPr>
                <w:sz w:val="21"/>
              </w:rPr>
            </w:pPr>
            <w:r>
              <w:rPr>
                <w:w w:val="100"/>
                <w:sz w:val="21"/>
              </w:rPr>
              <w:t>0</w:t>
            </w:r>
          </w:p>
        </w:tc>
        <w:tc>
          <w:tcPr>
            <w:tcW w:w="1186" w:type="dxa"/>
            <w:tcBorders>
              <w:top w:val="single" w:color="000000" w:sz="4" w:space="0"/>
              <w:left w:val="single" w:color="000000" w:sz="4" w:space="0"/>
              <w:right w:val="single" w:color="000000" w:sz="4" w:space="0"/>
            </w:tcBorders>
          </w:tcPr>
          <w:p>
            <w:pPr>
              <w:pStyle w:val="17"/>
              <w:spacing w:before="135"/>
              <w:ind w:left="381"/>
              <w:rPr>
                <w:sz w:val="21"/>
              </w:rPr>
            </w:pPr>
            <w:r>
              <w:rPr>
                <w:sz w:val="21"/>
              </w:rPr>
              <w:t>2018</w:t>
            </w:r>
          </w:p>
        </w:tc>
        <w:tc>
          <w:tcPr>
            <w:tcW w:w="1209" w:type="dxa"/>
            <w:tcBorders>
              <w:top w:val="single" w:color="000000" w:sz="4" w:space="0"/>
              <w:left w:val="single" w:color="000000" w:sz="4" w:space="0"/>
              <w:right w:val="single" w:color="000000" w:sz="4" w:space="0"/>
            </w:tcBorders>
          </w:tcPr>
          <w:p>
            <w:pPr>
              <w:pStyle w:val="17"/>
              <w:spacing w:before="135"/>
              <w:ind w:left="393"/>
              <w:rPr>
                <w:sz w:val="21"/>
              </w:rPr>
            </w:pPr>
            <w:r>
              <w:rPr>
                <w:sz w:val="21"/>
              </w:rPr>
              <w:t>0010</w:t>
            </w:r>
          </w:p>
        </w:tc>
        <w:tc>
          <w:tcPr>
            <w:tcW w:w="1466" w:type="dxa"/>
            <w:tcBorders>
              <w:top w:val="single" w:color="000000" w:sz="4" w:space="0"/>
              <w:left w:val="single" w:color="000000" w:sz="4" w:space="0"/>
              <w:right w:val="single" w:color="000000" w:sz="4" w:space="0"/>
            </w:tcBorders>
          </w:tcPr>
          <w:p>
            <w:pPr>
              <w:pStyle w:val="17"/>
              <w:spacing w:before="135"/>
              <w:ind w:left="502" w:right="493"/>
              <w:jc w:val="center"/>
              <w:rPr>
                <w:sz w:val="21"/>
              </w:rPr>
            </w:pPr>
            <w:r>
              <w:rPr>
                <w:sz w:val="21"/>
              </w:rPr>
              <w:t>2020</w:t>
            </w:r>
          </w:p>
        </w:tc>
      </w:tr>
    </w:tbl>
    <w:p>
      <w:pPr>
        <w:pStyle w:val="9"/>
        <w:spacing w:before="5"/>
        <w:rPr>
          <w:b/>
          <w:sz w:val="28"/>
        </w:rPr>
      </w:pPr>
    </w:p>
    <w:p>
      <w:pPr>
        <w:pStyle w:val="8"/>
      </w:pPr>
      <w:r>
        <w:t>指标解释：</w:t>
      </w:r>
    </w:p>
    <w:p>
      <w:pPr>
        <w:pStyle w:val="9"/>
        <w:spacing w:before="139" w:line="364" w:lineRule="auto"/>
        <w:ind w:left="420" w:right="1470"/>
      </w:pPr>
      <w:r>
        <w:rPr>
          <w:b/>
        </w:rPr>
        <w:t>教师科研项目：</w:t>
      </w:r>
      <w:r>
        <w:t>指本校在职教师为主持人的自然年内</w:t>
      </w:r>
      <w:r>
        <w:rPr>
          <w:b/>
          <w:shd w:val="clear" w:color="auto" w:fill="FFFF00"/>
        </w:rPr>
        <w:t>立项</w:t>
      </w:r>
      <w:r>
        <w:t>的各类科学研究或技术开发项目，分别统计自然年度学校教师承担的所有横向项目、纵向项目科研项目数及到账总经费。</w:t>
      </w:r>
    </w:p>
    <w:p>
      <w:pPr>
        <w:spacing w:before="0"/>
        <w:ind w:left="420" w:right="0" w:firstLine="0"/>
        <w:jc w:val="left"/>
        <w:rPr>
          <w:sz w:val="21"/>
        </w:rPr>
      </w:pPr>
      <w:r>
        <w:rPr>
          <w:b/>
          <w:sz w:val="21"/>
        </w:rPr>
        <w:t>项目性质：</w:t>
      </w:r>
      <w:r>
        <w:rPr>
          <w:sz w:val="21"/>
        </w:rPr>
        <w:t>指纵向、横向项目。</w:t>
      </w:r>
    </w:p>
    <w:p>
      <w:pPr>
        <w:spacing w:before="139" w:line="364" w:lineRule="auto"/>
        <w:ind w:left="420" w:right="1471" w:firstLine="0"/>
        <w:jc w:val="left"/>
        <w:rPr>
          <w:sz w:val="21"/>
        </w:rPr>
      </w:pPr>
      <w:r>
        <w:rPr>
          <w:b/>
          <w:spacing w:val="-2"/>
          <w:sz w:val="21"/>
        </w:rPr>
        <w:t>纵向项目类别：</w:t>
      </w:r>
      <w:r>
        <w:rPr>
          <w:spacing w:val="-4"/>
          <w:sz w:val="21"/>
        </w:rPr>
        <w:t>包括国家级项目</w:t>
      </w:r>
      <w:r>
        <w:rPr>
          <w:sz w:val="21"/>
        </w:rPr>
        <w:t>（</w:t>
      </w:r>
      <w:r>
        <w:rPr>
          <w:spacing w:val="-7"/>
          <w:sz w:val="21"/>
        </w:rPr>
        <w:t>科技部项目、国家重大科技专项、国家自然基金项目、国家社科基金项目、国家艺术基金</w:t>
      </w:r>
      <w:r>
        <w:rPr>
          <w:spacing w:val="-10"/>
          <w:sz w:val="21"/>
        </w:rPr>
        <w:t>）</w:t>
      </w:r>
      <w:r>
        <w:rPr>
          <w:spacing w:val="-3"/>
          <w:sz w:val="21"/>
        </w:rPr>
        <w:t>、国防</w:t>
      </w:r>
      <w:r>
        <w:rPr>
          <w:rFonts w:ascii="Times New Roman" w:eastAsia="Times New Roman"/>
          <w:spacing w:val="-4"/>
          <w:sz w:val="21"/>
        </w:rPr>
        <w:t>/</w:t>
      </w:r>
      <w:r>
        <w:rPr>
          <w:spacing w:val="-3"/>
          <w:sz w:val="21"/>
        </w:rPr>
        <w:t>军队重要科研项目、境外合作科研项目、</w:t>
      </w:r>
      <w:r>
        <w:rPr>
          <w:spacing w:val="-3"/>
          <w:sz w:val="22"/>
        </w:rPr>
        <w:t>全国教育科学规划课题</w:t>
      </w:r>
      <w:r>
        <w:rPr>
          <w:sz w:val="22"/>
        </w:rPr>
        <w:t>（</w:t>
      </w:r>
      <w:r>
        <w:rPr>
          <w:spacing w:val="-3"/>
          <w:sz w:val="22"/>
        </w:rPr>
        <w:t>国家级、教育部级）、教育部人文社会科学研究项目、</w:t>
      </w:r>
      <w:r>
        <w:rPr>
          <w:spacing w:val="-3"/>
          <w:sz w:val="21"/>
        </w:rPr>
        <w:t>部委级项目、省级项目</w:t>
      </w:r>
      <w:r>
        <w:rPr>
          <w:sz w:val="21"/>
        </w:rPr>
        <w:t>（</w:t>
      </w:r>
      <w:r>
        <w:rPr>
          <w:spacing w:val="-2"/>
          <w:sz w:val="21"/>
        </w:rPr>
        <w:t>省教</w:t>
      </w:r>
      <w:r>
        <w:rPr>
          <w:spacing w:val="-3"/>
          <w:sz w:val="21"/>
        </w:rPr>
        <w:t>育厅科研立项、省科技厅立项、省自然科学基金、省哲学</w:t>
      </w:r>
      <w:r>
        <w:rPr>
          <w:rFonts w:ascii="Times New Roman" w:eastAsia="Times New Roman"/>
          <w:spacing w:val="-4"/>
          <w:sz w:val="21"/>
        </w:rPr>
        <w:t>/</w:t>
      </w:r>
      <w:r>
        <w:rPr>
          <w:spacing w:val="-3"/>
          <w:sz w:val="21"/>
        </w:rPr>
        <w:t>社科基金</w:t>
      </w:r>
      <w:r>
        <w:rPr>
          <w:sz w:val="21"/>
        </w:rPr>
        <w:t>）</w:t>
      </w:r>
      <w:r>
        <w:rPr>
          <w:spacing w:val="-3"/>
          <w:sz w:val="21"/>
        </w:rPr>
        <w:t>、省级其它。</w:t>
      </w:r>
    </w:p>
    <w:p>
      <w:pPr>
        <w:spacing w:before="0" w:line="364" w:lineRule="auto"/>
        <w:ind w:left="420" w:right="9245" w:firstLine="0"/>
        <w:jc w:val="left"/>
        <w:rPr>
          <w:sz w:val="21"/>
        </w:rPr>
      </w:pPr>
      <w:r>
        <w:rPr>
          <w:b/>
          <w:sz w:val="21"/>
        </w:rPr>
        <w:t>立项单位排序</w:t>
      </w:r>
      <w:r>
        <w:rPr>
          <w:sz w:val="21"/>
        </w:rPr>
        <w:t>：指教师所在学校在承担项目单位中的排序。</w:t>
      </w:r>
      <w:r>
        <w:rPr>
          <w:b/>
          <w:sz w:val="21"/>
        </w:rPr>
        <w:t>项目经费：</w:t>
      </w:r>
      <w:r>
        <w:rPr>
          <w:sz w:val="21"/>
        </w:rPr>
        <w:t>按当年到账经费额填写（按人民币填报）。</w:t>
      </w:r>
    </w:p>
    <w:p>
      <w:pPr>
        <w:pStyle w:val="8"/>
        <w:spacing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16"/>
        <w:numPr>
          <w:ilvl w:val="0"/>
          <w:numId w:val="39"/>
        </w:numPr>
        <w:tabs>
          <w:tab w:val="left" w:pos="633"/>
        </w:tabs>
        <w:spacing w:before="0" w:after="0" w:line="268" w:lineRule="exact"/>
        <w:ind w:left="632" w:right="0" w:hanging="213"/>
        <w:jc w:val="left"/>
        <w:rPr>
          <w:sz w:val="21"/>
        </w:rPr>
      </w:pPr>
      <w:r>
        <w:rPr>
          <w:spacing w:val="-3"/>
          <w:sz w:val="21"/>
        </w:rPr>
        <w:t>“工号+立项编号”不能重复；</w:t>
      </w:r>
      <w:r>
        <w:rPr>
          <w:sz w:val="21"/>
        </w:rPr>
        <w:t xml:space="preserve"> </w:t>
      </w:r>
    </w:p>
    <w:p>
      <w:pPr>
        <w:pStyle w:val="16"/>
        <w:numPr>
          <w:ilvl w:val="0"/>
          <w:numId w:val="39"/>
        </w:numPr>
        <w:tabs>
          <w:tab w:val="left" w:pos="633"/>
        </w:tabs>
        <w:spacing w:before="139" w:after="0" w:line="240" w:lineRule="auto"/>
        <w:ind w:left="632" w:right="0" w:hanging="213"/>
        <w:jc w:val="left"/>
        <w:rPr>
          <w:sz w:val="21"/>
        </w:rPr>
      </w:pPr>
      <w:r>
        <w:rPr>
          <w:spacing w:val="-3"/>
          <w:sz w:val="21"/>
        </w:rPr>
        <w:t xml:space="preserve">“项目性质”选择纵向，才允许选择后面的纵向项目类别，若为横向，“纵向项目类别”为“无”； </w:t>
      </w:r>
    </w:p>
    <w:p>
      <w:pPr>
        <w:pStyle w:val="16"/>
        <w:numPr>
          <w:ilvl w:val="0"/>
          <w:numId w:val="39"/>
        </w:numPr>
        <w:tabs>
          <w:tab w:val="left" w:pos="633"/>
        </w:tabs>
        <w:spacing w:before="139" w:after="0" w:line="364" w:lineRule="auto"/>
        <w:ind w:left="420" w:right="11564" w:firstLine="0"/>
        <w:jc w:val="left"/>
        <w:rPr>
          <w:b/>
          <w:sz w:val="21"/>
        </w:rPr>
      </w:pPr>
      <w:r>
        <w:rPr>
          <w:spacing w:val="-8"/>
          <w:sz w:val="21"/>
        </w:rPr>
        <w:t xml:space="preserve">立项单位排序最小从 </w:t>
      </w:r>
      <w:r>
        <w:rPr>
          <w:sz w:val="21"/>
        </w:rPr>
        <w:t>1</w:t>
      </w:r>
      <w:r>
        <w:rPr>
          <w:spacing w:val="-12"/>
          <w:sz w:val="21"/>
        </w:rPr>
        <w:t xml:space="preserve"> 开始。</w:t>
      </w:r>
      <w:r>
        <w:rPr>
          <w:b/>
          <w:sz w:val="21"/>
        </w:rPr>
        <w:t>表</w:t>
      </w:r>
      <w:r>
        <w:rPr>
          <w:b/>
          <w:spacing w:val="-1"/>
          <w:sz w:val="21"/>
        </w:rPr>
        <w:t>间校验：</w:t>
      </w:r>
      <w:r>
        <w:rPr>
          <w:b/>
          <w:w w:val="99"/>
          <w:sz w:val="21"/>
        </w:rPr>
        <w:t xml:space="preserve"> </w:t>
      </w:r>
    </w:p>
    <w:p>
      <w:pPr>
        <w:pStyle w:val="9"/>
        <w:spacing w:line="267" w:lineRule="exact"/>
        <w:ind w:left="420"/>
      </w:pPr>
      <w:r>
        <w:t xml:space="preserve">1.“工号”、“教师姓名”与表 1-6-1 或表 1-6-4 中“工号”、“姓名”保持一致。 </w:t>
      </w:r>
    </w:p>
    <w:p>
      <w:pPr>
        <w:spacing w:after="0" w:line="267" w:lineRule="exact"/>
        <w:sectPr>
          <w:pgSz w:w="16840" w:h="11910" w:orient="landscape"/>
          <w:pgMar w:top="1100" w:right="320" w:bottom="1180" w:left="1380" w:header="0" w:footer="990" w:gutter="0"/>
        </w:sectPr>
      </w:pPr>
    </w:p>
    <w:p>
      <w:pPr>
        <w:pStyle w:val="9"/>
        <w:rPr>
          <w:sz w:val="20"/>
        </w:rPr>
      </w:pPr>
    </w:p>
    <w:p>
      <w:pPr>
        <w:pStyle w:val="9"/>
        <w:rPr>
          <w:sz w:val="20"/>
        </w:rPr>
      </w:pPr>
    </w:p>
    <w:p>
      <w:pPr>
        <w:pStyle w:val="5"/>
        <w:spacing w:before="206" w:after="22"/>
      </w:pPr>
      <w:bookmarkStart w:id="42" w:name="_bookmark40"/>
      <w:bookmarkEnd w:id="42"/>
      <w:r>
        <w:t xml:space="preserve">表 </w:t>
      </w:r>
      <w:r>
        <w:rPr>
          <w:rFonts w:ascii="Times New Roman" w:eastAsia="Times New Roman"/>
        </w:rPr>
        <w:t xml:space="preserve">3-5-2 </w:t>
      </w:r>
      <w:r>
        <w:t>教师获得科研奖励情况（自然年）</w:t>
      </w:r>
    </w:p>
    <w:tbl>
      <w:tblPr>
        <w:tblStyle w:val="13"/>
        <w:tblW w:w="13183"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97"/>
        <w:gridCol w:w="1097"/>
        <w:gridCol w:w="1633"/>
        <w:gridCol w:w="1532"/>
        <w:gridCol w:w="1275"/>
        <w:gridCol w:w="1794"/>
        <w:gridCol w:w="1182"/>
        <w:gridCol w:w="1787"/>
        <w:gridCol w:w="178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95" w:hRule="atLeast"/>
        </w:trPr>
        <w:tc>
          <w:tcPr>
            <w:tcW w:w="1097"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102" w:right="96"/>
              <w:jc w:val="center"/>
              <w:rPr>
                <w:b/>
                <w:sz w:val="21"/>
              </w:rPr>
            </w:pPr>
            <w:r>
              <w:rPr>
                <w:b/>
                <w:sz w:val="21"/>
              </w:rPr>
              <w:t>工号</w:t>
            </w:r>
          </w:p>
        </w:tc>
        <w:tc>
          <w:tcPr>
            <w:tcW w:w="1097"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107" w:right="96"/>
              <w:jc w:val="center"/>
              <w:rPr>
                <w:b/>
                <w:sz w:val="21"/>
              </w:rPr>
            </w:pPr>
            <w:r>
              <w:rPr>
                <w:b/>
                <w:sz w:val="21"/>
              </w:rPr>
              <w:t>教师姓名</w:t>
            </w:r>
          </w:p>
        </w:tc>
        <w:tc>
          <w:tcPr>
            <w:tcW w:w="1633"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373" w:right="366"/>
              <w:jc w:val="center"/>
              <w:rPr>
                <w:b/>
                <w:sz w:val="21"/>
              </w:rPr>
            </w:pPr>
            <w:r>
              <w:rPr>
                <w:b/>
                <w:sz w:val="21"/>
              </w:rPr>
              <w:t>成果名称</w:t>
            </w:r>
          </w:p>
        </w:tc>
        <w:tc>
          <w:tcPr>
            <w:tcW w:w="1532"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112" w:right="105"/>
              <w:jc w:val="center"/>
              <w:rPr>
                <w:b/>
                <w:sz w:val="21"/>
              </w:rPr>
            </w:pPr>
            <w:r>
              <w:rPr>
                <w:b/>
                <w:sz w:val="21"/>
              </w:rPr>
              <w:t>完成单位排名</w:t>
            </w:r>
          </w:p>
        </w:tc>
        <w:tc>
          <w:tcPr>
            <w:tcW w:w="1275"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86" w:right="83"/>
              <w:jc w:val="center"/>
              <w:rPr>
                <w:b/>
                <w:sz w:val="21"/>
              </w:rPr>
            </w:pPr>
            <w:r>
              <w:rPr>
                <w:b/>
                <w:sz w:val="21"/>
              </w:rPr>
              <w:t>获奖人排名</w:t>
            </w:r>
          </w:p>
        </w:tc>
        <w:tc>
          <w:tcPr>
            <w:tcW w:w="1794"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right="464"/>
              <w:jc w:val="right"/>
              <w:rPr>
                <w:b/>
                <w:sz w:val="21"/>
              </w:rPr>
            </w:pPr>
            <w:r>
              <w:rPr>
                <w:b/>
                <w:sz w:val="21"/>
              </w:rPr>
              <w:t>获奖类别</w:t>
            </w:r>
          </w:p>
        </w:tc>
        <w:tc>
          <w:tcPr>
            <w:tcW w:w="1182"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145" w:right="143"/>
              <w:jc w:val="center"/>
              <w:rPr>
                <w:b/>
                <w:sz w:val="21"/>
              </w:rPr>
            </w:pPr>
            <w:r>
              <w:rPr>
                <w:b/>
                <w:sz w:val="21"/>
              </w:rPr>
              <w:t>获奖等级</w:t>
            </w:r>
          </w:p>
        </w:tc>
        <w:tc>
          <w:tcPr>
            <w:tcW w:w="1787"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448" w:right="444"/>
              <w:jc w:val="center"/>
              <w:rPr>
                <w:b/>
                <w:sz w:val="21"/>
              </w:rPr>
            </w:pPr>
            <w:r>
              <w:rPr>
                <w:b/>
                <w:sz w:val="21"/>
              </w:rPr>
              <w:t>获奖时间</w:t>
            </w:r>
          </w:p>
        </w:tc>
        <w:tc>
          <w:tcPr>
            <w:tcW w:w="1786"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235" w:right="235"/>
              <w:jc w:val="center"/>
              <w:rPr>
                <w:b/>
                <w:sz w:val="21"/>
              </w:rPr>
            </w:pPr>
            <w:r>
              <w:rPr>
                <w:b/>
                <w:sz w:val="21"/>
              </w:rPr>
              <w:t>获奖证书编号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39" w:hRule="atLeast"/>
        </w:trPr>
        <w:tc>
          <w:tcPr>
            <w:tcW w:w="10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0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3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53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94" w:type="dxa"/>
            <w:tcBorders>
              <w:top w:val="single" w:color="000000" w:sz="4" w:space="0"/>
              <w:left w:val="single" w:color="000000" w:sz="4" w:space="0"/>
              <w:bottom w:val="single" w:color="000000" w:sz="4" w:space="0"/>
              <w:right w:val="single" w:color="000000" w:sz="4" w:space="0"/>
            </w:tcBorders>
          </w:tcPr>
          <w:p>
            <w:pPr>
              <w:pStyle w:val="17"/>
              <w:spacing w:before="133"/>
              <w:ind w:right="466"/>
              <w:jc w:val="right"/>
              <w:rPr>
                <w:sz w:val="21"/>
              </w:rPr>
            </w:pPr>
            <w:r>
              <w:rPr>
                <w:sz w:val="21"/>
              </w:rPr>
              <w:t>下拉选择</w:t>
            </w:r>
          </w:p>
        </w:tc>
        <w:tc>
          <w:tcPr>
            <w:tcW w:w="1182" w:type="dxa"/>
            <w:tcBorders>
              <w:top w:val="single" w:color="000000" w:sz="4" w:space="0"/>
              <w:left w:val="single" w:color="000000" w:sz="4" w:space="0"/>
              <w:bottom w:val="single" w:color="000000" w:sz="4" w:space="0"/>
              <w:right w:val="single" w:color="000000" w:sz="4" w:space="0"/>
            </w:tcBorders>
          </w:tcPr>
          <w:p>
            <w:pPr>
              <w:pStyle w:val="17"/>
              <w:spacing w:before="133"/>
              <w:ind w:left="145" w:right="141"/>
              <w:jc w:val="center"/>
              <w:rPr>
                <w:sz w:val="21"/>
              </w:rPr>
            </w:pPr>
            <w:r>
              <w:rPr>
                <w:sz w:val="21"/>
              </w:rPr>
              <w:t>下拉选择</w:t>
            </w:r>
          </w:p>
        </w:tc>
        <w:tc>
          <w:tcPr>
            <w:tcW w:w="178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8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4" w:hRule="atLeast"/>
        </w:trPr>
        <w:tc>
          <w:tcPr>
            <w:tcW w:w="1097" w:type="dxa"/>
            <w:tcBorders>
              <w:top w:val="single" w:color="000000" w:sz="4" w:space="0"/>
              <w:left w:val="single" w:color="000000" w:sz="4" w:space="0"/>
              <w:right w:val="single" w:color="000000" w:sz="4" w:space="0"/>
            </w:tcBorders>
          </w:tcPr>
          <w:p>
            <w:pPr>
              <w:pStyle w:val="17"/>
              <w:spacing w:before="138"/>
              <w:ind w:left="107" w:right="96"/>
              <w:jc w:val="center"/>
              <w:rPr>
                <w:sz w:val="21"/>
              </w:rPr>
            </w:pPr>
            <w:r>
              <w:rPr>
                <w:sz w:val="21"/>
              </w:rPr>
              <w:t>1001</w:t>
            </w:r>
          </w:p>
        </w:tc>
        <w:tc>
          <w:tcPr>
            <w:tcW w:w="1097" w:type="dxa"/>
            <w:tcBorders>
              <w:top w:val="single" w:color="000000" w:sz="4" w:space="0"/>
              <w:left w:val="single" w:color="000000" w:sz="4" w:space="0"/>
              <w:right w:val="single" w:color="000000" w:sz="4" w:space="0"/>
            </w:tcBorders>
          </w:tcPr>
          <w:p>
            <w:pPr>
              <w:pStyle w:val="17"/>
              <w:spacing w:before="138"/>
              <w:ind w:left="107" w:right="96"/>
              <w:jc w:val="center"/>
              <w:rPr>
                <w:sz w:val="21"/>
              </w:rPr>
            </w:pPr>
            <w:r>
              <w:rPr>
                <w:sz w:val="21"/>
              </w:rPr>
              <w:t>张三</w:t>
            </w:r>
          </w:p>
        </w:tc>
        <w:tc>
          <w:tcPr>
            <w:tcW w:w="1633" w:type="dxa"/>
            <w:tcBorders>
              <w:top w:val="single" w:color="000000" w:sz="4" w:space="0"/>
              <w:left w:val="single" w:color="000000" w:sz="4" w:space="0"/>
              <w:right w:val="single" w:color="000000" w:sz="4" w:space="0"/>
            </w:tcBorders>
          </w:tcPr>
          <w:p>
            <w:pPr>
              <w:pStyle w:val="17"/>
              <w:spacing w:before="138"/>
              <w:ind w:left="373" w:right="366"/>
              <w:jc w:val="center"/>
              <w:rPr>
                <w:sz w:val="21"/>
              </w:rPr>
            </w:pPr>
            <w:r>
              <w:rPr>
                <w:sz w:val="21"/>
              </w:rPr>
              <w:t>成果 1</w:t>
            </w:r>
          </w:p>
        </w:tc>
        <w:tc>
          <w:tcPr>
            <w:tcW w:w="1532" w:type="dxa"/>
            <w:tcBorders>
              <w:top w:val="single" w:color="000000" w:sz="4" w:space="0"/>
              <w:left w:val="single" w:color="000000" w:sz="4" w:space="0"/>
              <w:right w:val="single" w:color="000000" w:sz="4" w:space="0"/>
            </w:tcBorders>
          </w:tcPr>
          <w:p>
            <w:pPr>
              <w:pStyle w:val="17"/>
              <w:spacing w:before="138"/>
              <w:ind w:left="7"/>
              <w:jc w:val="center"/>
              <w:rPr>
                <w:sz w:val="21"/>
              </w:rPr>
            </w:pPr>
            <w:r>
              <w:rPr>
                <w:w w:val="100"/>
                <w:sz w:val="21"/>
              </w:rPr>
              <w:t>1</w:t>
            </w:r>
          </w:p>
        </w:tc>
        <w:tc>
          <w:tcPr>
            <w:tcW w:w="1275" w:type="dxa"/>
            <w:tcBorders>
              <w:top w:val="single" w:color="000000" w:sz="4" w:space="0"/>
              <w:left w:val="single" w:color="000000" w:sz="4" w:space="0"/>
              <w:right w:val="single" w:color="000000" w:sz="4" w:space="0"/>
            </w:tcBorders>
          </w:tcPr>
          <w:p>
            <w:pPr>
              <w:pStyle w:val="17"/>
              <w:spacing w:before="138"/>
              <w:ind w:left="3"/>
              <w:jc w:val="center"/>
              <w:rPr>
                <w:sz w:val="21"/>
              </w:rPr>
            </w:pPr>
            <w:r>
              <w:rPr>
                <w:w w:val="100"/>
                <w:sz w:val="21"/>
              </w:rPr>
              <w:t>1</w:t>
            </w:r>
          </w:p>
        </w:tc>
        <w:tc>
          <w:tcPr>
            <w:tcW w:w="1794" w:type="dxa"/>
            <w:tcBorders>
              <w:top w:val="single" w:color="000000" w:sz="4" w:space="0"/>
              <w:left w:val="single" w:color="000000" w:sz="4" w:space="0"/>
              <w:right w:val="single" w:color="000000" w:sz="4" w:space="0"/>
            </w:tcBorders>
          </w:tcPr>
          <w:p>
            <w:pPr>
              <w:pStyle w:val="17"/>
              <w:spacing w:before="1"/>
              <w:ind w:left="105" w:right="-15"/>
              <w:rPr>
                <w:sz w:val="21"/>
              </w:rPr>
            </w:pPr>
            <w:r>
              <w:rPr>
                <w:sz w:val="21"/>
              </w:rPr>
              <w:t>省（</w:t>
            </w:r>
            <w:r>
              <w:rPr>
                <w:spacing w:val="-3"/>
                <w:sz w:val="21"/>
              </w:rPr>
              <w:t>市、自治区</w:t>
            </w:r>
            <w:r>
              <w:rPr>
                <w:sz w:val="21"/>
              </w:rPr>
              <w:t>）</w:t>
            </w:r>
          </w:p>
          <w:p>
            <w:pPr>
              <w:pStyle w:val="17"/>
              <w:spacing w:before="2" w:line="252" w:lineRule="exact"/>
              <w:ind w:left="158"/>
              <w:rPr>
                <w:sz w:val="21"/>
              </w:rPr>
            </w:pPr>
            <w:r>
              <w:rPr>
                <w:sz w:val="21"/>
              </w:rPr>
              <w:t>政府技术发明奖</w:t>
            </w:r>
          </w:p>
        </w:tc>
        <w:tc>
          <w:tcPr>
            <w:tcW w:w="1182" w:type="dxa"/>
            <w:tcBorders>
              <w:top w:val="single" w:color="000000" w:sz="4" w:space="0"/>
              <w:left w:val="single" w:color="000000" w:sz="4" w:space="0"/>
              <w:right w:val="single" w:color="000000" w:sz="4" w:space="0"/>
            </w:tcBorders>
          </w:tcPr>
          <w:p>
            <w:pPr>
              <w:pStyle w:val="17"/>
              <w:spacing w:before="138"/>
              <w:ind w:left="145" w:right="143"/>
              <w:jc w:val="center"/>
              <w:rPr>
                <w:sz w:val="21"/>
              </w:rPr>
            </w:pPr>
            <w:r>
              <w:rPr>
                <w:sz w:val="21"/>
              </w:rPr>
              <w:t>特等</w:t>
            </w:r>
          </w:p>
        </w:tc>
        <w:tc>
          <w:tcPr>
            <w:tcW w:w="1787" w:type="dxa"/>
            <w:tcBorders>
              <w:top w:val="single" w:color="000000" w:sz="4" w:space="0"/>
              <w:left w:val="single" w:color="000000" w:sz="4" w:space="0"/>
              <w:right w:val="single" w:color="000000" w:sz="4" w:space="0"/>
            </w:tcBorders>
          </w:tcPr>
          <w:p>
            <w:pPr>
              <w:pStyle w:val="17"/>
              <w:spacing w:before="138"/>
              <w:ind w:left="448" w:right="443"/>
              <w:jc w:val="center"/>
              <w:rPr>
                <w:sz w:val="21"/>
              </w:rPr>
            </w:pPr>
            <w:r>
              <w:rPr>
                <w:sz w:val="21"/>
              </w:rPr>
              <w:t>2018</w:t>
            </w:r>
          </w:p>
        </w:tc>
        <w:tc>
          <w:tcPr>
            <w:tcW w:w="1786" w:type="dxa"/>
            <w:tcBorders>
              <w:top w:val="single" w:color="000000" w:sz="4" w:space="0"/>
              <w:left w:val="single" w:color="000000" w:sz="4" w:space="0"/>
              <w:right w:val="single" w:color="000000" w:sz="4" w:space="0"/>
            </w:tcBorders>
          </w:tcPr>
          <w:p>
            <w:pPr>
              <w:pStyle w:val="17"/>
              <w:spacing w:before="138"/>
              <w:ind w:left="235" w:right="235"/>
              <w:jc w:val="center"/>
              <w:rPr>
                <w:sz w:val="21"/>
              </w:rPr>
            </w:pPr>
            <w:r>
              <w:rPr>
                <w:sz w:val="21"/>
              </w:rPr>
              <w:t>010101</w:t>
            </w:r>
          </w:p>
        </w:tc>
      </w:tr>
    </w:tbl>
    <w:p>
      <w:pPr>
        <w:pStyle w:val="9"/>
        <w:spacing w:before="4"/>
        <w:rPr>
          <w:b/>
          <w:sz w:val="28"/>
        </w:rPr>
      </w:pPr>
    </w:p>
    <w:p>
      <w:pPr>
        <w:pStyle w:val="8"/>
        <w:spacing w:before="1"/>
      </w:pPr>
      <w:r>
        <w:t>指标解释：</w:t>
      </w:r>
    </w:p>
    <w:p>
      <w:pPr>
        <w:pStyle w:val="9"/>
        <w:spacing w:before="138" w:line="364" w:lineRule="auto"/>
        <w:ind w:left="420" w:right="1473"/>
        <w:jc w:val="both"/>
      </w:pPr>
      <w:r>
        <w:rPr>
          <w:b/>
        </w:rPr>
        <w:t>获奖类别</w:t>
      </w:r>
      <w:r>
        <w:t>：包括国家最高科学技术奖、自然科学奖、技术发明奖、科技进步奖、国际科学技术合作奖、国家级人文社科奖、何梁何利科技奖、教育部高校科研成果奖（科学技术、人文社科）；省（市、自治区）政府自然科学奖、技术发明奖、科技进步奖、哲学社科奖、国际和国外奖励。</w:t>
      </w:r>
      <w:r>
        <w:rPr>
          <w:b/>
        </w:rPr>
        <w:t>获奖等级</w:t>
      </w:r>
      <w:r>
        <w:t>：指特等、一等、二等、三等。</w:t>
      </w:r>
    </w:p>
    <w:p>
      <w:pPr>
        <w:spacing w:before="0" w:line="364" w:lineRule="auto"/>
        <w:ind w:left="420" w:right="9454" w:firstLine="0"/>
        <w:jc w:val="left"/>
        <w:rPr>
          <w:sz w:val="21"/>
        </w:rPr>
      </w:pPr>
      <w:r>
        <w:rPr>
          <w:b/>
          <w:sz w:val="21"/>
        </w:rPr>
        <w:t>完成单位排名：</w:t>
      </w:r>
      <w:r>
        <w:rPr>
          <w:sz w:val="21"/>
        </w:rPr>
        <w:t>该名教师所在单位在所获奖励中的排名。</w:t>
      </w:r>
      <w:r>
        <w:rPr>
          <w:b/>
          <w:sz w:val="21"/>
        </w:rPr>
        <w:t>获奖人排名：</w:t>
      </w:r>
      <w:r>
        <w:rPr>
          <w:sz w:val="21"/>
        </w:rPr>
        <w:t>该名教师在所获奖励中的排名。</w:t>
      </w:r>
    </w:p>
    <w:p>
      <w:pPr>
        <w:pStyle w:val="8"/>
        <w:spacing w:before="1"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9"/>
        <w:spacing w:line="267" w:lineRule="exact"/>
        <w:ind w:left="420"/>
      </w:pPr>
      <w:r>
        <w:t xml:space="preserve">1.“工号+获奖证书编号”不能重复； </w:t>
      </w:r>
    </w:p>
    <w:p>
      <w:pPr>
        <w:pStyle w:val="8"/>
        <w:spacing w:before="139"/>
      </w:pPr>
      <w:r>
        <w:t>表间校验：</w:t>
      </w:r>
      <w:r>
        <w:rPr>
          <w:w w:val="99"/>
        </w:rPr>
        <w:t xml:space="preserve"> </w:t>
      </w:r>
    </w:p>
    <w:p>
      <w:pPr>
        <w:pStyle w:val="9"/>
        <w:spacing w:before="139"/>
        <w:ind w:left="420"/>
      </w:pPr>
      <w:r>
        <w:t xml:space="preserve">1.“工号”、“教师姓名”与表 1-6-1 或表 1-6-4 中“工号”、“姓名”保持一致。 </w:t>
      </w:r>
    </w:p>
    <w:p>
      <w:pPr>
        <w:spacing w:after="0"/>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43" w:name="_bookmark41"/>
      <w:bookmarkEnd w:id="43"/>
      <w:r>
        <w:t xml:space="preserve">表 </w:t>
      </w:r>
      <w:r>
        <w:rPr>
          <w:rFonts w:ascii="Times New Roman" w:eastAsia="Times New Roman"/>
        </w:rPr>
        <w:t xml:space="preserve">3-5-3 </w:t>
      </w:r>
      <w:r>
        <w:t>教师发表的论文情况（自然年）</w:t>
      </w:r>
    </w:p>
    <w:tbl>
      <w:tblPr>
        <w:tblStyle w:val="13"/>
        <w:tblW w:w="12427"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10"/>
        <w:gridCol w:w="698"/>
        <w:gridCol w:w="780"/>
        <w:gridCol w:w="782"/>
        <w:gridCol w:w="1116"/>
        <w:gridCol w:w="707"/>
        <w:gridCol w:w="1132"/>
        <w:gridCol w:w="991"/>
        <w:gridCol w:w="1305"/>
        <w:gridCol w:w="1303"/>
        <w:gridCol w:w="1304"/>
        <w:gridCol w:w="12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35" w:hRule="atLeast"/>
        </w:trPr>
        <w:tc>
          <w:tcPr>
            <w:tcW w:w="1010" w:type="dxa"/>
            <w:tcBorders>
              <w:left w:val="single" w:color="000000" w:sz="6" w:space="0"/>
              <w:bottom w:val="single" w:color="000000" w:sz="6" w:space="0"/>
              <w:right w:val="single" w:color="000000" w:sz="6" w:space="0"/>
            </w:tcBorders>
          </w:tcPr>
          <w:p>
            <w:pPr>
              <w:pStyle w:val="17"/>
              <w:spacing w:before="2"/>
              <w:rPr>
                <w:b/>
                <w:sz w:val="18"/>
              </w:rPr>
            </w:pPr>
          </w:p>
          <w:p>
            <w:pPr>
              <w:pStyle w:val="17"/>
              <w:ind w:left="271" w:right="259"/>
              <w:jc w:val="center"/>
              <w:rPr>
                <w:b/>
                <w:sz w:val="21"/>
              </w:rPr>
            </w:pPr>
            <w:r>
              <w:rPr>
                <w:b/>
                <w:sz w:val="21"/>
              </w:rPr>
              <w:t>工号</w:t>
            </w:r>
          </w:p>
        </w:tc>
        <w:tc>
          <w:tcPr>
            <w:tcW w:w="698" w:type="dxa"/>
            <w:tcBorders>
              <w:left w:val="single" w:color="000000" w:sz="6" w:space="0"/>
              <w:bottom w:val="single" w:color="000000" w:sz="6" w:space="0"/>
              <w:right w:val="single" w:color="000000" w:sz="6" w:space="0"/>
            </w:tcBorders>
          </w:tcPr>
          <w:p>
            <w:pPr>
              <w:pStyle w:val="17"/>
              <w:spacing w:before="96" w:line="244" w:lineRule="auto"/>
              <w:ind w:left="136" w:right="121"/>
              <w:rPr>
                <w:b/>
                <w:sz w:val="21"/>
              </w:rPr>
            </w:pPr>
            <w:r>
              <w:rPr>
                <w:b/>
                <w:sz w:val="21"/>
              </w:rPr>
              <w:t>教师姓名</w:t>
            </w:r>
          </w:p>
        </w:tc>
        <w:tc>
          <w:tcPr>
            <w:tcW w:w="780" w:type="dxa"/>
            <w:tcBorders>
              <w:left w:val="single" w:color="000000" w:sz="6" w:space="0"/>
              <w:bottom w:val="single" w:color="000000" w:sz="6" w:space="0"/>
              <w:right w:val="single" w:color="000000" w:sz="6" w:space="0"/>
            </w:tcBorders>
          </w:tcPr>
          <w:p>
            <w:pPr>
              <w:pStyle w:val="17"/>
              <w:spacing w:before="96" w:line="244" w:lineRule="auto"/>
              <w:ind w:left="178" w:right="162"/>
              <w:rPr>
                <w:b/>
                <w:sz w:val="21"/>
              </w:rPr>
            </w:pPr>
            <w:r>
              <w:rPr>
                <w:b/>
                <w:sz w:val="21"/>
              </w:rPr>
              <w:t>作者类型</w:t>
            </w:r>
          </w:p>
        </w:tc>
        <w:tc>
          <w:tcPr>
            <w:tcW w:w="782" w:type="dxa"/>
            <w:tcBorders>
              <w:left w:val="single" w:color="000000" w:sz="6" w:space="0"/>
              <w:bottom w:val="single" w:color="000000" w:sz="6" w:space="0"/>
              <w:right w:val="single" w:color="000000" w:sz="6" w:space="0"/>
            </w:tcBorders>
          </w:tcPr>
          <w:p>
            <w:pPr>
              <w:pStyle w:val="17"/>
              <w:spacing w:before="96" w:line="244" w:lineRule="auto"/>
              <w:ind w:left="178" w:right="164"/>
              <w:rPr>
                <w:b/>
                <w:sz w:val="21"/>
              </w:rPr>
            </w:pPr>
            <w:r>
              <w:rPr>
                <w:b/>
                <w:sz w:val="21"/>
              </w:rPr>
              <w:t>论文名称</w:t>
            </w:r>
          </w:p>
        </w:tc>
        <w:tc>
          <w:tcPr>
            <w:tcW w:w="1116" w:type="dxa"/>
            <w:tcBorders>
              <w:left w:val="single" w:color="000000" w:sz="6" w:space="0"/>
              <w:bottom w:val="single" w:color="000000" w:sz="6" w:space="0"/>
              <w:right w:val="single" w:color="000000" w:sz="6" w:space="0"/>
            </w:tcBorders>
          </w:tcPr>
          <w:p>
            <w:pPr>
              <w:pStyle w:val="17"/>
              <w:spacing w:before="2"/>
              <w:rPr>
                <w:b/>
                <w:sz w:val="18"/>
              </w:rPr>
            </w:pPr>
          </w:p>
          <w:p>
            <w:pPr>
              <w:pStyle w:val="17"/>
              <w:ind w:left="118" w:right="98"/>
              <w:jc w:val="center"/>
              <w:rPr>
                <w:b/>
                <w:sz w:val="21"/>
              </w:rPr>
            </w:pPr>
            <w:r>
              <w:rPr>
                <w:b/>
                <w:sz w:val="21"/>
              </w:rPr>
              <w:t>论文类别</w:t>
            </w:r>
          </w:p>
        </w:tc>
        <w:tc>
          <w:tcPr>
            <w:tcW w:w="707" w:type="dxa"/>
            <w:tcBorders>
              <w:left w:val="single" w:color="000000" w:sz="6" w:space="0"/>
              <w:bottom w:val="single" w:color="000000" w:sz="6" w:space="0"/>
              <w:right w:val="single" w:color="000000" w:sz="6" w:space="0"/>
            </w:tcBorders>
          </w:tcPr>
          <w:p>
            <w:pPr>
              <w:pStyle w:val="17"/>
              <w:spacing w:before="96" w:line="244" w:lineRule="auto"/>
              <w:ind w:left="143" w:right="124"/>
              <w:rPr>
                <w:b/>
                <w:sz w:val="21"/>
              </w:rPr>
            </w:pPr>
            <w:r>
              <w:rPr>
                <w:b/>
                <w:sz w:val="21"/>
              </w:rPr>
              <w:t>发表期刊</w:t>
            </w:r>
          </w:p>
        </w:tc>
        <w:tc>
          <w:tcPr>
            <w:tcW w:w="1132" w:type="dxa"/>
            <w:tcBorders>
              <w:left w:val="single" w:color="000000" w:sz="6" w:space="0"/>
              <w:bottom w:val="single" w:color="000000" w:sz="6" w:space="0"/>
              <w:right w:val="single" w:color="000000" w:sz="6" w:space="0"/>
            </w:tcBorders>
            <w:shd w:val="clear" w:color="auto" w:fill="FFFF00"/>
          </w:tcPr>
          <w:p>
            <w:pPr>
              <w:pStyle w:val="17"/>
              <w:spacing w:before="2"/>
              <w:rPr>
                <w:b/>
                <w:sz w:val="18"/>
              </w:rPr>
            </w:pPr>
          </w:p>
          <w:p>
            <w:pPr>
              <w:pStyle w:val="17"/>
              <w:ind w:left="126" w:right="106"/>
              <w:jc w:val="center"/>
              <w:rPr>
                <w:b/>
                <w:sz w:val="21"/>
              </w:rPr>
            </w:pPr>
            <w:r>
              <w:rPr>
                <w:b/>
                <w:sz w:val="21"/>
              </w:rPr>
              <w:t>收录情况</w:t>
            </w:r>
          </w:p>
        </w:tc>
        <w:tc>
          <w:tcPr>
            <w:tcW w:w="991" w:type="dxa"/>
            <w:tcBorders>
              <w:left w:val="single" w:color="000000" w:sz="6" w:space="0"/>
              <w:bottom w:val="single" w:color="000000" w:sz="6" w:space="0"/>
              <w:right w:val="single" w:color="000000" w:sz="6" w:space="0"/>
            </w:tcBorders>
          </w:tcPr>
          <w:p>
            <w:pPr>
              <w:pStyle w:val="17"/>
              <w:spacing w:before="96" w:line="244" w:lineRule="auto"/>
              <w:ind w:left="286" w:right="265"/>
              <w:rPr>
                <w:b/>
                <w:sz w:val="21"/>
              </w:rPr>
            </w:pPr>
            <w:r>
              <w:rPr>
                <w:b/>
                <w:sz w:val="21"/>
              </w:rPr>
              <w:t>发表时间</w:t>
            </w:r>
          </w:p>
        </w:tc>
        <w:tc>
          <w:tcPr>
            <w:tcW w:w="1305" w:type="dxa"/>
            <w:tcBorders>
              <w:left w:val="single" w:color="000000" w:sz="6" w:space="0"/>
              <w:bottom w:val="single" w:color="000000" w:sz="6" w:space="0"/>
              <w:right w:val="single" w:color="000000" w:sz="6" w:space="0"/>
            </w:tcBorders>
          </w:tcPr>
          <w:p>
            <w:pPr>
              <w:pStyle w:val="17"/>
              <w:spacing w:before="96" w:line="244" w:lineRule="auto"/>
              <w:ind w:left="234" w:right="103" w:hanging="106"/>
              <w:rPr>
                <w:b/>
                <w:sz w:val="21"/>
              </w:rPr>
            </w:pPr>
            <w:r>
              <w:rPr>
                <w:b/>
                <w:sz w:val="21"/>
              </w:rPr>
              <w:t>是否与行业联合发表</w:t>
            </w:r>
          </w:p>
        </w:tc>
        <w:tc>
          <w:tcPr>
            <w:tcW w:w="1303" w:type="dxa"/>
            <w:tcBorders>
              <w:left w:val="single" w:color="000000" w:sz="6" w:space="0"/>
              <w:bottom w:val="single" w:color="000000" w:sz="6" w:space="0"/>
              <w:right w:val="single" w:color="000000" w:sz="6" w:space="0"/>
            </w:tcBorders>
          </w:tcPr>
          <w:p>
            <w:pPr>
              <w:pStyle w:val="17"/>
              <w:spacing w:before="96" w:line="244" w:lineRule="auto"/>
              <w:ind w:left="234" w:right="100" w:hanging="106"/>
              <w:rPr>
                <w:b/>
                <w:sz w:val="21"/>
              </w:rPr>
            </w:pPr>
            <w:r>
              <w:rPr>
                <w:b/>
                <w:sz w:val="21"/>
              </w:rPr>
              <w:t>是否与地方联合发表</w:t>
            </w:r>
          </w:p>
        </w:tc>
        <w:tc>
          <w:tcPr>
            <w:tcW w:w="1304" w:type="dxa"/>
            <w:tcBorders>
              <w:left w:val="single" w:color="000000" w:sz="6" w:space="0"/>
              <w:bottom w:val="single" w:color="000000" w:sz="6" w:space="0"/>
              <w:right w:val="single" w:color="000000" w:sz="6" w:space="0"/>
            </w:tcBorders>
          </w:tcPr>
          <w:p>
            <w:pPr>
              <w:pStyle w:val="17"/>
              <w:spacing w:before="96" w:line="244" w:lineRule="auto"/>
              <w:ind w:left="235" w:right="101" w:hanging="106"/>
              <w:rPr>
                <w:b/>
                <w:sz w:val="21"/>
              </w:rPr>
            </w:pPr>
            <w:r>
              <w:rPr>
                <w:b/>
                <w:sz w:val="21"/>
              </w:rPr>
              <w:t>是否与国际联合发表</w:t>
            </w:r>
          </w:p>
        </w:tc>
        <w:tc>
          <w:tcPr>
            <w:tcW w:w="1299" w:type="dxa"/>
            <w:tcBorders>
              <w:left w:val="single" w:color="000000" w:sz="6" w:space="0"/>
              <w:bottom w:val="single" w:color="000000" w:sz="6" w:space="0"/>
              <w:right w:val="single" w:color="000000" w:sz="6" w:space="0"/>
            </w:tcBorders>
          </w:tcPr>
          <w:p>
            <w:pPr>
              <w:pStyle w:val="17"/>
              <w:spacing w:before="96" w:line="244" w:lineRule="auto"/>
              <w:ind w:left="335" w:right="99" w:hanging="209"/>
              <w:rPr>
                <w:b/>
                <w:sz w:val="21"/>
              </w:rPr>
            </w:pPr>
            <w:r>
              <w:rPr>
                <w:b/>
                <w:sz w:val="21"/>
              </w:rPr>
              <w:t>是否是跨学科论文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101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69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8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78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16" w:type="dxa"/>
            <w:tcBorders>
              <w:top w:val="single" w:color="000000" w:sz="6" w:space="0"/>
              <w:left w:val="single" w:color="000000" w:sz="6" w:space="0"/>
              <w:bottom w:val="single" w:color="000000" w:sz="6" w:space="0"/>
              <w:right w:val="single" w:color="000000" w:sz="6" w:space="0"/>
            </w:tcBorders>
          </w:tcPr>
          <w:p>
            <w:pPr>
              <w:pStyle w:val="17"/>
              <w:spacing w:before="121"/>
              <w:ind w:left="115" w:right="98"/>
              <w:jc w:val="center"/>
              <w:rPr>
                <w:sz w:val="21"/>
              </w:rPr>
            </w:pPr>
            <w:r>
              <w:rPr>
                <w:sz w:val="21"/>
              </w:rPr>
              <w:t>下拉选择</w:t>
            </w:r>
          </w:p>
        </w:tc>
        <w:tc>
          <w:tcPr>
            <w:tcW w:w="707"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132" w:type="dxa"/>
            <w:tcBorders>
              <w:top w:val="single" w:color="000000" w:sz="6" w:space="0"/>
              <w:left w:val="single" w:color="000000" w:sz="6" w:space="0"/>
              <w:bottom w:val="single" w:color="000000" w:sz="6" w:space="0"/>
              <w:right w:val="single" w:color="000000" w:sz="6" w:space="0"/>
            </w:tcBorders>
            <w:shd w:val="clear" w:color="auto" w:fill="FFFF00"/>
          </w:tcPr>
          <w:p>
            <w:pPr>
              <w:pStyle w:val="17"/>
              <w:spacing w:before="121"/>
              <w:ind w:left="126" w:right="103"/>
              <w:jc w:val="center"/>
              <w:rPr>
                <w:sz w:val="21"/>
              </w:rPr>
            </w:pPr>
            <w:r>
              <w:rPr>
                <w:sz w:val="21"/>
              </w:rPr>
              <w:t>下拉选择</w:t>
            </w:r>
          </w:p>
        </w:tc>
        <w:tc>
          <w:tcPr>
            <w:tcW w:w="99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0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0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0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29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5" w:hRule="atLeast"/>
        </w:trPr>
        <w:tc>
          <w:tcPr>
            <w:tcW w:w="1010" w:type="dxa"/>
            <w:tcBorders>
              <w:top w:val="single" w:color="000000" w:sz="6" w:space="0"/>
              <w:left w:val="single" w:color="000000" w:sz="6" w:space="0"/>
              <w:right w:val="single" w:color="000000" w:sz="6" w:space="0"/>
            </w:tcBorders>
          </w:tcPr>
          <w:p>
            <w:pPr>
              <w:pStyle w:val="17"/>
              <w:spacing w:before="6"/>
              <w:rPr>
                <w:b/>
                <w:sz w:val="21"/>
              </w:rPr>
            </w:pPr>
          </w:p>
          <w:p>
            <w:pPr>
              <w:pStyle w:val="17"/>
              <w:ind w:left="272" w:right="255"/>
              <w:jc w:val="center"/>
              <w:rPr>
                <w:sz w:val="21"/>
              </w:rPr>
            </w:pPr>
            <w:r>
              <w:rPr>
                <w:sz w:val="21"/>
              </w:rPr>
              <w:t>1001</w:t>
            </w:r>
          </w:p>
        </w:tc>
        <w:tc>
          <w:tcPr>
            <w:tcW w:w="698" w:type="dxa"/>
            <w:tcBorders>
              <w:top w:val="single" w:color="000000" w:sz="6" w:space="0"/>
              <w:left w:val="single" w:color="000000" w:sz="6" w:space="0"/>
              <w:right w:val="single" w:color="000000" w:sz="6" w:space="0"/>
            </w:tcBorders>
          </w:tcPr>
          <w:p>
            <w:pPr>
              <w:pStyle w:val="17"/>
              <w:spacing w:before="6"/>
              <w:rPr>
                <w:b/>
                <w:sz w:val="21"/>
              </w:rPr>
            </w:pPr>
          </w:p>
          <w:p>
            <w:pPr>
              <w:pStyle w:val="17"/>
              <w:ind w:left="139"/>
              <w:rPr>
                <w:sz w:val="21"/>
              </w:rPr>
            </w:pPr>
            <w:r>
              <w:rPr>
                <w:sz w:val="21"/>
              </w:rPr>
              <w:t>张三</w:t>
            </w:r>
          </w:p>
        </w:tc>
        <w:tc>
          <w:tcPr>
            <w:tcW w:w="780" w:type="dxa"/>
            <w:tcBorders>
              <w:top w:val="single" w:color="000000" w:sz="6" w:space="0"/>
              <w:left w:val="single" w:color="000000" w:sz="6" w:space="0"/>
              <w:right w:val="single" w:color="000000" w:sz="6" w:space="0"/>
            </w:tcBorders>
          </w:tcPr>
          <w:p>
            <w:pPr>
              <w:pStyle w:val="17"/>
              <w:spacing w:before="137" w:line="242" w:lineRule="auto"/>
              <w:ind w:left="180" w:right="160"/>
              <w:rPr>
                <w:sz w:val="21"/>
              </w:rPr>
            </w:pPr>
            <w:r>
              <w:rPr>
                <w:sz w:val="21"/>
              </w:rPr>
              <w:t>第一作者</w:t>
            </w:r>
          </w:p>
        </w:tc>
        <w:tc>
          <w:tcPr>
            <w:tcW w:w="782" w:type="dxa"/>
            <w:tcBorders>
              <w:top w:val="single" w:color="000000" w:sz="6" w:space="0"/>
              <w:left w:val="single" w:color="000000" w:sz="6" w:space="0"/>
              <w:right w:val="single" w:color="000000" w:sz="6" w:space="0"/>
            </w:tcBorders>
          </w:tcPr>
          <w:p>
            <w:pPr>
              <w:pStyle w:val="17"/>
              <w:spacing w:before="1"/>
              <w:ind w:left="180"/>
              <w:rPr>
                <w:sz w:val="21"/>
              </w:rPr>
            </w:pPr>
            <w:r>
              <w:rPr>
                <w:sz w:val="21"/>
              </w:rPr>
              <w:t>变相</w:t>
            </w:r>
          </w:p>
          <w:p>
            <w:pPr>
              <w:pStyle w:val="17"/>
              <w:spacing w:before="4" w:line="270" w:lineRule="atLeast"/>
              <w:ind w:left="283" w:right="162" w:hanging="104"/>
              <w:rPr>
                <w:sz w:val="21"/>
              </w:rPr>
            </w:pPr>
            <w:r>
              <w:rPr>
                <w:sz w:val="21"/>
              </w:rPr>
              <w:t>电研究</w:t>
            </w:r>
          </w:p>
        </w:tc>
        <w:tc>
          <w:tcPr>
            <w:tcW w:w="1116" w:type="dxa"/>
            <w:tcBorders>
              <w:top w:val="single" w:color="000000" w:sz="6" w:space="0"/>
              <w:left w:val="single" w:color="000000" w:sz="6" w:space="0"/>
              <w:right w:val="single" w:color="000000" w:sz="6" w:space="0"/>
            </w:tcBorders>
          </w:tcPr>
          <w:p>
            <w:pPr>
              <w:pStyle w:val="17"/>
              <w:spacing w:before="6"/>
              <w:rPr>
                <w:b/>
                <w:sz w:val="21"/>
              </w:rPr>
            </w:pPr>
          </w:p>
          <w:p>
            <w:pPr>
              <w:pStyle w:val="17"/>
              <w:ind w:left="118" w:right="98"/>
              <w:jc w:val="center"/>
              <w:rPr>
                <w:sz w:val="21"/>
              </w:rPr>
            </w:pPr>
            <w:r>
              <w:rPr>
                <w:sz w:val="21"/>
              </w:rPr>
              <w:t>科研</w:t>
            </w:r>
          </w:p>
        </w:tc>
        <w:tc>
          <w:tcPr>
            <w:tcW w:w="707" w:type="dxa"/>
            <w:tcBorders>
              <w:top w:val="single" w:color="000000" w:sz="6" w:space="0"/>
              <w:left w:val="single" w:color="000000" w:sz="6" w:space="0"/>
              <w:right w:val="single" w:color="000000" w:sz="6" w:space="0"/>
            </w:tcBorders>
          </w:tcPr>
          <w:p>
            <w:pPr>
              <w:pStyle w:val="17"/>
              <w:spacing w:before="137"/>
              <w:ind w:left="126" w:right="105"/>
              <w:jc w:val="center"/>
              <w:rPr>
                <w:sz w:val="21"/>
              </w:rPr>
            </w:pPr>
            <w:r>
              <w:rPr>
                <w:sz w:val="21"/>
              </w:rPr>
              <w:t>期刊</w:t>
            </w:r>
          </w:p>
          <w:p>
            <w:pPr>
              <w:pStyle w:val="17"/>
              <w:spacing w:before="3"/>
              <w:ind w:left="16"/>
              <w:jc w:val="center"/>
              <w:rPr>
                <w:sz w:val="21"/>
              </w:rPr>
            </w:pPr>
            <w:r>
              <w:rPr>
                <w:w w:val="100"/>
                <w:sz w:val="21"/>
              </w:rPr>
              <w:t>1</w:t>
            </w:r>
          </w:p>
        </w:tc>
        <w:tc>
          <w:tcPr>
            <w:tcW w:w="1132" w:type="dxa"/>
            <w:tcBorders>
              <w:top w:val="single" w:color="000000" w:sz="6" w:space="0"/>
              <w:left w:val="single" w:color="000000" w:sz="6" w:space="0"/>
              <w:right w:val="single" w:color="000000" w:sz="6" w:space="0"/>
            </w:tcBorders>
            <w:shd w:val="clear" w:color="auto" w:fill="FFFF00"/>
          </w:tcPr>
          <w:p>
            <w:pPr>
              <w:pStyle w:val="17"/>
              <w:spacing w:before="6"/>
              <w:rPr>
                <w:b/>
                <w:sz w:val="21"/>
              </w:rPr>
            </w:pPr>
          </w:p>
          <w:p>
            <w:pPr>
              <w:pStyle w:val="17"/>
              <w:ind w:left="126" w:right="106"/>
              <w:jc w:val="center"/>
              <w:rPr>
                <w:sz w:val="21"/>
              </w:rPr>
            </w:pPr>
            <w:r>
              <w:rPr>
                <w:sz w:val="21"/>
              </w:rPr>
              <w:t>EI</w:t>
            </w:r>
          </w:p>
        </w:tc>
        <w:tc>
          <w:tcPr>
            <w:tcW w:w="991" w:type="dxa"/>
            <w:tcBorders>
              <w:top w:val="single" w:color="000000" w:sz="6" w:space="0"/>
              <w:left w:val="single" w:color="000000" w:sz="6" w:space="0"/>
              <w:right w:val="single" w:color="000000" w:sz="6" w:space="0"/>
            </w:tcBorders>
          </w:tcPr>
          <w:p>
            <w:pPr>
              <w:pStyle w:val="17"/>
              <w:spacing w:before="6"/>
              <w:rPr>
                <w:b/>
                <w:sz w:val="21"/>
              </w:rPr>
            </w:pPr>
          </w:p>
          <w:p>
            <w:pPr>
              <w:pStyle w:val="17"/>
              <w:ind w:left="288"/>
              <w:rPr>
                <w:sz w:val="21"/>
              </w:rPr>
            </w:pPr>
            <w:r>
              <w:rPr>
                <w:sz w:val="21"/>
              </w:rPr>
              <w:t>2018</w:t>
            </w:r>
          </w:p>
        </w:tc>
        <w:tc>
          <w:tcPr>
            <w:tcW w:w="1305" w:type="dxa"/>
            <w:tcBorders>
              <w:top w:val="single" w:color="000000" w:sz="6" w:space="0"/>
              <w:left w:val="single" w:color="000000" w:sz="6" w:space="0"/>
              <w:right w:val="single" w:color="000000" w:sz="6" w:space="0"/>
            </w:tcBorders>
          </w:tcPr>
          <w:p>
            <w:pPr>
              <w:pStyle w:val="17"/>
              <w:spacing w:before="6"/>
              <w:rPr>
                <w:b/>
                <w:sz w:val="21"/>
              </w:rPr>
            </w:pPr>
          </w:p>
          <w:p>
            <w:pPr>
              <w:pStyle w:val="17"/>
              <w:ind w:left="23"/>
              <w:jc w:val="center"/>
              <w:rPr>
                <w:sz w:val="21"/>
              </w:rPr>
            </w:pPr>
            <w:r>
              <w:rPr>
                <w:w w:val="100"/>
                <w:sz w:val="21"/>
              </w:rPr>
              <w:t>否</w:t>
            </w:r>
          </w:p>
        </w:tc>
        <w:tc>
          <w:tcPr>
            <w:tcW w:w="1303" w:type="dxa"/>
            <w:tcBorders>
              <w:top w:val="single" w:color="000000" w:sz="6" w:space="0"/>
              <w:left w:val="single" w:color="000000" w:sz="6" w:space="0"/>
              <w:right w:val="single" w:color="000000" w:sz="6" w:space="0"/>
            </w:tcBorders>
          </w:tcPr>
          <w:p>
            <w:pPr>
              <w:pStyle w:val="17"/>
              <w:spacing w:before="6"/>
              <w:rPr>
                <w:b/>
                <w:sz w:val="21"/>
              </w:rPr>
            </w:pPr>
          </w:p>
          <w:p>
            <w:pPr>
              <w:pStyle w:val="17"/>
              <w:ind w:left="21"/>
              <w:jc w:val="center"/>
              <w:rPr>
                <w:sz w:val="21"/>
              </w:rPr>
            </w:pPr>
            <w:r>
              <w:rPr>
                <w:w w:val="100"/>
                <w:sz w:val="21"/>
              </w:rPr>
              <w:t>否</w:t>
            </w:r>
          </w:p>
        </w:tc>
        <w:tc>
          <w:tcPr>
            <w:tcW w:w="1304" w:type="dxa"/>
            <w:tcBorders>
              <w:top w:val="single" w:color="000000" w:sz="6" w:space="0"/>
              <w:left w:val="single" w:color="000000" w:sz="6" w:space="0"/>
              <w:right w:val="single" w:color="000000" w:sz="6" w:space="0"/>
            </w:tcBorders>
          </w:tcPr>
          <w:p>
            <w:pPr>
              <w:pStyle w:val="17"/>
              <w:spacing w:before="6"/>
              <w:rPr>
                <w:b/>
                <w:sz w:val="21"/>
              </w:rPr>
            </w:pPr>
          </w:p>
          <w:p>
            <w:pPr>
              <w:pStyle w:val="17"/>
              <w:ind w:left="22"/>
              <w:jc w:val="center"/>
              <w:rPr>
                <w:sz w:val="21"/>
              </w:rPr>
            </w:pPr>
            <w:r>
              <w:rPr>
                <w:w w:val="100"/>
                <w:sz w:val="21"/>
              </w:rPr>
              <w:t>否</w:t>
            </w:r>
          </w:p>
        </w:tc>
        <w:tc>
          <w:tcPr>
            <w:tcW w:w="1299" w:type="dxa"/>
            <w:tcBorders>
              <w:top w:val="single" w:color="000000" w:sz="6" w:space="0"/>
              <w:left w:val="single" w:color="000000" w:sz="6" w:space="0"/>
              <w:right w:val="single" w:color="000000" w:sz="6" w:space="0"/>
            </w:tcBorders>
          </w:tcPr>
          <w:p>
            <w:pPr>
              <w:pStyle w:val="17"/>
              <w:spacing w:before="6"/>
              <w:rPr>
                <w:b/>
                <w:sz w:val="21"/>
              </w:rPr>
            </w:pPr>
          </w:p>
          <w:p>
            <w:pPr>
              <w:pStyle w:val="17"/>
              <w:ind w:left="20"/>
              <w:jc w:val="center"/>
              <w:rPr>
                <w:sz w:val="21"/>
              </w:rPr>
            </w:pPr>
            <w:r>
              <w:rPr>
                <w:w w:val="100"/>
                <w:sz w:val="21"/>
              </w:rPr>
              <w:t>否</w:t>
            </w:r>
          </w:p>
        </w:tc>
      </w:tr>
    </w:tbl>
    <w:p>
      <w:pPr>
        <w:pStyle w:val="9"/>
        <w:spacing w:before="7"/>
        <w:rPr>
          <w:b/>
          <w:sz w:val="28"/>
        </w:rPr>
      </w:pPr>
    </w:p>
    <w:p>
      <w:pPr>
        <w:pStyle w:val="8"/>
      </w:pPr>
      <w:r>
        <w:t>指标解释：</w:t>
      </w:r>
    </w:p>
    <w:p>
      <w:pPr>
        <w:spacing w:before="139"/>
        <w:ind w:left="420" w:right="0" w:firstLine="0"/>
        <w:jc w:val="left"/>
        <w:rPr>
          <w:sz w:val="21"/>
        </w:rPr>
      </w:pPr>
      <w:r>
        <w:rPr>
          <w:b/>
          <w:sz w:val="21"/>
        </w:rPr>
        <w:t>作者类型：</w:t>
      </w:r>
      <w:r>
        <w:rPr>
          <w:sz w:val="21"/>
        </w:rPr>
        <w:t>第一作者；通讯作者。</w:t>
      </w:r>
    </w:p>
    <w:p>
      <w:pPr>
        <w:pStyle w:val="9"/>
        <w:spacing w:before="141"/>
        <w:ind w:left="420"/>
      </w:pPr>
      <w:r>
        <w:rPr>
          <w:b/>
        </w:rPr>
        <w:t>论文类别：</w:t>
      </w:r>
      <w:r>
        <w:t>指</w:t>
      </w:r>
      <w:r>
        <w:rPr>
          <w:rFonts w:ascii="Times New Roman" w:hAnsi="Times New Roman" w:eastAsia="Times New Roman"/>
        </w:rPr>
        <w:t>“</w:t>
      </w:r>
      <w:r>
        <w:t>科研</w:t>
      </w:r>
      <w:r>
        <w:rPr>
          <w:rFonts w:ascii="Times New Roman" w:hAnsi="Times New Roman" w:eastAsia="Times New Roman"/>
        </w:rPr>
        <w:t>”</w:t>
      </w:r>
      <w:r>
        <w:t>或</w:t>
      </w:r>
      <w:r>
        <w:rPr>
          <w:rFonts w:ascii="Times New Roman" w:hAnsi="Times New Roman" w:eastAsia="Times New Roman"/>
        </w:rPr>
        <w:t>“</w:t>
      </w:r>
      <w:r>
        <w:t>教研</w:t>
      </w:r>
      <w:r>
        <w:rPr>
          <w:rFonts w:ascii="Times New Roman" w:hAnsi="Times New Roman" w:eastAsia="Times New Roman"/>
        </w:rPr>
        <w:t>”</w:t>
      </w:r>
      <w:r>
        <w:t>，其中</w:t>
      </w:r>
      <w:r>
        <w:rPr>
          <w:rFonts w:ascii="Times New Roman" w:hAnsi="Times New Roman" w:eastAsia="Times New Roman"/>
        </w:rPr>
        <w:t>“</w:t>
      </w:r>
      <w:r>
        <w:t>教研</w:t>
      </w:r>
      <w:r>
        <w:rPr>
          <w:rFonts w:ascii="Times New Roman" w:hAnsi="Times New Roman" w:eastAsia="Times New Roman"/>
        </w:rPr>
        <w:t>”</w:t>
      </w:r>
      <w:r>
        <w:t>类论文指主题为高等教育教学研究与改革或与之相关。</w:t>
      </w:r>
    </w:p>
    <w:p>
      <w:pPr>
        <w:pStyle w:val="9"/>
        <w:spacing w:before="7"/>
        <w:rPr>
          <w:sz w:val="18"/>
        </w:rPr>
      </w:pPr>
    </w:p>
    <w:p>
      <w:pPr>
        <w:pStyle w:val="9"/>
        <w:ind w:left="420"/>
      </w:pPr>
      <w:r>
        <w:rPr>
          <w:b/>
          <w:spacing w:val="-7"/>
        </w:rPr>
        <w:t>收录情况：</w:t>
      </w:r>
      <w:r>
        <w:rPr>
          <w:spacing w:val="14"/>
        </w:rPr>
        <w:t xml:space="preserve">指 </w:t>
      </w:r>
      <w:r>
        <w:rPr>
          <w:rFonts w:ascii="Times New Roman" w:eastAsia="Times New Roman"/>
          <w:spacing w:val="-10"/>
        </w:rPr>
        <w:t>SCI</w:t>
      </w:r>
      <w:r>
        <w:rPr>
          <w:spacing w:val="-10"/>
        </w:rPr>
        <w:t>（</w:t>
      </w:r>
      <w:r>
        <w:rPr>
          <w:spacing w:val="-3"/>
        </w:rPr>
        <w:t>科学引文索引</w:t>
      </w:r>
      <w:r>
        <w:rPr>
          <w:spacing w:val="-34"/>
        </w:rPr>
        <w:t>）</w:t>
      </w:r>
      <w:r>
        <w:rPr>
          <w:spacing w:val="-31"/>
        </w:rPr>
        <w:t>、</w:t>
      </w:r>
      <w:r>
        <w:rPr>
          <w:rFonts w:ascii="Times New Roman" w:eastAsia="Times New Roman"/>
          <w:spacing w:val="-8"/>
        </w:rPr>
        <w:t>SSCI</w:t>
      </w:r>
      <w:r>
        <w:rPr>
          <w:spacing w:val="-8"/>
        </w:rPr>
        <w:t>（</w:t>
      </w:r>
      <w:r>
        <w:rPr>
          <w:spacing w:val="-3"/>
        </w:rPr>
        <w:t>社会科学引文索引</w:t>
      </w:r>
      <w:r>
        <w:rPr>
          <w:spacing w:val="-34"/>
        </w:rPr>
        <w:t>）</w:t>
      </w:r>
      <w:r>
        <w:rPr>
          <w:spacing w:val="-32"/>
        </w:rPr>
        <w:t>、</w:t>
      </w:r>
      <w:r>
        <w:rPr>
          <w:rFonts w:ascii="Times New Roman" w:eastAsia="Times New Roman"/>
          <w:spacing w:val="-12"/>
        </w:rPr>
        <w:t>EI</w:t>
      </w:r>
      <w:r>
        <w:rPr>
          <w:spacing w:val="-12"/>
        </w:rPr>
        <w:t>（</w:t>
      </w:r>
      <w:r>
        <w:rPr>
          <w:spacing w:val="-3"/>
        </w:rPr>
        <w:t>工程索引</w:t>
      </w:r>
      <w:r>
        <w:rPr>
          <w:spacing w:val="-34"/>
        </w:rPr>
        <w:t>）</w:t>
      </w:r>
      <w:r>
        <w:rPr>
          <w:spacing w:val="-32"/>
        </w:rPr>
        <w:t>、</w:t>
      </w:r>
      <w:r>
        <w:rPr>
          <w:rFonts w:ascii="Times New Roman" w:eastAsia="Times New Roman"/>
          <w:spacing w:val="-8"/>
        </w:rPr>
        <w:t>CPCI</w:t>
      </w:r>
      <w:r>
        <w:rPr>
          <w:spacing w:val="-8"/>
        </w:rPr>
        <w:t>（</w:t>
      </w:r>
      <w:r>
        <w:rPr>
          <w:spacing w:val="-3"/>
        </w:rPr>
        <w:t>国际会议录索引</w:t>
      </w:r>
      <w:r>
        <w:rPr>
          <w:spacing w:val="-34"/>
        </w:rPr>
        <w:t>）、</w:t>
      </w:r>
      <w:r>
        <w:rPr>
          <w:rFonts w:ascii="Times New Roman" w:eastAsia="Times New Roman"/>
          <w:spacing w:val="-7"/>
        </w:rPr>
        <w:t>A&amp;HCI</w:t>
      </w:r>
      <w:r>
        <w:rPr>
          <w:spacing w:val="-7"/>
        </w:rPr>
        <w:t>（</w:t>
      </w:r>
      <w:r>
        <w:rPr>
          <w:spacing w:val="-3"/>
        </w:rPr>
        <w:t>艺术与人文科学索引</w:t>
      </w:r>
      <w:r>
        <w:rPr>
          <w:spacing w:val="-34"/>
        </w:rPr>
        <w:t>）、</w:t>
      </w:r>
    </w:p>
    <w:p>
      <w:pPr>
        <w:pStyle w:val="9"/>
        <w:spacing w:before="6"/>
        <w:rPr>
          <w:sz w:val="9"/>
        </w:rPr>
      </w:pPr>
    </w:p>
    <w:p>
      <w:pPr>
        <w:pStyle w:val="9"/>
        <w:spacing w:before="78"/>
        <w:ind w:left="420"/>
      </w:pPr>
      <w:r>
        <w:rPr>
          <w:rFonts w:ascii="Times New Roman" w:eastAsia="Times New Roman"/>
          <w:spacing w:val="-3"/>
        </w:rPr>
        <w:t>CSCD</w:t>
      </w:r>
      <w:r>
        <w:rPr>
          <w:spacing w:val="-3"/>
        </w:rPr>
        <w:t>（中国科技期刊引证报告</w:t>
      </w:r>
      <w:r>
        <w:rPr>
          <w:spacing w:val="-10"/>
        </w:rPr>
        <w:t>）</w:t>
      </w:r>
      <w:r>
        <w:rPr>
          <w:spacing w:val="-8"/>
        </w:rPr>
        <w:t>、</w:t>
      </w:r>
      <w:r>
        <w:rPr>
          <w:rFonts w:ascii="Times New Roman" w:eastAsia="Times New Roman"/>
          <w:spacing w:val="-3"/>
        </w:rPr>
        <w:t>CSSCI</w:t>
      </w:r>
      <w:r>
        <w:rPr>
          <w:spacing w:val="-3"/>
        </w:rPr>
        <w:t>（中文社会科学引文索引</w:t>
      </w:r>
      <w:r>
        <w:rPr>
          <w:spacing w:val="-11"/>
        </w:rPr>
        <w:t>）</w:t>
      </w:r>
      <w:r>
        <w:rPr>
          <w:spacing w:val="-5"/>
        </w:rPr>
        <w:t>、北大中文核心期刊、</w:t>
      </w:r>
      <w:r>
        <w:rPr>
          <w:spacing w:val="-3"/>
          <w:shd w:val="clear" w:color="auto" w:fill="FFFF00"/>
        </w:rPr>
        <w:t>其他期刊</w:t>
      </w:r>
      <w:r>
        <w:rPr>
          <w:spacing w:val="-5"/>
        </w:rPr>
        <w:t>。若同一篇论文收录在多种数据库中，只填</w:t>
      </w:r>
    </w:p>
    <w:p>
      <w:pPr>
        <w:pStyle w:val="9"/>
        <w:spacing w:before="12"/>
        <w:rPr>
          <w:sz w:val="9"/>
        </w:rPr>
      </w:pPr>
    </w:p>
    <w:p>
      <w:pPr>
        <w:spacing w:before="72" w:line="328" w:lineRule="auto"/>
        <w:ind w:left="420" w:right="7129" w:firstLine="0"/>
        <w:jc w:val="left"/>
        <w:rPr>
          <w:sz w:val="21"/>
        </w:rPr>
      </w:pPr>
      <w:r>
        <w:rPr>
          <w:sz w:val="21"/>
        </w:rPr>
        <w:t>报一种；</w:t>
      </w:r>
      <w:r>
        <w:rPr>
          <w:b/>
          <w:sz w:val="21"/>
          <w:shd w:val="clear" w:color="auto" w:fill="FFFF00"/>
        </w:rPr>
        <w:t xml:space="preserve">仅教研论文统计其他期刊收录情况（科研论文不统计其他期刊收录情况） </w:t>
      </w:r>
      <w:r>
        <w:rPr>
          <w:b/>
          <w:sz w:val="21"/>
        </w:rPr>
        <w:t>是否与行业联合发表：</w:t>
      </w:r>
      <w:r>
        <w:rPr>
          <w:sz w:val="21"/>
        </w:rPr>
        <w:t>指是否有行业界参与论文研究、发表。</w:t>
      </w:r>
    </w:p>
    <w:p>
      <w:pPr>
        <w:spacing w:before="40" w:line="364" w:lineRule="auto"/>
        <w:ind w:left="420" w:right="4829" w:firstLine="0"/>
        <w:jc w:val="left"/>
        <w:rPr>
          <w:sz w:val="21"/>
        </w:rPr>
      </w:pPr>
      <w:r>
        <w:rPr>
          <w:b/>
          <w:sz w:val="21"/>
        </w:rPr>
        <w:t>是否与地方联合发表：</w:t>
      </w:r>
      <w:r>
        <w:rPr>
          <w:sz w:val="21"/>
        </w:rPr>
        <w:t>指是否与学校所在省（市、自治区）的校外机构（非高校）或个人联合研究、发表。</w:t>
      </w:r>
      <w:r>
        <w:rPr>
          <w:b/>
          <w:sz w:val="21"/>
        </w:rPr>
        <w:t>是否与国际联合发表：</w:t>
      </w:r>
      <w:r>
        <w:rPr>
          <w:sz w:val="21"/>
        </w:rPr>
        <w:t>指是否有境外机构、个人参与论文的研究和发表。</w:t>
      </w:r>
    </w:p>
    <w:p>
      <w:pPr>
        <w:spacing w:before="0" w:line="268" w:lineRule="exact"/>
        <w:ind w:left="420" w:right="0" w:firstLine="0"/>
        <w:jc w:val="left"/>
        <w:rPr>
          <w:sz w:val="21"/>
        </w:rPr>
      </w:pPr>
      <w:r>
        <w:rPr>
          <w:b/>
          <w:sz w:val="21"/>
        </w:rPr>
        <w:t>是否跨学科论文：</w:t>
      </w:r>
      <w:r>
        <w:rPr>
          <w:sz w:val="21"/>
        </w:rPr>
        <w:t>指论文研究主题是否为跨学科研究。</w:t>
      </w:r>
    </w:p>
    <w:p>
      <w:pPr>
        <w:pStyle w:val="8"/>
        <w:spacing w:before="141"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9"/>
        <w:spacing w:line="267" w:lineRule="exact"/>
        <w:ind w:left="420"/>
      </w:pPr>
      <w:r>
        <w:t xml:space="preserve">1.“工号+论文名称”不能重复； </w:t>
      </w:r>
    </w:p>
    <w:p>
      <w:pPr>
        <w:pStyle w:val="8"/>
        <w:spacing w:before="139"/>
      </w:pPr>
      <w:r>
        <w:t>表间校验：</w:t>
      </w:r>
      <w:r>
        <w:rPr>
          <w:w w:val="99"/>
        </w:rPr>
        <w:t xml:space="preserve"> </w:t>
      </w:r>
    </w:p>
    <w:p>
      <w:pPr>
        <w:spacing w:after="0"/>
        <w:sectPr>
          <w:pgSz w:w="16840" w:h="11910" w:orient="landscape"/>
          <w:pgMar w:top="1100" w:right="320" w:bottom="1180" w:left="1380" w:header="0" w:footer="990" w:gutter="0"/>
        </w:sectPr>
      </w:pPr>
    </w:p>
    <w:p>
      <w:pPr>
        <w:pStyle w:val="9"/>
        <w:spacing w:before="7"/>
        <w:rPr>
          <w:b/>
          <w:sz w:val="20"/>
        </w:rPr>
      </w:pPr>
    </w:p>
    <w:p>
      <w:pPr>
        <w:pStyle w:val="9"/>
        <w:spacing w:before="72"/>
        <w:ind w:left="420"/>
      </w:pPr>
      <w:r>
        <w:t xml:space="preserve">1.“工号”、“教师姓名”与表 1-6-1 或表 1-6-4 中“工号”、“姓名”保持一致。。 </w:t>
      </w:r>
    </w:p>
    <w:p>
      <w:pPr>
        <w:pStyle w:val="9"/>
        <w:spacing w:before="11"/>
        <w:rPr>
          <w:sz w:val="25"/>
        </w:rPr>
      </w:pPr>
    </w:p>
    <w:p>
      <w:pPr>
        <w:pStyle w:val="5"/>
        <w:spacing w:before="71" w:after="22"/>
      </w:pPr>
      <w:bookmarkStart w:id="44" w:name="_bookmark42"/>
      <w:bookmarkEnd w:id="44"/>
      <w:r>
        <w:rPr>
          <w:shd w:val="clear" w:color="auto" w:fill="FFFF00"/>
        </w:rPr>
        <w:t xml:space="preserve">表 </w:t>
      </w:r>
      <w:r>
        <w:rPr>
          <w:rFonts w:ascii="Times New Roman" w:eastAsia="Times New Roman"/>
          <w:shd w:val="clear" w:color="auto" w:fill="FFFF00"/>
        </w:rPr>
        <w:t xml:space="preserve">3-5-4 </w:t>
      </w:r>
      <w:r>
        <w:rPr>
          <w:shd w:val="clear" w:color="auto" w:fill="FFFF00"/>
        </w:rPr>
        <w:t>教师出版专著和主编教材情况（自然年）</w:t>
      </w:r>
    </w:p>
    <w:tbl>
      <w:tblPr>
        <w:tblStyle w:val="13"/>
        <w:tblW w:w="13179"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44"/>
        <w:gridCol w:w="1222"/>
        <w:gridCol w:w="3051"/>
        <w:gridCol w:w="1486"/>
        <w:gridCol w:w="1486"/>
        <w:gridCol w:w="2300"/>
        <w:gridCol w:w="259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1044" w:type="dxa"/>
            <w:tcBorders>
              <w:left w:val="single" w:color="000000" w:sz="6" w:space="0"/>
              <w:bottom w:val="single" w:color="000000" w:sz="6" w:space="0"/>
              <w:right w:val="single" w:color="000000" w:sz="6" w:space="0"/>
            </w:tcBorders>
          </w:tcPr>
          <w:p>
            <w:pPr>
              <w:pStyle w:val="17"/>
              <w:spacing w:before="120"/>
              <w:ind w:left="287" w:right="276"/>
              <w:jc w:val="center"/>
              <w:rPr>
                <w:b/>
                <w:sz w:val="21"/>
              </w:rPr>
            </w:pPr>
            <w:r>
              <w:rPr>
                <w:b/>
                <w:sz w:val="21"/>
              </w:rPr>
              <w:t>工号</w:t>
            </w:r>
          </w:p>
        </w:tc>
        <w:tc>
          <w:tcPr>
            <w:tcW w:w="1222" w:type="dxa"/>
            <w:tcBorders>
              <w:left w:val="single" w:color="000000" w:sz="6" w:space="0"/>
              <w:bottom w:val="single" w:color="000000" w:sz="6" w:space="0"/>
              <w:right w:val="single" w:color="000000" w:sz="6" w:space="0"/>
            </w:tcBorders>
          </w:tcPr>
          <w:p>
            <w:pPr>
              <w:pStyle w:val="17"/>
              <w:spacing w:before="120"/>
              <w:ind w:left="169" w:right="153"/>
              <w:jc w:val="center"/>
              <w:rPr>
                <w:b/>
                <w:sz w:val="21"/>
              </w:rPr>
            </w:pPr>
            <w:r>
              <w:rPr>
                <w:b/>
                <w:sz w:val="21"/>
              </w:rPr>
              <w:t>教师姓名</w:t>
            </w:r>
          </w:p>
        </w:tc>
        <w:tc>
          <w:tcPr>
            <w:tcW w:w="3051" w:type="dxa"/>
            <w:tcBorders>
              <w:left w:val="single" w:color="000000" w:sz="6" w:space="0"/>
              <w:bottom w:val="single" w:color="000000" w:sz="6" w:space="0"/>
              <w:right w:val="single" w:color="000000" w:sz="6" w:space="0"/>
            </w:tcBorders>
          </w:tcPr>
          <w:p>
            <w:pPr>
              <w:pStyle w:val="17"/>
              <w:spacing w:before="120"/>
              <w:ind w:left="765" w:right="754"/>
              <w:jc w:val="center"/>
              <w:rPr>
                <w:b/>
                <w:sz w:val="21"/>
              </w:rPr>
            </w:pPr>
            <w:r>
              <w:rPr>
                <w:b/>
                <w:sz w:val="21"/>
              </w:rPr>
              <w:t>专著或教材名称</w:t>
            </w:r>
          </w:p>
        </w:tc>
        <w:tc>
          <w:tcPr>
            <w:tcW w:w="1486" w:type="dxa"/>
            <w:tcBorders>
              <w:left w:val="single" w:color="000000" w:sz="6" w:space="0"/>
              <w:bottom w:val="single" w:color="000000" w:sz="6" w:space="0"/>
              <w:right w:val="single" w:color="000000" w:sz="6" w:space="0"/>
            </w:tcBorders>
          </w:tcPr>
          <w:p>
            <w:pPr>
              <w:pStyle w:val="17"/>
              <w:spacing w:before="134"/>
              <w:ind w:left="300" w:right="289"/>
              <w:jc w:val="center"/>
              <w:rPr>
                <w:rFonts w:ascii="Times New Roman"/>
                <w:b/>
                <w:sz w:val="21"/>
              </w:rPr>
            </w:pPr>
            <w:r>
              <w:rPr>
                <w:rFonts w:ascii="Times New Roman"/>
                <w:b/>
                <w:sz w:val="21"/>
              </w:rPr>
              <w:t>ISBN</w:t>
            </w:r>
          </w:p>
        </w:tc>
        <w:tc>
          <w:tcPr>
            <w:tcW w:w="1486" w:type="dxa"/>
            <w:tcBorders>
              <w:left w:val="single" w:color="000000" w:sz="6" w:space="0"/>
              <w:bottom w:val="single" w:color="000000" w:sz="6" w:space="0"/>
              <w:right w:val="single" w:color="000000" w:sz="6" w:space="0"/>
            </w:tcBorders>
          </w:tcPr>
          <w:p>
            <w:pPr>
              <w:pStyle w:val="17"/>
              <w:spacing w:before="120"/>
              <w:ind w:left="299" w:right="289"/>
              <w:jc w:val="center"/>
              <w:rPr>
                <w:b/>
                <w:sz w:val="21"/>
              </w:rPr>
            </w:pPr>
            <w:r>
              <w:rPr>
                <w:b/>
                <w:sz w:val="21"/>
              </w:rPr>
              <w:t>类别</w:t>
            </w:r>
          </w:p>
        </w:tc>
        <w:tc>
          <w:tcPr>
            <w:tcW w:w="2300" w:type="dxa"/>
            <w:tcBorders>
              <w:left w:val="single" w:color="000000" w:sz="6" w:space="0"/>
              <w:bottom w:val="single" w:color="000000" w:sz="6" w:space="0"/>
              <w:right w:val="single" w:color="000000" w:sz="6" w:space="0"/>
            </w:tcBorders>
          </w:tcPr>
          <w:p>
            <w:pPr>
              <w:pStyle w:val="17"/>
              <w:spacing w:before="120"/>
              <w:ind w:left="601" w:right="590"/>
              <w:jc w:val="center"/>
              <w:rPr>
                <w:b/>
                <w:sz w:val="21"/>
              </w:rPr>
            </w:pPr>
            <w:r>
              <w:rPr>
                <w:b/>
                <w:sz w:val="21"/>
              </w:rPr>
              <w:t>出版社</w:t>
            </w:r>
          </w:p>
        </w:tc>
        <w:tc>
          <w:tcPr>
            <w:tcW w:w="2590" w:type="dxa"/>
            <w:tcBorders>
              <w:left w:val="single" w:color="000000" w:sz="6" w:space="0"/>
              <w:bottom w:val="single" w:color="000000" w:sz="6" w:space="0"/>
              <w:right w:val="single" w:color="000000" w:sz="6" w:space="0"/>
            </w:tcBorders>
          </w:tcPr>
          <w:p>
            <w:pPr>
              <w:pStyle w:val="17"/>
              <w:spacing w:before="120"/>
              <w:ind w:left="321" w:right="312"/>
              <w:jc w:val="center"/>
              <w:rPr>
                <w:b/>
                <w:sz w:val="21"/>
              </w:rPr>
            </w:pPr>
            <w:r>
              <w:rPr>
                <w:b/>
                <w:sz w:val="21"/>
              </w:rPr>
              <w:t>出版时间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104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22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3051"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48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1486" w:type="dxa"/>
            <w:tcBorders>
              <w:top w:val="single" w:color="000000" w:sz="6" w:space="0"/>
              <w:left w:val="single" w:color="000000" w:sz="6" w:space="0"/>
              <w:bottom w:val="single" w:color="000000" w:sz="6" w:space="0"/>
              <w:right w:val="single" w:color="000000" w:sz="6" w:space="0"/>
            </w:tcBorders>
          </w:tcPr>
          <w:p>
            <w:pPr>
              <w:pStyle w:val="17"/>
              <w:spacing w:before="121"/>
              <w:ind w:left="302" w:right="289"/>
              <w:jc w:val="center"/>
              <w:rPr>
                <w:sz w:val="21"/>
              </w:rPr>
            </w:pPr>
            <w:r>
              <w:rPr>
                <w:sz w:val="21"/>
              </w:rPr>
              <w:t>下拉选择</w:t>
            </w:r>
          </w:p>
        </w:tc>
        <w:tc>
          <w:tcPr>
            <w:tcW w:w="230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c>
          <w:tcPr>
            <w:tcW w:w="259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8" w:hRule="atLeast"/>
        </w:trPr>
        <w:tc>
          <w:tcPr>
            <w:tcW w:w="1044" w:type="dxa"/>
            <w:tcBorders>
              <w:top w:val="single" w:color="000000" w:sz="6" w:space="0"/>
              <w:left w:val="single" w:color="000000" w:sz="6" w:space="0"/>
              <w:right w:val="single" w:color="000000" w:sz="6" w:space="0"/>
            </w:tcBorders>
          </w:tcPr>
          <w:p>
            <w:pPr>
              <w:pStyle w:val="17"/>
              <w:spacing w:before="118"/>
              <w:ind w:left="289" w:right="273"/>
              <w:jc w:val="center"/>
              <w:rPr>
                <w:sz w:val="21"/>
              </w:rPr>
            </w:pPr>
            <w:r>
              <w:rPr>
                <w:sz w:val="21"/>
              </w:rPr>
              <w:t>1001</w:t>
            </w:r>
          </w:p>
        </w:tc>
        <w:tc>
          <w:tcPr>
            <w:tcW w:w="1222" w:type="dxa"/>
            <w:tcBorders>
              <w:top w:val="single" w:color="000000" w:sz="6" w:space="0"/>
              <w:left w:val="single" w:color="000000" w:sz="6" w:space="0"/>
              <w:right w:val="single" w:color="000000" w:sz="6" w:space="0"/>
            </w:tcBorders>
          </w:tcPr>
          <w:p>
            <w:pPr>
              <w:pStyle w:val="17"/>
              <w:spacing w:before="118"/>
              <w:ind w:left="169" w:right="153"/>
              <w:jc w:val="center"/>
              <w:rPr>
                <w:sz w:val="21"/>
              </w:rPr>
            </w:pPr>
            <w:r>
              <w:rPr>
                <w:sz w:val="21"/>
              </w:rPr>
              <w:t>张三</w:t>
            </w:r>
          </w:p>
        </w:tc>
        <w:tc>
          <w:tcPr>
            <w:tcW w:w="3051" w:type="dxa"/>
            <w:tcBorders>
              <w:top w:val="single" w:color="000000" w:sz="6" w:space="0"/>
              <w:left w:val="single" w:color="000000" w:sz="6" w:space="0"/>
              <w:right w:val="single" w:color="000000" w:sz="6" w:space="0"/>
            </w:tcBorders>
          </w:tcPr>
          <w:p>
            <w:pPr>
              <w:pStyle w:val="17"/>
              <w:spacing w:before="118"/>
              <w:ind w:left="765" w:right="754"/>
              <w:jc w:val="center"/>
              <w:rPr>
                <w:sz w:val="21"/>
              </w:rPr>
            </w:pPr>
            <w:r>
              <w:rPr>
                <w:sz w:val="21"/>
              </w:rPr>
              <w:t>大数据</w:t>
            </w:r>
          </w:p>
        </w:tc>
        <w:tc>
          <w:tcPr>
            <w:tcW w:w="1486" w:type="dxa"/>
            <w:tcBorders>
              <w:top w:val="single" w:color="000000" w:sz="6" w:space="0"/>
              <w:left w:val="single" w:color="000000" w:sz="6" w:space="0"/>
              <w:right w:val="single" w:color="000000" w:sz="6" w:space="0"/>
            </w:tcBorders>
          </w:tcPr>
          <w:p>
            <w:pPr>
              <w:pStyle w:val="17"/>
              <w:spacing w:before="118"/>
              <w:ind w:left="302" w:right="287"/>
              <w:jc w:val="center"/>
              <w:rPr>
                <w:sz w:val="21"/>
              </w:rPr>
            </w:pPr>
            <w:r>
              <w:rPr>
                <w:sz w:val="21"/>
              </w:rPr>
              <w:t>ABC-1</w:t>
            </w:r>
          </w:p>
        </w:tc>
        <w:tc>
          <w:tcPr>
            <w:tcW w:w="1486" w:type="dxa"/>
            <w:tcBorders>
              <w:top w:val="single" w:color="000000" w:sz="6" w:space="0"/>
              <w:left w:val="single" w:color="000000" w:sz="6" w:space="0"/>
              <w:right w:val="single" w:color="000000" w:sz="6" w:space="0"/>
            </w:tcBorders>
          </w:tcPr>
          <w:p>
            <w:pPr>
              <w:pStyle w:val="17"/>
              <w:spacing w:before="118"/>
              <w:ind w:left="302" w:right="287"/>
              <w:jc w:val="center"/>
              <w:rPr>
                <w:sz w:val="21"/>
              </w:rPr>
            </w:pPr>
            <w:r>
              <w:rPr>
                <w:sz w:val="21"/>
              </w:rPr>
              <w:t>专著</w:t>
            </w:r>
          </w:p>
        </w:tc>
        <w:tc>
          <w:tcPr>
            <w:tcW w:w="2300" w:type="dxa"/>
            <w:tcBorders>
              <w:top w:val="single" w:color="000000" w:sz="6" w:space="0"/>
              <w:left w:val="single" w:color="000000" w:sz="6" w:space="0"/>
              <w:right w:val="single" w:color="000000" w:sz="6" w:space="0"/>
            </w:tcBorders>
          </w:tcPr>
          <w:p>
            <w:pPr>
              <w:pStyle w:val="17"/>
              <w:spacing w:before="118"/>
              <w:ind w:left="604" w:right="590"/>
              <w:jc w:val="center"/>
              <w:rPr>
                <w:sz w:val="21"/>
              </w:rPr>
            </w:pPr>
            <w:r>
              <w:rPr>
                <w:sz w:val="21"/>
              </w:rPr>
              <w:t>科学出版社</w:t>
            </w:r>
          </w:p>
        </w:tc>
        <w:tc>
          <w:tcPr>
            <w:tcW w:w="2590" w:type="dxa"/>
            <w:tcBorders>
              <w:top w:val="single" w:color="000000" w:sz="6" w:space="0"/>
              <w:left w:val="single" w:color="000000" w:sz="6" w:space="0"/>
              <w:right w:val="single" w:color="000000" w:sz="6" w:space="0"/>
            </w:tcBorders>
          </w:tcPr>
          <w:p>
            <w:pPr>
              <w:pStyle w:val="17"/>
              <w:spacing w:before="118"/>
              <w:ind w:left="321" w:right="312"/>
              <w:jc w:val="center"/>
              <w:rPr>
                <w:sz w:val="21"/>
              </w:rPr>
            </w:pPr>
            <w:r>
              <w:rPr>
                <w:sz w:val="21"/>
              </w:rPr>
              <w:t>2018</w:t>
            </w:r>
          </w:p>
        </w:tc>
      </w:tr>
    </w:tbl>
    <w:p>
      <w:pPr>
        <w:pStyle w:val="9"/>
        <w:spacing w:before="7"/>
        <w:rPr>
          <w:b/>
          <w:sz w:val="28"/>
        </w:rPr>
      </w:pPr>
    </w:p>
    <w:p>
      <w:pPr>
        <w:pStyle w:val="8"/>
      </w:pPr>
      <w:r>
        <w:t>指标解释：</w:t>
      </w:r>
    </w:p>
    <w:p>
      <w:pPr>
        <w:pStyle w:val="9"/>
        <w:spacing w:before="139" w:line="364" w:lineRule="auto"/>
        <w:ind w:left="420" w:right="6096"/>
      </w:pPr>
      <w:r>
        <w:rPr>
          <w:b/>
        </w:rPr>
        <w:t>专著：</w:t>
      </w:r>
      <w:r>
        <w:t xml:space="preserve">指以本校为第一署名单位且本校教师为第一著作人的专著、译著或辞书（不包括教材） </w:t>
      </w:r>
      <w:r>
        <w:rPr>
          <w:b/>
        </w:rPr>
        <w:t>教材：</w:t>
      </w:r>
      <w:r>
        <w:t>指本校教师作为</w:t>
      </w:r>
      <w:r>
        <w:rPr>
          <w:b/>
        </w:rPr>
        <w:t>第一主编</w:t>
      </w:r>
      <w:r>
        <w:t>的公开出版教材</w:t>
      </w:r>
    </w:p>
    <w:p>
      <w:pPr>
        <w:pStyle w:val="9"/>
        <w:spacing w:line="267" w:lineRule="exact"/>
        <w:ind w:left="420"/>
      </w:pPr>
      <w:r>
        <w:rPr>
          <w:b/>
        </w:rPr>
        <w:t>类别：</w:t>
      </w:r>
      <w:r>
        <w:t>指专著、译著或辞书、教材。</w:t>
      </w:r>
    </w:p>
    <w:p>
      <w:pPr>
        <w:pStyle w:val="8"/>
        <w:spacing w:before="142"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9"/>
        <w:spacing w:line="267" w:lineRule="exact"/>
        <w:ind w:left="420"/>
      </w:pPr>
      <w:r>
        <w:t xml:space="preserve">1.“工号+专著或教材名称”不能重复； </w:t>
      </w:r>
    </w:p>
    <w:p>
      <w:pPr>
        <w:pStyle w:val="8"/>
        <w:spacing w:before="139"/>
      </w:pPr>
      <w:r>
        <w:t>表间校验：</w:t>
      </w:r>
      <w:r>
        <w:rPr>
          <w:w w:val="99"/>
        </w:rPr>
        <w:t xml:space="preserve"> </w:t>
      </w:r>
    </w:p>
    <w:p>
      <w:pPr>
        <w:pStyle w:val="9"/>
        <w:spacing w:before="138"/>
        <w:ind w:left="420"/>
      </w:pPr>
      <w:r>
        <w:t>1.“工号”、“教师姓名”与表 1-6-1 或表 1-6-4 中“工号”、“姓名”保持一致。</w:t>
      </w:r>
    </w:p>
    <w:p>
      <w:pPr>
        <w:pStyle w:val="9"/>
        <w:rPr>
          <w:sz w:val="20"/>
        </w:rPr>
      </w:pPr>
    </w:p>
    <w:p>
      <w:pPr>
        <w:pStyle w:val="9"/>
        <w:spacing w:before="1"/>
      </w:pPr>
    </w:p>
    <w:p>
      <w:pPr>
        <w:pStyle w:val="5"/>
        <w:spacing w:after="22"/>
      </w:pPr>
      <w:bookmarkStart w:id="45" w:name="_bookmark43"/>
      <w:bookmarkEnd w:id="45"/>
      <w:r>
        <w:t xml:space="preserve">表 </w:t>
      </w:r>
      <w:r>
        <w:rPr>
          <w:rFonts w:ascii="Times New Roman" w:eastAsia="Times New Roman"/>
        </w:rPr>
        <w:t xml:space="preserve">3-5-5 </w:t>
      </w:r>
      <w:r>
        <w:t>教师专利（著作权）授权情况（自然年）</w:t>
      </w:r>
    </w:p>
    <w:tbl>
      <w:tblPr>
        <w:tblStyle w:val="13"/>
        <w:tblW w:w="13182"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38"/>
        <w:gridCol w:w="1263"/>
        <w:gridCol w:w="2586"/>
        <w:gridCol w:w="1544"/>
        <w:gridCol w:w="983"/>
        <w:gridCol w:w="1419"/>
        <w:gridCol w:w="1133"/>
        <w:gridCol w:w="311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1138" w:type="dxa"/>
            <w:tcBorders>
              <w:left w:val="single" w:color="000000" w:sz="4" w:space="0"/>
              <w:bottom w:val="single" w:color="000000" w:sz="4" w:space="0"/>
              <w:right w:val="single" w:color="000000" w:sz="4" w:space="0"/>
            </w:tcBorders>
          </w:tcPr>
          <w:p>
            <w:pPr>
              <w:pStyle w:val="17"/>
              <w:spacing w:before="120"/>
              <w:ind w:left="357"/>
              <w:rPr>
                <w:b/>
                <w:sz w:val="21"/>
              </w:rPr>
            </w:pPr>
            <w:r>
              <w:rPr>
                <w:b/>
                <w:sz w:val="21"/>
              </w:rPr>
              <w:t>工号</w:t>
            </w:r>
          </w:p>
        </w:tc>
        <w:tc>
          <w:tcPr>
            <w:tcW w:w="1263" w:type="dxa"/>
            <w:tcBorders>
              <w:left w:val="single" w:color="000000" w:sz="4" w:space="0"/>
              <w:bottom w:val="single" w:color="000000" w:sz="4" w:space="0"/>
              <w:right w:val="single" w:color="000000" w:sz="4" w:space="0"/>
            </w:tcBorders>
          </w:tcPr>
          <w:p>
            <w:pPr>
              <w:pStyle w:val="17"/>
              <w:spacing w:before="120"/>
              <w:ind w:left="208"/>
              <w:rPr>
                <w:b/>
                <w:sz w:val="21"/>
              </w:rPr>
            </w:pPr>
            <w:r>
              <w:rPr>
                <w:b/>
                <w:sz w:val="21"/>
              </w:rPr>
              <w:t>教师姓名</w:t>
            </w:r>
          </w:p>
        </w:tc>
        <w:tc>
          <w:tcPr>
            <w:tcW w:w="2586" w:type="dxa"/>
            <w:tcBorders>
              <w:left w:val="single" w:color="000000" w:sz="4" w:space="0"/>
              <w:bottom w:val="single" w:color="000000" w:sz="4" w:space="0"/>
              <w:right w:val="single" w:color="000000" w:sz="4" w:space="0"/>
            </w:tcBorders>
          </w:tcPr>
          <w:p>
            <w:pPr>
              <w:pStyle w:val="17"/>
              <w:spacing w:before="120"/>
              <w:ind w:left="953" w:right="948"/>
              <w:jc w:val="center"/>
              <w:rPr>
                <w:b/>
                <w:sz w:val="21"/>
              </w:rPr>
            </w:pPr>
            <w:r>
              <w:rPr>
                <w:b/>
                <w:sz w:val="21"/>
              </w:rPr>
              <w:t>名称</w:t>
            </w:r>
          </w:p>
        </w:tc>
        <w:tc>
          <w:tcPr>
            <w:tcW w:w="1544" w:type="dxa"/>
            <w:tcBorders>
              <w:left w:val="single" w:color="000000" w:sz="4" w:space="0"/>
              <w:bottom w:val="single" w:color="000000" w:sz="4" w:space="0"/>
              <w:right w:val="single" w:color="000000" w:sz="4" w:space="0"/>
            </w:tcBorders>
          </w:tcPr>
          <w:p>
            <w:pPr>
              <w:pStyle w:val="17"/>
              <w:spacing w:before="120"/>
              <w:ind w:left="327" w:right="324"/>
              <w:jc w:val="center"/>
              <w:rPr>
                <w:b/>
                <w:sz w:val="21"/>
              </w:rPr>
            </w:pPr>
            <w:r>
              <w:rPr>
                <w:b/>
                <w:sz w:val="21"/>
              </w:rPr>
              <w:t>类型</w:t>
            </w:r>
          </w:p>
        </w:tc>
        <w:tc>
          <w:tcPr>
            <w:tcW w:w="983" w:type="dxa"/>
            <w:tcBorders>
              <w:left w:val="single" w:color="000000" w:sz="4" w:space="0"/>
              <w:bottom w:val="single" w:color="000000" w:sz="4" w:space="0"/>
              <w:right w:val="single" w:color="000000" w:sz="4" w:space="0"/>
            </w:tcBorders>
          </w:tcPr>
          <w:p>
            <w:pPr>
              <w:pStyle w:val="17"/>
              <w:spacing w:before="120"/>
              <w:ind w:left="170"/>
              <w:rPr>
                <w:b/>
                <w:sz w:val="21"/>
              </w:rPr>
            </w:pPr>
            <w:r>
              <w:rPr>
                <w:b/>
                <w:sz w:val="21"/>
              </w:rPr>
              <w:t>授权号</w:t>
            </w:r>
          </w:p>
        </w:tc>
        <w:tc>
          <w:tcPr>
            <w:tcW w:w="1419" w:type="dxa"/>
            <w:tcBorders>
              <w:left w:val="single" w:color="000000" w:sz="4" w:space="0"/>
              <w:bottom w:val="single" w:color="000000" w:sz="4" w:space="0"/>
              <w:right w:val="single" w:color="000000" w:sz="4" w:space="0"/>
            </w:tcBorders>
          </w:tcPr>
          <w:p>
            <w:pPr>
              <w:pStyle w:val="17"/>
              <w:spacing w:before="120"/>
              <w:ind w:left="284"/>
              <w:rPr>
                <w:b/>
                <w:sz w:val="21"/>
              </w:rPr>
            </w:pPr>
            <w:r>
              <w:rPr>
                <w:b/>
                <w:sz w:val="21"/>
              </w:rPr>
              <w:t>获批时间</w:t>
            </w:r>
          </w:p>
        </w:tc>
        <w:tc>
          <w:tcPr>
            <w:tcW w:w="1133" w:type="dxa"/>
            <w:tcBorders>
              <w:left w:val="single" w:color="000000" w:sz="4" w:space="0"/>
              <w:bottom w:val="single" w:color="000000" w:sz="4" w:space="0"/>
              <w:right w:val="single" w:color="000000" w:sz="4" w:space="0"/>
            </w:tcBorders>
          </w:tcPr>
          <w:p>
            <w:pPr>
              <w:pStyle w:val="17"/>
              <w:spacing w:before="120"/>
              <w:ind w:left="119" w:right="118"/>
              <w:jc w:val="center"/>
              <w:rPr>
                <w:b/>
                <w:sz w:val="21"/>
              </w:rPr>
            </w:pPr>
            <w:r>
              <w:rPr>
                <w:b/>
                <w:sz w:val="21"/>
              </w:rPr>
              <w:t>是否应用</w:t>
            </w:r>
          </w:p>
        </w:tc>
        <w:tc>
          <w:tcPr>
            <w:tcW w:w="3116" w:type="dxa"/>
            <w:tcBorders>
              <w:left w:val="single" w:color="000000" w:sz="4" w:space="0"/>
              <w:bottom w:val="single" w:color="000000" w:sz="4" w:space="0"/>
              <w:right w:val="single" w:color="000000" w:sz="4" w:space="0"/>
            </w:tcBorders>
          </w:tcPr>
          <w:p>
            <w:pPr>
              <w:pStyle w:val="17"/>
              <w:spacing w:before="120"/>
              <w:ind w:left="149"/>
              <w:rPr>
                <w:b/>
                <w:sz w:val="21"/>
              </w:rPr>
            </w:pPr>
            <w:r>
              <w:rPr>
                <w:b/>
                <w:sz w:val="21"/>
              </w:rPr>
              <w:t>是否行业联合专利（著作权）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8" w:hRule="atLeast"/>
        </w:trPr>
        <w:tc>
          <w:tcPr>
            <w:tcW w:w="113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26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258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544" w:type="dxa"/>
            <w:tcBorders>
              <w:top w:val="single" w:color="000000" w:sz="4" w:space="0"/>
              <w:left w:val="single" w:color="000000" w:sz="4" w:space="0"/>
              <w:bottom w:val="single" w:color="000000" w:sz="4" w:space="0"/>
              <w:right w:val="single" w:color="000000" w:sz="4" w:space="0"/>
            </w:tcBorders>
          </w:tcPr>
          <w:p>
            <w:pPr>
              <w:pStyle w:val="17"/>
              <w:spacing w:before="118"/>
              <w:ind w:left="329" w:right="324"/>
              <w:jc w:val="center"/>
              <w:rPr>
                <w:sz w:val="21"/>
              </w:rPr>
            </w:pPr>
            <w:r>
              <w:rPr>
                <w:sz w:val="21"/>
              </w:rPr>
              <w:t>下拉选择</w:t>
            </w:r>
          </w:p>
        </w:tc>
        <w:tc>
          <w:tcPr>
            <w:tcW w:w="98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41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133" w:type="dxa"/>
            <w:tcBorders>
              <w:top w:val="single" w:color="000000" w:sz="4" w:space="0"/>
              <w:left w:val="single" w:color="000000" w:sz="4" w:space="0"/>
              <w:bottom w:val="single" w:color="000000" w:sz="4" w:space="0"/>
              <w:right w:val="single" w:color="000000" w:sz="4" w:space="0"/>
            </w:tcBorders>
          </w:tcPr>
          <w:p>
            <w:pPr>
              <w:pStyle w:val="17"/>
              <w:spacing w:before="118"/>
              <w:ind w:left="120" w:right="117"/>
              <w:jc w:val="center"/>
              <w:rPr>
                <w:sz w:val="21"/>
              </w:rPr>
            </w:pPr>
            <w:r>
              <w:rPr>
                <w:sz w:val="21"/>
              </w:rPr>
              <w:t>下拉选择</w:t>
            </w:r>
          </w:p>
        </w:tc>
        <w:tc>
          <w:tcPr>
            <w:tcW w:w="31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bl>
    <w:p>
      <w:pPr>
        <w:spacing w:after="0"/>
        <w:rPr>
          <w:rFonts w:ascii="Times New Roman"/>
          <w:sz w:val="22"/>
        </w:rPr>
        <w:sectPr>
          <w:pgSz w:w="16840" w:h="11910" w:orient="landscape"/>
          <w:pgMar w:top="1100" w:right="320" w:bottom="1180" w:left="1380" w:header="0" w:footer="990" w:gutter="0"/>
        </w:sectPr>
      </w:pPr>
    </w:p>
    <w:p>
      <w:pPr>
        <w:pStyle w:val="9"/>
        <w:spacing w:after="1"/>
        <w:rPr>
          <w:b/>
          <w:sz w:val="26"/>
        </w:rPr>
      </w:pPr>
    </w:p>
    <w:tbl>
      <w:tblPr>
        <w:tblStyle w:val="13"/>
        <w:tblW w:w="13182"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8"/>
        <w:gridCol w:w="1263"/>
        <w:gridCol w:w="2586"/>
        <w:gridCol w:w="1544"/>
        <w:gridCol w:w="983"/>
        <w:gridCol w:w="1419"/>
        <w:gridCol w:w="1133"/>
        <w:gridCol w:w="31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0" w:hRule="atLeast"/>
        </w:trPr>
        <w:tc>
          <w:tcPr>
            <w:tcW w:w="1138" w:type="dxa"/>
            <w:tcBorders>
              <w:bottom w:val="single" w:color="000000" w:sz="12" w:space="0"/>
            </w:tcBorders>
          </w:tcPr>
          <w:p>
            <w:pPr>
              <w:pStyle w:val="17"/>
              <w:spacing w:before="121"/>
              <w:ind w:left="357"/>
              <w:rPr>
                <w:sz w:val="21"/>
              </w:rPr>
            </w:pPr>
            <w:r>
              <w:rPr>
                <w:sz w:val="21"/>
              </w:rPr>
              <w:t>1001</w:t>
            </w:r>
          </w:p>
        </w:tc>
        <w:tc>
          <w:tcPr>
            <w:tcW w:w="1263" w:type="dxa"/>
            <w:tcBorders>
              <w:bottom w:val="single" w:color="000000" w:sz="12" w:space="0"/>
            </w:tcBorders>
          </w:tcPr>
          <w:p>
            <w:pPr>
              <w:pStyle w:val="17"/>
              <w:spacing w:before="121"/>
              <w:ind w:left="419"/>
              <w:rPr>
                <w:sz w:val="21"/>
              </w:rPr>
            </w:pPr>
            <w:r>
              <w:rPr>
                <w:sz w:val="21"/>
              </w:rPr>
              <w:t>张三</w:t>
            </w:r>
          </w:p>
        </w:tc>
        <w:tc>
          <w:tcPr>
            <w:tcW w:w="2586" w:type="dxa"/>
            <w:tcBorders>
              <w:bottom w:val="single" w:color="000000" w:sz="12" w:space="0"/>
            </w:tcBorders>
          </w:tcPr>
          <w:p>
            <w:pPr>
              <w:pStyle w:val="17"/>
              <w:spacing w:before="121"/>
              <w:ind w:left="957" w:right="948"/>
              <w:jc w:val="center"/>
              <w:rPr>
                <w:sz w:val="21"/>
              </w:rPr>
            </w:pPr>
            <w:r>
              <w:rPr>
                <w:sz w:val="21"/>
              </w:rPr>
              <w:t>专利 1</w:t>
            </w:r>
          </w:p>
        </w:tc>
        <w:tc>
          <w:tcPr>
            <w:tcW w:w="1544" w:type="dxa"/>
            <w:tcBorders>
              <w:bottom w:val="single" w:color="000000" w:sz="12" w:space="0"/>
            </w:tcBorders>
          </w:tcPr>
          <w:p>
            <w:pPr>
              <w:pStyle w:val="17"/>
              <w:spacing w:before="121"/>
              <w:ind w:left="348"/>
              <w:rPr>
                <w:sz w:val="21"/>
              </w:rPr>
            </w:pPr>
            <w:r>
              <w:rPr>
                <w:sz w:val="21"/>
              </w:rPr>
              <w:t>发明专利</w:t>
            </w:r>
          </w:p>
        </w:tc>
        <w:tc>
          <w:tcPr>
            <w:tcW w:w="983" w:type="dxa"/>
            <w:tcBorders>
              <w:bottom w:val="single" w:color="000000" w:sz="12" w:space="0"/>
            </w:tcBorders>
          </w:tcPr>
          <w:p>
            <w:pPr>
              <w:pStyle w:val="17"/>
              <w:spacing w:before="121"/>
              <w:ind w:left="276"/>
              <w:rPr>
                <w:sz w:val="21"/>
              </w:rPr>
            </w:pPr>
            <w:r>
              <w:rPr>
                <w:sz w:val="21"/>
              </w:rPr>
              <w:t>1001</w:t>
            </w:r>
          </w:p>
        </w:tc>
        <w:tc>
          <w:tcPr>
            <w:tcW w:w="1419" w:type="dxa"/>
            <w:tcBorders>
              <w:bottom w:val="single" w:color="000000" w:sz="12" w:space="0"/>
            </w:tcBorders>
          </w:tcPr>
          <w:p>
            <w:pPr>
              <w:pStyle w:val="17"/>
              <w:spacing w:before="121"/>
              <w:ind w:left="159" w:right="155"/>
              <w:jc w:val="center"/>
              <w:rPr>
                <w:sz w:val="21"/>
              </w:rPr>
            </w:pPr>
            <w:r>
              <w:rPr>
                <w:sz w:val="21"/>
              </w:rPr>
              <w:t>2018</w:t>
            </w:r>
          </w:p>
        </w:tc>
        <w:tc>
          <w:tcPr>
            <w:tcW w:w="1133" w:type="dxa"/>
            <w:tcBorders>
              <w:bottom w:val="single" w:color="000000" w:sz="12" w:space="0"/>
            </w:tcBorders>
          </w:tcPr>
          <w:p>
            <w:pPr>
              <w:pStyle w:val="17"/>
              <w:spacing w:before="121"/>
              <w:ind w:left="1"/>
              <w:jc w:val="center"/>
              <w:rPr>
                <w:sz w:val="21"/>
              </w:rPr>
            </w:pPr>
            <w:r>
              <w:rPr>
                <w:w w:val="100"/>
                <w:sz w:val="21"/>
              </w:rPr>
              <w:t>否</w:t>
            </w:r>
          </w:p>
        </w:tc>
        <w:tc>
          <w:tcPr>
            <w:tcW w:w="3116" w:type="dxa"/>
            <w:tcBorders>
              <w:bottom w:val="single" w:color="000000" w:sz="12" w:space="0"/>
            </w:tcBorders>
          </w:tcPr>
          <w:p>
            <w:pPr>
              <w:pStyle w:val="17"/>
              <w:spacing w:before="121"/>
              <w:ind w:left="1"/>
              <w:jc w:val="center"/>
              <w:rPr>
                <w:sz w:val="21"/>
              </w:rPr>
            </w:pPr>
            <w:r>
              <w:rPr>
                <w:w w:val="100"/>
                <w:sz w:val="21"/>
              </w:rPr>
              <w:t>否</w:t>
            </w:r>
          </w:p>
        </w:tc>
      </w:tr>
    </w:tbl>
    <w:p>
      <w:pPr>
        <w:pStyle w:val="9"/>
        <w:spacing w:before="10"/>
        <w:rPr>
          <w:b/>
          <w:sz w:val="22"/>
        </w:rPr>
      </w:pPr>
    </w:p>
    <w:p>
      <w:pPr>
        <w:pStyle w:val="8"/>
        <w:spacing w:before="71"/>
      </w:pPr>
      <w:r>
        <w:t>指标解释：</w:t>
      </w:r>
    </w:p>
    <w:p>
      <w:pPr>
        <w:pStyle w:val="9"/>
        <w:spacing w:before="139"/>
        <w:ind w:left="420"/>
      </w:pPr>
      <w:r>
        <w:t>只统计本校教师为第一专利（著作权）人的情况。</w:t>
      </w:r>
    </w:p>
    <w:p>
      <w:pPr>
        <w:pStyle w:val="9"/>
        <w:spacing w:before="142"/>
        <w:ind w:left="420"/>
      </w:pPr>
      <w:r>
        <w:rPr>
          <w:b/>
        </w:rPr>
        <w:t>类型：</w:t>
      </w:r>
      <w:r>
        <w:t>指发明专利、实用新型专利、外观专利、软件著作权。</w:t>
      </w:r>
    </w:p>
    <w:p>
      <w:pPr>
        <w:spacing w:before="139"/>
        <w:ind w:left="420" w:right="0" w:firstLine="0"/>
        <w:jc w:val="left"/>
        <w:rPr>
          <w:sz w:val="21"/>
        </w:rPr>
      </w:pPr>
      <w:r>
        <w:rPr>
          <w:b/>
          <w:sz w:val="21"/>
        </w:rPr>
        <w:t>是否行业联合专利：</w:t>
      </w:r>
      <w:r>
        <w:rPr>
          <w:sz w:val="21"/>
        </w:rPr>
        <w:t>指此项专利是否与行业界联合研究开发、共享专利（著作）权。</w:t>
      </w:r>
    </w:p>
    <w:p>
      <w:pPr>
        <w:pStyle w:val="8"/>
        <w:spacing w:before="139" w:line="364" w:lineRule="auto"/>
        <w:ind w:right="13556"/>
      </w:pPr>
      <w:r>
        <w:rPr>
          <w:rFonts w:ascii="Times New Roman" w:eastAsia="Times New Roman"/>
        </w:rPr>
        <w:t>*</w:t>
      </w:r>
      <w:r>
        <w:t xml:space="preserve">校验关系 </w:t>
      </w:r>
      <w:r>
        <w:rPr>
          <w:spacing w:val="-1"/>
        </w:rPr>
        <w:t>表内校验：</w:t>
      </w:r>
      <w:r>
        <w:rPr>
          <w:w w:val="99"/>
        </w:rPr>
        <w:t xml:space="preserve"> </w:t>
      </w:r>
    </w:p>
    <w:p>
      <w:pPr>
        <w:pStyle w:val="9"/>
        <w:spacing w:line="267" w:lineRule="exact"/>
        <w:ind w:left="420"/>
      </w:pPr>
      <w:r>
        <w:t xml:space="preserve">1.“工号+授权号”不能重复； </w:t>
      </w:r>
    </w:p>
    <w:p>
      <w:pPr>
        <w:pStyle w:val="8"/>
        <w:spacing w:before="142"/>
      </w:pPr>
      <w:r>
        <w:t>表间校验：</w:t>
      </w:r>
      <w:r>
        <w:rPr>
          <w:w w:val="99"/>
        </w:rPr>
        <w:t xml:space="preserve"> </w:t>
      </w:r>
    </w:p>
    <w:p>
      <w:pPr>
        <w:pStyle w:val="9"/>
        <w:spacing w:before="138"/>
        <w:ind w:left="420"/>
      </w:pPr>
      <w:r>
        <w:t xml:space="preserve">1.“工号”、“教师姓名”与表 1-6-1 或表 1-6-4 中“工号”、“姓名”保持一致。 </w:t>
      </w:r>
    </w:p>
    <w:p>
      <w:pPr>
        <w:pStyle w:val="9"/>
        <w:rPr>
          <w:sz w:val="20"/>
        </w:rPr>
      </w:pPr>
    </w:p>
    <w:p>
      <w:pPr>
        <w:pStyle w:val="9"/>
        <w:rPr>
          <w:sz w:val="20"/>
        </w:rPr>
      </w:pPr>
    </w:p>
    <w:p>
      <w:pPr>
        <w:pStyle w:val="5"/>
        <w:spacing w:before="143"/>
      </w:pPr>
      <w:bookmarkStart w:id="46" w:name="_bookmark44"/>
      <w:bookmarkEnd w:id="46"/>
      <w:r>
        <w:t xml:space="preserve">表 </w:t>
      </w:r>
      <w:r>
        <w:rPr>
          <w:rFonts w:ascii="Arial" w:eastAsia="Arial"/>
        </w:rPr>
        <w:t xml:space="preserve">3-5-6 </w:t>
      </w:r>
      <w:r>
        <w:t>教师科研成果转化情况（自然年）</w:t>
      </w:r>
    </w:p>
    <w:p>
      <w:pPr>
        <w:pStyle w:val="9"/>
        <w:spacing w:before="10" w:after="1"/>
        <w:rPr>
          <w:b/>
          <w:sz w:val="8"/>
        </w:rPr>
      </w:pPr>
    </w:p>
    <w:tbl>
      <w:tblPr>
        <w:tblStyle w:val="13"/>
        <w:tblW w:w="13175" w:type="dxa"/>
        <w:tblInd w:w="45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10"/>
        <w:gridCol w:w="1346"/>
        <w:gridCol w:w="3910"/>
        <w:gridCol w:w="2102"/>
        <w:gridCol w:w="2105"/>
        <w:gridCol w:w="210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3" w:hRule="atLeast"/>
        </w:trPr>
        <w:tc>
          <w:tcPr>
            <w:tcW w:w="1610" w:type="dxa"/>
            <w:tcBorders>
              <w:left w:val="single" w:color="000000" w:sz="6" w:space="0"/>
              <w:bottom w:val="single" w:color="000000" w:sz="6" w:space="0"/>
              <w:right w:val="single" w:color="000000" w:sz="6" w:space="0"/>
            </w:tcBorders>
          </w:tcPr>
          <w:p>
            <w:pPr>
              <w:pStyle w:val="17"/>
              <w:spacing w:before="97"/>
              <w:ind w:left="576" w:right="559"/>
              <w:jc w:val="center"/>
              <w:rPr>
                <w:rFonts w:hint="eastAsia" w:ascii="Microsoft JhengHei" w:eastAsia="Microsoft JhengHei"/>
                <w:b/>
                <w:sz w:val="21"/>
              </w:rPr>
            </w:pPr>
            <w:r>
              <w:rPr>
                <w:rFonts w:hint="eastAsia" w:ascii="Microsoft JhengHei" w:eastAsia="Microsoft JhengHei"/>
                <w:b/>
                <w:sz w:val="21"/>
              </w:rPr>
              <w:t>工号</w:t>
            </w:r>
          </w:p>
        </w:tc>
        <w:tc>
          <w:tcPr>
            <w:tcW w:w="1346" w:type="dxa"/>
            <w:tcBorders>
              <w:left w:val="single" w:color="000000" w:sz="6" w:space="0"/>
              <w:bottom w:val="single" w:color="000000" w:sz="6" w:space="0"/>
              <w:right w:val="single" w:color="000000" w:sz="6" w:space="0"/>
            </w:tcBorders>
          </w:tcPr>
          <w:p>
            <w:pPr>
              <w:pStyle w:val="17"/>
              <w:spacing w:before="97"/>
              <w:ind w:left="235" w:right="215"/>
              <w:jc w:val="center"/>
              <w:rPr>
                <w:rFonts w:hint="eastAsia" w:ascii="Microsoft JhengHei" w:eastAsia="Microsoft JhengHei"/>
                <w:b/>
                <w:sz w:val="21"/>
              </w:rPr>
            </w:pPr>
            <w:r>
              <w:rPr>
                <w:rFonts w:hint="eastAsia" w:ascii="Microsoft JhengHei" w:eastAsia="Microsoft JhengHei"/>
                <w:b/>
                <w:sz w:val="21"/>
              </w:rPr>
              <w:t>教师姓名</w:t>
            </w:r>
          </w:p>
        </w:tc>
        <w:tc>
          <w:tcPr>
            <w:tcW w:w="3910" w:type="dxa"/>
            <w:tcBorders>
              <w:left w:val="single" w:color="000000" w:sz="6" w:space="0"/>
              <w:bottom w:val="single" w:color="000000" w:sz="6" w:space="0"/>
              <w:right w:val="single" w:color="000000" w:sz="6" w:space="0"/>
            </w:tcBorders>
          </w:tcPr>
          <w:p>
            <w:pPr>
              <w:pStyle w:val="17"/>
              <w:spacing w:before="97"/>
              <w:ind w:left="1307" w:right="1288"/>
              <w:jc w:val="center"/>
              <w:rPr>
                <w:rFonts w:hint="eastAsia" w:ascii="Microsoft JhengHei" w:eastAsia="Microsoft JhengHei"/>
                <w:b/>
                <w:sz w:val="21"/>
              </w:rPr>
            </w:pPr>
            <w:r>
              <w:rPr>
                <w:rFonts w:hint="eastAsia" w:ascii="Microsoft JhengHei" w:eastAsia="Microsoft JhengHei"/>
                <w:b/>
                <w:sz w:val="21"/>
              </w:rPr>
              <w:t>项目成果名称</w:t>
            </w:r>
          </w:p>
        </w:tc>
        <w:tc>
          <w:tcPr>
            <w:tcW w:w="2102" w:type="dxa"/>
            <w:tcBorders>
              <w:left w:val="single" w:color="000000" w:sz="6" w:space="0"/>
              <w:bottom w:val="single" w:color="000000" w:sz="6" w:space="0"/>
              <w:right w:val="single" w:color="000000" w:sz="6" w:space="0"/>
            </w:tcBorders>
          </w:tcPr>
          <w:p>
            <w:pPr>
              <w:pStyle w:val="17"/>
              <w:spacing w:before="97"/>
              <w:ind w:left="507" w:right="488"/>
              <w:jc w:val="center"/>
              <w:rPr>
                <w:rFonts w:hint="eastAsia" w:ascii="Microsoft JhengHei" w:eastAsia="Microsoft JhengHei"/>
                <w:b/>
                <w:sz w:val="21"/>
              </w:rPr>
            </w:pPr>
            <w:r>
              <w:rPr>
                <w:rFonts w:hint="eastAsia" w:ascii="Microsoft JhengHei" w:eastAsia="Microsoft JhengHei"/>
                <w:b/>
                <w:sz w:val="21"/>
              </w:rPr>
              <w:t>转化方式</w:t>
            </w:r>
          </w:p>
        </w:tc>
        <w:tc>
          <w:tcPr>
            <w:tcW w:w="2105" w:type="dxa"/>
            <w:tcBorders>
              <w:left w:val="single" w:color="000000" w:sz="6" w:space="0"/>
              <w:bottom w:val="single" w:color="000000" w:sz="6" w:space="0"/>
              <w:right w:val="single" w:color="000000" w:sz="6" w:space="0"/>
            </w:tcBorders>
          </w:tcPr>
          <w:p>
            <w:pPr>
              <w:pStyle w:val="17"/>
              <w:spacing w:before="97"/>
              <w:ind w:left="193" w:right="176"/>
              <w:jc w:val="center"/>
              <w:rPr>
                <w:rFonts w:hint="eastAsia" w:ascii="Microsoft JhengHei" w:eastAsia="Microsoft JhengHei"/>
                <w:b/>
                <w:sz w:val="21"/>
              </w:rPr>
            </w:pPr>
            <w:r>
              <w:rPr>
                <w:rFonts w:hint="eastAsia" w:ascii="Microsoft JhengHei" w:eastAsia="Microsoft JhengHei"/>
                <w:b/>
                <w:sz w:val="21"/>
              </w:rPr>
              <w:t>转化金额（万元）</w:t>
            </w:r>
          </w:p>
        </w:tc>
        <w:tc>
          <w:tcPr>
            <w:tcW w:w="2102" w:type="dxa"/>
            <w:tcBorders>
              <w:left w:val="single" w:color="000000" w:sz="6" w:space="0"/>
              <w:bottom w:val="single" w:color="000000" w:sz="6" w:space="0"/>
              <w:right w:val="single" w:color="000000" w:sz="6" w:space="0"/>
            </w:tcBorders>
          </w:tcPr>
          <w:p>
            <w:pPr>
              <w:pStyle w:val="17"/>
              <w:spacing w:before="97"/>
              <w:ind w:left="509" w:right="488"/>
              <w:jc w:val="center"/>
              <w:rPr>
                <w:rFonts w:hint="eastAsia" w:ascii="Microsoft JhengHei" w:eastAsia="Microsoft JhengHei"/>
                <w:b/>
                <w:sz w:val="21"/>
              </w:rPr>
            </w:pPr>
            <w:r>
              <w:rPr>
                <w:rFonts w:hint="eastAsia" w:ascii="Microsoft JhengHei" w:eastAsia="Microsoft JhengHei"/>
                <w:b/>
                <w:sz w:val="21"/>
              </w:rPr>
              <w:t>参与学生数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161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4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3910"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102" w:type="dxa"/>
            <w:tcBorders>
              <w:top w:val="single" w:color="000000" w:sz="6" w:space="0"/>
              <w:left w:val="single" w:color="000000" w:sz="6" w:space="0"/>
              <w:bottom w:val="single" w:color="000000" w:sz="6" w:space="0"/>
              <w:right w:val="single" w:color="000000" w:sz="6" w:space="0"/>
            </w:tcBorders>
          </w:tcPr>
          <w:p>
            <w:pPr>
              <w:pStyle w:val="17"/>
              <w:spacing w:before="103"/>
              <w:ind w:left="507" w:right="488"/>
              <w:jc w:val="center"/>
              <w:rPr>
                <w:rFonts w:hint="eastAsia" w:ascii="Arial Unicode MS" w:eastAsia="Arial Unicode MS"/>
                <w:sz w:val="21"/>
              </w:rPr>
            </w:pPr>
            <w:r>
              <w:rPr>
                <w:rFonts w:hint="eastAsia" w:ascii="Arial Unicode MS" w:eastAsia="Arial Unicode MS"/>
                <w:sz w:val="21"/>
              </w:rPr>
              <w:t>下拉选择</w:t>
            </w:r>
          </w:p>
        </w:tc>
        <w:tc>
          <w:tcPr>
            <w:tcW w:w="2105"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10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8" w:hRule="atLeast"/>
        </w:trPr>
        <w:tc>
          <w:tcPr>
            <w:tcW w:w="1610" w:type="dxa"/>
            <w:tcBorders>
              <w:top w:val="single" w:color="000000" w:sz="6" w:space="0"/>
              <w:left w:val="single" w:color="000000" w:sz="6" w:space="0"/>
              <w:right w:val="single" w:color="000000" w:sz="6" w:space="0"/>
            </w:tcBorders>
          </w:tcPr>
          <w:p>
            <w:pPr>
              <w:pStyle w:val="17"/>
              <w:spacing w:before="160"/>
              <w:ind w:left="576" w:right="559"/>
              <w:jc w:val="center"/>
              <w:rPr>
                <w:sz w:val="21"/>
              </w:rPr>
            </w:pPr>
            <w:r>
              <w:rPr>
                <w:sz w:val="21"/>
              </w:rPr>
              <w:t>1001</w:t>
            </w:r>
          </w:p>
        </w:tc>
        <w:tc>
          <w:tcPr>
            <w:tcW w:w="1346" w:type="dxa"/>
            <w:tcBorders>
              <w:top w:val="single" w:color="000000" w:sz="6" w:space="0"/>
              <w:left w:val="single" w:color="000000" w:sz="6" w:space="0"/>
              <w:right w:val="single" w:color="000000" w:sz="6" w:space="0"/>
            </w:tcBorders>
          </w:tcPr>
          <w:p>
            <w:pPr>
              <w:pStyle w:val="17"/>
              <w:spacing w:before="160"/>
              <w:ind w:left="232" w:right="215"/>
              <w:jc w:val="center"/>
              <w:rPr>
                <w:sz w:val="21"/>
              </w:rPr>
            </w:pPr>
            <w:r>
              <w:rPr>
                <w:sz w:val="21"/>
              </w:rPr>
              <w:t>张三</w:t>
            </w:r>
          </w:p>
        </w:tc>
        <w:tc>
          <w:tcPr>
            <w:tcW w:w="3910" w:type="dxa"/>
            <w:tcBorders>
              <w:top w:val="single" w:color="000000" w:sz="6" w:space="0"/>
              <w:left w:val="single" w:color="000000" w:sz="6" w:space="0"/>
              <w:right w:val="single" w:color="000000" w:sz="6" w:space="0"/>
            </w:tcBorders>
          </w:tcPr>
          <w:p>
            <w:pPr>
              <w:pStyle w:val="17"/>
              <w:spacing w:before="160"/>
              <w:ind w:left="1304" w:right="1288"/>
              <w:jc w:val="center"/>
              <w:rPr>
                <w:sz w:val="21"/>
              </w:rPr>
            </w:pPr>
            <w:r>
              <w:rPr>
                <w:sz w:val="21"/>
              </w:rPr>
              <w:t>电子点烟器</w:t>
            </w:r>
          </w:p>
        </w:tc>
        <w:tc>
          <w:tcPr>
            <w:tcW w:w="2102" w:type="dxa"/>
            <w:tcBorders>
              <w:top w:val="single" w:color="000000" w:sz="6" w:space="0"/>
              <w:left w:val="single" w:color="000000" w:sz="6" w:space="0"/>
              <w:right w:val="single" w:color="000000" w:sz="6" w:space="0"/>
            </w:tcBorders>
          </w:tcPr>
          <w:p>
            <w:pPr>
              <w:pStyle w:val="17"/>
              <w:spacing w:before="160"/>
              <w:ind w:left="505" w:right="488"/>
              <w:jc w:val="center"/>
              <w:rPr>
                <w:sz w:val="21"/>
              </w:rPr>
            </w:pPr>
            <w:r>
              <w:rPr>
                <w:sz w:val="21"/>
              </w:rPr>
              <w:t>转让</w:t>
            </w:r>
          </w:p>
        </w:tc>
        <w:tc>
          <w:tcPr>
            <w:tcW w:w="2105" w:type="dxa"/>
            <w:tcBorders>
              <w:top w:val="single" w:color="000000" w:sz="6" w:space="0"/>
              <w:left w:val="single" w:color="000000" w:sz="6" w:space="0"/>
              <w:right w:val="single" w:color="000000" w:sz="6" w:space="0"/>
            </w:tcBorders>
          </w:tcPr>
          <w:p>
            <w:pPr>
              <w:pStyle w:val="17"/>
              <w:spacing w:before="160"/>
              <w:ind w:left="16"/>
              <w:jc w:val="center"/>
              <w:rPr>
                <w:sz w:val="21"/>
              </w:rPr>
            </w:pPr>
            <w:r>
              <w:rPr>
                <w:w w:val="100"/>
                <w:sz w:val="21"/>
              </w:rPr>
              <w:t>2</w:t>
            </w:r>
          </w:p>
        </w:tc>
        <w:tc>
          <w:tcPr>
            <w:tcW w:w="2102" w:type="dxa"/>
            <w:tcBorders>
              <w:top w:val="single" w:color="000000" w:sz="6" w:space="0"/>
              <w:left w:val="single" w:color="000000" w:sz="6" w:space="0"/>
              <w:right w:val="single" w:color="000000" w:sz="6" w:space="0"/>
            </w:tcBorders>
          </w:tcPr>
          <w:p>
            <w:pPr>
              <w:pStyle w:val="17"/>
              <w:spacing w:before="160"/>
              <w:ind w:left="507" w:right="488"/>
              <w:jc w:val="center"/>
              <w:rPr>
                <w:sz w:val="21"/>
              </w:rPr>
            </w:pPr>
            <w:r>
              <w:rPr>
                <w:sz w:val="21"/>
              </w:rPr>
              <w:t>20</w:t>
            </w:r>
          </w:p>
        </w:tc>
      </w:tr>
    </w:tbl>
    <w:p>
      <w:pPr>
        <w:spacing w:before="0"/>
        <w:ind w:left="420" w:right="0" w:firstLine="0"/>
        <w:jc w:val="left"/>
        <w:rPr>
          <w:rFonts w:hint="eastAsia" w:ascii="Arial Unicode MS" w:eastAsia="Arial Unicode MS"/>
          <w:sz w:val="21"/>
        </w:rPr>
      </w:pPr>
      <w:r>
        <w:rPr>
          <w:rFonts w:ascii="Times New Roman" w:eastAsia="Times New Roman"/>
          <w:b/>
          <w:sz w:val="21"/>
        </w:rPr>
        <w:t>*</w:t>
      </w:r>
      <w:r>
        <w:rPr>
          <w:rFonts w:hint="eastAsia" w:ascii="Arial Unicode MS" w:eastAsia="Arial Unicode MS"/>
          <w:sz w:val="21"/>
        </w:rPr>
        <w:t>只统计本校教师为</w:t>
      </w:r>
      <w:r>
        <w:rPr>
          <w:rFonts w:hint="eastAsia" w:ascii="Microsoft JhengHei" w:eastAsia="Microsoft JhengHei"/>
          <w:b/>
          <w:sz w:val="21"/>
        </w:rPr>
        <w:t>第一完成人</w:t>
      </w:r>
      <w:r>
        <w:rPr>
          <w:rFonts w:hint="eastAsia" w:ascii="Arial Unicode MS" w:eastAsia="Arial Unicode MS"/>
          <w:sz w:val="21"/>
        </w:rPr>
        <w:t>的情况。</w:t>
      </w:r>
    </w:p>
    <w:p>
      <w:pPr>
        <w:pStyle w:val="9"/>
        <w:spacing w:before="12"/>
        <w:rPr>
          <w:rFonts w:ascii="Arial Unicode MS"/>
          <w:sz w:val="19"/>
        </w:rPr>
      </w:pPr>
    </w:p>
    <w:p>
      <w:pPr>
        <w:pStyle w:val="8"/>
      </w:pPr>
      <w:r>
        <w:t>指标解释：</w:t>
      </w:r>
    </w:p>
    <w:p>
      <w:pPr>
        <w:spacing w:before="156"/>
        <w:ind w:left="420" w:right="0" w:firstLine="0"/>
        <w:jc w:val="left"/>
        <w:rPr>
          <w:rFonts w:hint="eastAsia" w:ascii="Arial Unicode MS" w:eastAsia="Arial Unicode MS"/>
          <w:sz w:val="21"/>
        </w:rPr>
      </w:pPr>
      <w:r>
        <w:rPr>
          <w:rFonts w:hint="eastAsia" w:ascii="Microsoft JhengHei" w:eastAsia="Microsoft JhengHei"/>
          <w:b/>
          <w:sz w:val="21"/>
        </w:rPr>
        <w:t>转化方式：</w:t>
      </w:r>
      <w:r>
        <w:rPr>
          <w:rFonts w:hint="eastAsia" w:ascii="Arial Unicode MS" w:eastAsia="Arial Unicode MS"/>
          <w:sz w:val="21"/>
        </w:rPr>
        <w:t>转让、授权（许可）、参股。</w:t>
      </w:r>
    </w:p>
    <w:p>
      <w:pPr>
        <w:spacing w:after="0"/>
        <w:jc w:val="left"/>
        <w:rPr>
          <w:rFonts w:hint="eastAsia" w:ascii="Arial Unicode MS" w:eastAsia="Arial Unicode MS"/>
          <w:sz w:val="21"/>
        </w:rPr>
        <w:sectPr>
          <w:pgSz w:w="16840" w:h="11910" w:orient="landscape"/>
          <w:pgMar w:top="1100" w:right="320" w:bottom="1180" w:left="1380" w:header="0" w:footer="990" w:gutter="0"/>
        </w:sectPr>
      </w:pPr>
    </w:p>
    <w:p>
      <w:pPr>
        <w:pStyle w:val="9"/>
        <w:spacing w:before="9"/>
        <w:rPr>
          <w:rFonts w:ascii="Arial Unicode MS"/>
          <w:sz w:val="20"/>
        </w:rPr>
      </w:pPr>
    </w:p>
    <w:p>
      <w:pPr>
        <w:pStyle w:val="9"/>
        <w:spacing w:line="386" w:lineRule="exact"/>
        <w:ind w:left="420"/>
        <w:rPr>
          <w:rFonts w:hint="eastAsia" w:ascii="Arial Unicode MS" w:eastAsia="Arial Unicode MS"/>
        </w:rPr>
      </w:pPr>
      <w:r>
        <w:rPr>
          <w:rFonts w:hint="eastAsia" w:ascii="Microsoft JhengHei" w:eastAsia="Microsoft JhengHei"/>
          <w:b/>
        </w:rPr>
        <w:t>参与学生数：</w:t>
      </w:r>
      <w:r>
        <w:rPr>
          <w:rFonts w:hint="eastAsia" w:ascii="Arial Unicode MS" w:eastAsia="Arial Unicode MS"/>
        </w:rPr>
        <w:t>在科研成果项目书中明确包含的参与学生成员数量（含全日制本科生、研究生）。</w:t>
      </w:r>
    </w:p>
    <w:p>
      <w:pPr>
        <w:pStyle w:val="8"/>
        <w:spacing w:before="60"/>
      </w:pPr>
      <w:r>
        <w:t>表间校验：</w:t>
      </w:r>
      <w:r>
        <w:rPr>
          <w:w w:val="99"/>
        </w:rPr>
        <w:t xml:space="preserve"> </w:t>
      </w:r>
    </w:p>
    <w:p>
      <w:pPr>
        <w:pStyle w:val="9"/>
        <w:spacing w:before="6"/>
        <w:rPr>
          <w:b/>
          <w:sz w:val="18"/>
        </w:rPr>
      </w:pPr>
    </w:p>
    <w:p>
      <w:pPr>
        <w:pStyle w:val="9"/>
        <w:spacing w:before="1"/>
        <w:ind w:left="420"/>
      </w:pPr>
      <w:r>
        <w:t>1.“工号”、“教师姓名”与表 1-6-1 或表 1-6-4 中“工号”、“姓名”保持一致。</w:t>
      </w:r>
    </w:p>
    <w:p>
      <w:pPr>
        <w:pStyle w:val="9"/>
        <w:rPr>
          <w:sz w:val="20"/>
        </w:rPr>
      </w:pPr>
    </w:p>
    <w:p>
      <w:pPr>
        <w:pStyle w:val="9"/>
        <w:spacing w:before="9"/>
        <w:rPr>
          <w:sz w:val="18"/>
        </w:rPr>
      </w:pPr>
    </w:p>
    <w:p>
      <w:pPr>
        <w:pStyle w:val="5"/>
      </w:pPr>
      <w:bookmarkStart w:id="47" w:name="_bookmark45"/>
      <w:bookmarkEnd w:id="47"/>
      <w:r>
        <w:t xml:space="preserve">表 </w:t>
      </w:r>
      <w:r>
        <w:rPr>
          <w:rFonts w:ascii="Arial" w:eastAsia="Arial"/>
        </w:rPr>
        <w:t xml:space="preserve">3-6 </w:t>
      </w:r>
      <w:r>
        <w:t>创新创业教师情况（时点、学年、自然年）</w:t>
      </w:r>
    </w:p>
    <w:p>
      <w:pPr>
        <w:pStyle w:val="9"/>
        <w:spacing w:before="9"/>
        <w:rPr>
          <w:b/>
          <w:sz w:val="11"/>
        </w:rPr>
      </w:pPr>
    </w:p>
    <w:tbl>
      <w:tblPr>
        <w:tblStyle w:val="13"/>
        <w:tblW w:w="13115" w:type="dxa"/>
        <w:tblInd w:w="48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34"/>
        <w:gridCol w:w="2535"/>
        <w:gridCol w:w="80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2" w:hRule="atLeast"/>
        </w:trPr>
        <w:tc>
          <w:tcPr>
            <w:tcW w:w="5069" w:type="dxa"/>
            <w:gridSpan w:val="2"/>
            <w:tcBorders>
              <w:left w:val="single" w:color="000000" w:sz="4" w:space="0"/>
              <w:bottom w:val="single" w:color="000000" w:sz="4" w:space="0"/>
              <w:right w:val="single" w:color="000000" w:sz="4" w:space="0"/>
            </w:tcBorders>
          </w:tcPr>
          <w:p>
            <w:pPr>
              <w:pStyle w:val="17"/>
              <w:spacing w:before="39"/>
              <w:ind w:left="2304" w:right="2295"/>
              <w:jc w:val="center"/>
              <w:rPr>
                <w:rFonts w:hint="eastAsia" w:ascii="Microsoft JhengHei" w:eastAsia="Microsoft JhengHei"/>
                <w:b/>
                <w:sz w:val="21"/>
              </w:rPr>
            </w:pPr>
            <w:r>
              <w:rPr>
                <w:rFonts w:hint="eastAsia" w:ascii="Microsoft JhengHei" w:eastAsia="Microsoft JhengHei"/>
                <w:b/>
                <w:sz w:val="21"/>
              </w:rPr>
              <w:t>项目</w:t>
            </w:r>
          </w:p>
        </w:tc>
        <w:tc>
          <w:tcPr>
            <w:tcW w:w="8046" w:type="dxa"/>
            <w:tcBorders>
              <w:left w:val="single" w:color="000000" w:sz="4" w:space="0"/>
              <w:bottom w:val="single" w:color="000000" w:sz="4" w:space="0"/>
              <w:right w:val="single" w:color="000000" w:sz="4" w:space="0"/>
            </w:tcBorders>
          </w:tcPr>
          <w:p>
            <w:pPr>
              <w:pStyle w:val="17"/>
              <w:spacing w:before="39"/>
              <w:ind w:left="3792" w:right="3783"/>
              <w:jc w:val="center"/>
              <w:rPr>
                <w:rFonts w:hint="eastAsia" w:ascii="Microsoft JhengHei" w:eastAsia="Microsoft JhengHei"/>
                <w:b/>
                <w:sz w:val="21"/>
              </w:rPr>
            </w:pPr>
            <w:r>
              <w:rPr>
                <w:rFonts w:hint="eastAsia" w:ascii="Microsoft JhengHei" w:eastAsia="Microsoft JhengHei"/>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69" w:type="dxa"/>
            <w:gridSpan w:val="2"/>
            <w:tcBorders>
              <w:top w:val="single" w:color="000000" w:sz="4" w:space="0"/>
              <w:left w:val="single" w:color="000000" w:sz="4" w:space="0"/>
              <w:bottom w:val="single" w:color="000000" w:sz="4" w:space="0"/>
              <w:right w:val="single" w:color="000000" w:sz="4" w:space="0"/>
            </w:tcBorders>
          </w:tcPr>
          <w:p>
            <w:pPr>
              <w:pStyle w:val="17"/>
              <w:spacing w:before="37"/>
              <w:ind w:left="107"/>
              <w:rPr>
                <w:rFonts w:hint="eastAsia" w:ascii="Microsoft JhengHei" w:eastAsia="Microsoft JhengHei"/>
                <w:b/>
                <w:sz w:val="21"/>
              </w:rPr>
            </w:pPr>
            <w:r>
              <w:rPr>
                <w:rFonts w:ascii="Times New Roman" w:eastAsia="Times New Roman"/>
                <w:b/>
                <w:sz w:val="21"/>
              </w:rPr>
              <w:t xml:space="preserve">1. </w:t>
            </w:r>
            <w:r>
              <w:rPr>
                <w:rFonts w:hint="eastAsia" w:ascii="Microsoft JhengHei" w:eastAsia="Microsoft JhengHei"/>
                <w:b/>
                <w:sz w:val="21"/>
              </w:rPr>
              <w:t>创新创业教育专职教师</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69" w:type="dxa"/>
            <w:gridSpan w:val="2"/>
            <w:tcBorders>
              <w:top w:val="single" w:color="000000" w:sz="4" w:space="0"/>
              <w:left w:val="single" w:color="000000" w:sz="4" w:space="0"/>
              <w:bottom w:val="single" w:color="000000" w:sz="4" w:space="0"/>
              <w:right w:val="single" w:color="000000" w:sz="4" w:space="0"/>
            </w:tcBorders>
          </w:tcPr>
          <w:p>
            <w:pPr>
              <w:pStyle w:val="17"/>
              <w:spacing w:before="37"/>
              <w:ind w:left="107"/>
              <w:rPr>
                <w:rFonts w:hint="eastAsia" w:ascii="Microsoft JhengHei" w:eastAsia="Microsoft JhengHei"/>
                <w:b/>
                <w:sz w:val="21"/>
              </w:rPr>
            </w:pPr>
            <w:r>
              <w:rPr>
                <w:rFonts w:ascii="Times New Roman" w:eastAsia="Times New Roman"/>
                <w:b/>
                <w:sz w:val="21"/>
              </w:rPr>
              <w:t xml:space="preserve">2. </w:t>
            </w:r>
            <w:r>
              <w:rPr>
                <w:rFonts w:hint="eastAsia" w:ascii="Microsoft JhengHei" w:eastAsia="Microsoft JhengHei"/>
                <w:b/>
                <w:sz w:val="21"/>
              </w:rPr>
              <w:t>就业指导专职教师</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69" w:type="dxa"/>
            <w:gridSpan w:val="2"/>
            <w:tcBorders>
              <w:top w:val="single" w:color="000000" w:sz="4" w:space="0"/>
              <w:left w:val="single" w:color="000000" w:sz="4" w:space="0"/>
              <w:bottom w:val="single" w:color="000000" w:sz="4" w:space="0"/>
              <w:right w:val="single" w:color="000000" w:sz="4" w:space="0"/>
            </w:tcBorders>
          </w:tcPr>
          <w:p>
            <w:pPr>
              <w:pStyle w:val="17"/>
              <w:spacing w:before="37"/>
              <w:ind w:left="107"/>
              <w:rPr>
                <w:rFonts w:hint="eastAsia" w:ascii="Microsoft JhengHei" w:eastAsia="Microsoft JhengHei"/>
                <w:b/>
                <w:sz w:val="21"/>
              </w:rPr>
            </w:pPr>
            <w:r>
              <w:rPr>
                <w:rFonts w:ascii="Times New Roman" w:eastAsia="Times New Roman"/>
                <w:b/>
                <w:sz w:val="21"/>
              </w:rPr>
              <w:t xml:space="preserve">3. </w:t>
            </w:r>
            <w:r>
              <w:rPr>
                <w:rFonts w:hint="eastAsia" w:ascii="Microsoft JhengHei" w:eastAsia="Microsoft JhengHei"/>
                <w:b/>
                <w:sz w:val="21"/>
              </w:rPr>
              <w:t>创新创业兼职导师数</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1" w:hRule="atLeast"/>
        </w:trPr>
        <w:tc>
          <w:tcPr>
            <w:tcW w:w="2534" w:type="dxa"/>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spacing w:before="5"/>
              <w:rPr>
                <w:b/>
                <w:sz w:val="16"/>
              </w:rPr>
            </w:pPr>
          </w:p>
          <w:p>
            <w:pPr>
              <w:pStyle w:val="17"/>
              <w:spacing w:line="175" w:lineRule="auto"/>
              <w:ind w:left="107" w:right="258"/>
              <w:rPr>
                <w:rFonts w:hint="eastAsia" w:ascii="Microsoft JhengHei" w:eastAsia="Microsoft JhengHei"/>
                <w:b/>
                <w:sz w:val="21"/>
              </w:rPr>
            </w:pPr>
            <w:r>
              <w:rPr>
                <w:rFonts w:ascii="Times New Roman" w:eastAsia="Times New Roman"/>
                <w:b/>
                <w:sz w:val="21"/>
              </w:rPr>
              <w:t xml:space="preserve">4. </w:t>
            </w:r>
            <w:r>
              <w:rPr>
                <w:rFonts w:hint="eastAsia" w:ascii="Microsoft JhengHei" w:eastAsia="Microsoft JhengHei"/>
                <w:b/>
                <w:sz w:val="21"/>
              </w:rPr>
              <w:t>组织教师创新创业专项培训情况</w:t>
            </w:r>
          </w:p>
        </w:tc>
        <w:tc>
          <w:tcPr>
            <w:tcW w:w="2535" w:type="dxa"/>
            <w:tcBorders>
              <w:top w:val="single" w:color="000000" w:sz="4" w:space="0"/>
              <w:left w:val="single" w:color="000000" w:sz="4" w:space="0"/>
              <w:bottom w:val="single" w:color="000000" w:sz="4" w:space="0"/>
              <w:right w:val="single" w:color="000000" w:sz="4" w:space="0"/>
            </w:tcBorders>
          </w:tcPr>
          <w:p>
            <w:pPr>
              <w:pStyle w:val="17"/>
              <w:spacing w:before="37"/>
              <w:ind w:left="108"/>
              <w:rPr>
                <w:rFonts w:hint="eastAsia" w:ascii="Microsoft JhengHei" w:eastAsia="Microsoft JhengHei"/>
                <w:b/>
                <w:sz w:val="21"/>
              </w:rPr>
            </w:pPr>
            <w:r>
              <w:rPr>
                <w:rFonts w:hint="eastAsia" w:ascii="Microsoft JhengHei" w:eastAsia="Microsoft JhengHei"/>
                <w:b/>
                <w:sz w:val="21"/>
              </w:rPr>
              <w:t>培训场次</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2534" w:type="dxa"/>
            <w:vMerge w:val="continue"/>
            <w:tcBorders>
              <w:top w:val="nil"/>
              <w:left w:val="single" w:color="000000" w:sz="4" w:space="0"/>
              <w:bottom w:val="single" w:color="000000" w:sz="4" w:space="0"/>
              <w:right w:val="single" w:color="000000" w:sz="4" w:space="0"/>
            </w:tcBorders>
          </w:tcPr>
          <w:p>
            <w:pPr>
              <w:rPr>
                <w:sz w:val="2"/>
                <w:szCs w:val="2"/>
              </w:rPr>
            </w:pPr>
          </w:p>
        </w:tc>
        <w:tc>
          <w:tcPr>
            <w:tcW w:w="2535" w:type="dxa"/>
            <w:tcBorders>
              <w:top w:val="single" w:color="000000" w:sz="4" w:space="0"/>
              <w:left w:val="single" w:color="000000" w:sz="4" w:space="0"/>
              <w:bottom w:val="single" w:color="000000" w:sz="4" w:space="0"/>
              <w:right w:val="single" w:color="000000" w:sz="4" w:space="0"/>
            </w:tcBorders>
          </w:tcPr>
          <w:p>
            <w:pPr>
              <w:pStyle w:val="17"/>
              <w:spacing w:before="37"/>
              <w:ind w:left="108"/>
              <w:rPr>
                <w:rFonts w:hint="eastAsia" w:ascii="Microsoft JhengHei" w:eastAsia="Microsoft JhengHei"/>
                <w:b/>
                <w:sz w:val="21"/>
              </w:rPr>
            </w:pPr>
            <w:r>
              <w:rPr>
                <w:rFonts w:hint="eastAsia" w:ascii="Microsoft JhengHei" w:eastAsia="Microsoft JhengHei"/>
                <w:b/>
                <w:sz w:val="21"/>
              </w:rPr>
              <w:t>参训教师人次</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2534" w:type="dxa"/>
            <w:vMerge w:val="continue"/>
            <w:tcBorders>
              <w:top w:val="nil"/>
              <w:left w:val="single" w:color="000000" w:sz="4" w:space="0"/>
              <w:bottom w:val="single" w:color="000000" w:sz="4" w:space="0"/>
              <w:right w:val="single" w:color="000000" w:sz="4" w:space="0"/>
            </w:tcBorders>
          </w:tcPr>
          <w:p>
            <w:pPr>
              <w:rPr>
                <w:sz w:val="2"/>
                <w:szCs w:val="2"/>
              </w:rPr>
            </w:pPr>
          </w:p>
        </w:tc>
        <w:tc>
          <w:tcPr>
            <w:tcW w:w="2535" w:type="dxa"/>
            <w:tcBorders>
              <w:top w:val="single" w:color="000000" w:sz="4" w:space="0"/>
              <w:left w:val="single" w:color="000000" w:sz="4" w:space="0"/>
              <w:bottom w:val="single" w:color="000000" w:sz="4" w:space="0"/>
              <w:right w:val="single" w:color="000000" w:sz="4" w:space="0"/>
            </w:tcBorders>
          </w:tcPr>
          <w:p>
            <w:pPr>
              <w:pStyle w:val="17"/>
              <w:spacing w:before="37"/>
              <w:ind w:left="115"/>
              <w:rPr>
                <w:rFonts w:hint="eastAsia" w:ascii="Microsoft JhengHei" w:eastAsia="Microsoft JhengHei"/>
                <w:b/>
                <w:sz w:val="21"/>
              </w:rPr>
            </w:pPr>
            <w:r>
              <w:rPr>
                <w:rFonts w:hint="eastAsia" w:ascii="Microsoft JhengHei" w:eastAsia="Microsoft JhengHei"/>
                <w:b/>
                <w:sz w:val="21"/>
              </w:rPr>
              <w:t>其中：校外教师参训人次</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3" w:hRule="atLeast"/>
        </w:trPr>
        <w:tc>
          <w:tcPr>
            <w:tcW w:w="2534" w:type="dxa"/>
            <w:vMerge w:val="restart"/>
            <w:tcBorders>
              <w:top w:val="single" w:color="000000" w:sz="4" w:space="0"/>
              <w:left w:val="single" w:color="000000" w:sz="4" w:space="0"/>
              <w:bottom w:val="single" w:color="000000" w:sz="4" w:space="0"/>
              <w:right w:val="single" w:color="000000" w:sz="4" w:space="0"/>
            </w:tcBorders>
          </w:tcPr>
          <w:p>
            <w:pPr>
              <w:pStyle w:val="17"/>
              <w:spacing w:before="2"/>
              <w:rPr>
                <w:b/>
                <w:sz w:val="18"/>
              </w:rPr>
            </w:pPr>
          </w:p>
          <w:p>
            <w:pPr>
              <w:pStyle w:val="17"/>
              <w:spacing w:line="175" w:lineRule="auto"/>
              <w:ind w:left="107" w:right="94"/>
              <w:rPr>
                <w:rFonts w:hint="eastAsia" w:ascii="Microsoft JhengHei" w:eastAsia="Microsoft JhengHei"/>
                <w:b/>
                <w:sz w:val="21"/>
              </w:rPr>
            </w:pPr>
            <w:r>
              <w:rPr>
                <w:rFonts w:ascii="Times New Roman" w:eastAsia="Times New Roman"/>
                <w:b/>
                <w:sz w:val="21"/>
              </w:rPr>
              <w:t xml:space="preserve">5. </w:t>
            </w:r>
            <w:r>
              <w:rPr>
                <w:rFonts w:hint="eastAsia" w:ascii="Microsoft JhengHei" w:eastAsia="Microsoft JhengHei"/>
                <w:b/>
                <w:sz w:val="21"/>
              </w:rPr>
              <w:t>专业教师到行业企业挂职锻炼情况</w:t>
            </w:r>
          </w:p>
        </w:tc>
        <w:tc>
          <w:tcPr>
            <w:tcW w:w="2535" w:type="dxa"/>
            <w:tcBorders>
              <w:top w:val="single" w:color="000000" w:sz="4" w:space="0"/>
              <w:left w:val="single" w:color="000000" w:sz="4" w:space="0"/>
              <w:bottom w:val="single" w:color="000000" w:sz="4" w:space="0"/>
              <w:right w:val="single" w:color="000000" w:sz="4" w:space="0"/>
            </w:tcBorders>
          </w:tcPr>
          <w:p>
            <w:pPr>
              <w:pStyle w:val="17"/>
              <w:spacing w:before="37"/>
              <w:ind w:left="108"/>
              <w:rPr>
                <w:rFonts w:hint="eastAsia" w:ascii="Microsoft JhengHei" w:eastAsia="Microsoft JhengHei"/>
                <w:b/>
                <w:sz w:val="21"/>
              </w:rPr>
            </w:pPr>
            <w:r>
              <w:rPr>
                <w:rFonts w:hint="eastAsia" w:ascii="Microsoft JhengHei" w:eastAsia="Microsoft JhengHei"/>
                <w:b/>
                <w:sz w:val="21"/>
              </w:rPr>
              <w:t>挂职单位数</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1" w:hRule="atLeast"/>
        </w:trPr>
        <w:tc>
          <w:tcPr>
            <w:tcW w:w="2534" w:type="dxa"/>
            <w:vMerge w:val="continue"/>
            <w:tcBorders>
              <w:top w:val="nil"/>
              <w:left w:val="single" w:color="000000" w:sz="4" w:space="0"/>
              <w:bottom w:val="single" w:color="000000" w:sz="4" w:space="0"/>
              <w:right w:val="single" w:color="000000" w:sz="4" w:space="0"/>
            </w:tcBorders>
          </w:tcPr>
          <w:p>
            <w:pPr>
              <w:rPr>
                <w:sz w:val="2"/>
                <w:szCs w:val="2"/>
              </w:rPr>
            </w:pPr>
          </w:p>
        </w:tc>
        <w:tc>
          <w:tcPr>
            <w:tcW w:w="2535" w:type="dxa"/>
            <w:tcBorders>
              <w:top w:val="single" w:color="000000" w:sz="4" w:space="0"/>
              <w:left w:val="single" w:color="000000" w:sz="4" w:space="0"/>
              <w:bottom w:val="single" w:color="000000" w:sz="4" w:space="0"/>
              <w:right w:val="single" w:color="000000" w:sz="4" w:space="0"/>
            </w:tcBorders>
          </w:tcPr>
          <w:p>
            <w:pPr>
              <w:pStyle w:val="17"/>
              <w:spacing w:before="35"/>
              <w:ind w:left="108"/>
              <w:rPr>
                <w:rFonts w:hint="eastAsia" w:ascii="Microsoft JhengHei" w:eastAsia="Microsoft JhengHei"/>
                <w:b/>
                <w:sz w:val="21"/>
              </w:rPr>
            </w:pPr>
            <w:r>
              <w:rPr>
                <w:rFonts w:hint="eastAsia" w:ascii="Microsoft JhengHei" w:eastAsia="Microsoft JhengHei"/>
                <w:b/>
                <w:sz w:val="21"/>
              </w:rPr>
              <w:t>挂职锻炼人数</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0" w:hRule="atLeast"/>
        </w:trPr>
        <w:tc>
          <w:tcPr>
            <w:tcW w:w="2534" w:type="dxa"/>
            <w:vMerge w:val="restart"/>
            <w:tcBorders>
              <w:top w:val="single" w:color="000000" w:sz="4" w:space="0"/>
              <w:left w:val="single" w:color="000000" w:sz="4" w:space="0"/>
              <w:right w:val="single" w:color="000000" w:sz="4" w:space="0"/>
            </w:tcBorders>
          </w:tcPr>
          <w:p>
            <w:pPr>
              <w:pStyle w:val="17"/>
              <w:spacing w:before="12"/>
              <w:rPr>
                <w:b/>
                <w:sz w:val="17"/>
              </w:rPr>
            </w:pPr>
          </w:p>
          <w:p>
            <w:pPr>
              <w:pStyle w:val="17"/>
              <w:spacing w:line="175" w:lineRule="auto"/>
              <w:ind w:left="107" w:right="93"/>
              <w:rPr>
                <w:rFonts w:hint="eastAsia" w:ascii="Microsoft JhengHei" w:eastAsia="Microsoft JhengHei"/>
                <w:b/>
                <w:sz w:val="21"/>
              </w:rPr>
            </w:pPr>
            <w:r>
              <w:rPr>
                <w:rFonts w:ascii="Times New Roman" w:eastAsia="Times New Roman"/>
                <w:b/>
                <w:sz w:val="21"/>
              </w:rPr>
              <w:t>6</w:t>
            </w:r>
            <w:r>
              <w:rPr>
                <w:rFonts w:hint="eastAsia" w:ascii="Microsoft JhengHei" w:eastAsia="Microsoft JhengHei"/>
                <w:b/>
                <w:spacing w:val="-14"/>
                <w:sz w:val="21"/>
              </w:rPr>
              <w:t>、本校教师兼职或离岗创</w:t>
            </w:r>
            <w:r>
              <w:rPr>
                <w:rFonts w:hint="eastAsia" w:ascii="Microsoft JhengHei" w:eastAsia="Microsoft JhengHei"/>
                <w:b/>
                <w:sz w:val="21"/>
              </w:rPr>
              <w:t>业情况</w:t>
            </w:r>
          </w:p>
        </w:tc>
        <w:tc>
          <w:tcPr>
            <w:tcW w:w="2535" w:type="dxa"/>
            <w:tcBorders>
              <w:top w:val="single" w:color="000000" w:sz="4" w:space="0"/>
              <w:left w:val="single" w:color="000000" w:sz="4" w:space="0"/>
              <w:bottom w:val="single" w:color="000000" w:sz="4" w:space="0"/>
              <w:right w:val="single" w:color="000000" w:sz="4" w:space="0"/>
            </w:tcBorders>
          </w:tcPr>
          <w:p>
            <w:pPr>
              <w:pStyle w:val="17"/>
              <w:spacing w:before="35"/>
              <w:ind w:left="108"/>
              <w:rPr>
                <w:rFonts w:hint="eastAsia" w:ascii="Microsoft JhengHei" w:eastAsia="Microsoft JhengHei"/>
                <w:b/>
                <w:sz w:val="21"/>
              </w:rPr>
            </w:pPr>
            <w:r>
              <w:rPr>
                <w:rFonts w:hint="eastAsia" w:ascii="Microsoft JhengHei" w:eastAsia="Microsoft JhengHei"/>
                <w:b/>
                <w:sz w:val="21"/>
              </w:rPr>
              <w:t>兼职创业人数</w:t>
            </w:r>
          </w:p>
        </w:tc>
        <w:tc>
          <w:tcPr>
            <w:tcW w:w="804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0" w:hRule="atLeast"/>
        </w:trPr>
        <w:tc>
          <w:tcPr>
            <w:tcW w:w="2534" w:type="dxa"/>
            <w:vMerge w:val="continue"/>
            <w:tcBorders>
              <w:top w:val="nil"/>
              <w:left w:val="single" w:color="000000" w:sz="4" w:space="0"/>
              <w:right w:val="single" w:color="000000" w:sz="4" w:space="0"/>
            </w:tcBorders>
          </w:tcPr>
          <w:p>
            <w:pPr>
              <w:rPr>
                <w:sz w:val="2"/>
                <w:szCs w:val="2"/>
              </w:rPr>
            </w:pPr>
          </w:p>
        </w:tc>
        <w:tc>
          <w:tcPr>
            <w:tcW w:w="2535" w:type="dxa"/>
            <w:tcBorders>
              <w:top w:val="single" w:color="000000" w:sz="4" w:space="0"/>
              <w:left w:val="single" w:color="000000" w:sz="4" w:space="0"/>
              <w:right w:val="single" w:color="000000" w:sz="4" w:space="0"/>
            </w:tcBorders>
          </w:tcPr>
          <w:p>
            <w:pPr>
              <w:pStyle w:val="17"/>
              <w:spacing w:before="27"/>
              <w:ind w:left="108"/>
              <w:rPr>
                <w:rFonts w:hint="eastAsia" w:ascii="Microsoft JhengHei" w:eastAsia="Microsoft JhengHei"/>
                <w:b/>
                <w:sz w:val="21"/>
              </w:rPr>
            </w:pPr>
            <w:r>
              <w:rPr>
                <w:rFonts w:hint="eastAsia" w:ascii="Microsoft JhengHei" w:eastAsia="Microsoft JhengHei"/>
                <w:b/>
                <w:sz w:val="21"/>
              </w:rPr>
              <w:t>离岗创业人数</w:t>
            </w:r>
          </w:p>
        </w:tc>
        <w:tc>
          <w:tcPr>
            <w:tcW w:w="8046"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8"/>
        <w:spacing w:before="243"/>
      </w:pPr>
      <w:r>
        <w:t>指标解释：</w:t>
      </w:r>
    </w:p>
    <w:p>
      <w:pPr>
        <w:pStyle w:val="16"/>
        <w:numPr>
          <w:ilvl w:val="0"/>
          <w:numId w:val="40"/>
        </w:numPr>
        <w:tabs>
          <w:tab w:val="left" w:pos="580"/>
        </w:tabs>
        <w:spacing w:before="139" w:after="0" w:line="240" w:lineRule="auto"/>
        <w:ind w:left="579" w:right="0" w:hanging="160"/>
        <w:jc w:val="left"/>
        <w:rPr>
          <w:b/>
          <w:sz w:val="21"/>
        </w:rPr>
      </w:pPr>
      <w:r>
        <w:rPr>
          <w:b/>
          <w:spacing w:val="-1"/>
          <w:sz w:val="21"/>
        </w:rPr>
        <w:t>创新创业教育专职教师：</w:t>
      </w:r>
      <w:r>
        <w:rPr>
          <w:spacing w:val="-3"/>
          <w:sz w:val="21"/>
        </w:rPr>
        <w:t>指学校专职从事创新创业教育教师人数。</w:t>
      </w:r>
      <w:r>
        <w:rPr>
          <w:b/>
          <w:sz w:val="21"/>
        </w:rPr>
        <w:t>（时点）</w:t>
      </w:r>
    </w:p>
    <w:p>
      <w:pPr>
        <w:spacing w:after="0" w:line="240" w:lineRule="auto"/>
        <w:jc w:val="left"/>
        <w:rPr>
          <w:sz w:val="21"/>
        </w:rPr>
        <w:sectPr>
          <w:pgSz w:w="16840" w:h="11910" w:orient="landscape"/>
          <w:pgMar w:top="1100" w:right="320" w:bottom="1180" w:left="1380" w:header="0" w:footer="990" w:gutter="0"/>
        </w:sectPr>
      </w:pPr>
    </w:p>
    <w:p>
      <w:pPr>
        <w:pStyle w:val="9"/>
        <w:rPr>
          <w:b/>
          <w:sz w:val="20"/>
        </w:rPr>
      </w:pPr>
    </w:p>
    <w:p>
      <w:pPr>
        <w:pStyle w:val="16"/>
        <w:numPr>
          <w:ilvl w:val="0"/>
          <w:numId w:val="40"/>
        </w:numPr>
        <w:tabs>
          <w:tab w:val="left" w:pos="580"/>
        </w:tabs>
        <w:spacing w:before="79" w:after="0" w:line="240" w:lineRule="auto"/>
        <w:ind w:left="579" w:right="0" w:hanging="160"/>
        <w:jc w:val="left"/>
        <w:rPr>
          <w:b/>
          <w:sz w:val="21"/>
        </w:rPr>
      </w:pPr>
      <w:r>
        <w:rPr>
          <w:b/>
          <w:sz w:val="21"/>
        </w:rPr>
        <w:t>就业指导专职教师：</w:t>
      </w:r>
      <w:r>
        <w:rPr>
          <w:spacing w:val="-3"/>
          <w:sz w:val="21"/>
        </w:rPr>
        <w:t>指学校专职从事就业指导教师人数。</w:t>
      </w:r>
      <w:r>
        <w:rPr>
          <w:b/>
          <w:sz w:val="21"/>
        </w:rPr>
        <w:t>（时点）</w:t>
      </w:r>
    </w:p>
    <w:p>
      <w:pPr>
        <w:pStyle w:val="16"/>
        <w:numPr>
          <w:ilvl w:val="0"/>
          <w:numId w:val="40"/>
        </w:numPr>
        <w:tabs>
          <w:tab w:val="left" w:pos="580"/>
        </w:tabs>
        <w:spacing w:before="139" w:after="0" w:line="240" w:lineRule="auto"/>
        <w:ind w:left="579" w:right="0" w:hanging="160"/>
        <w:jc w:val="left"/>
        <w:rPr>
          <w:b/>
          <w:sz w:val="21"/>
        </w:rPr>
      </w:pPr>
      <w:r>
        <w:rPr>
          <w:b/>
          <w:sz w:val="21"/>
        </w:rPr>
        <w:t>创新创业兼职导师：</w:t>
      </w:r>
      <w:r>
        <w:rPr>
          <w:spacing w:val="-3"/>
          <w:sz w:val="21"/>
        </w:rPr>
        <w:t>指学校聘请校内外优秀人才，担任创新创业授课或指导教师的人数。</w:t>
      </w:r>
      <w:r>
        <w:rPr>
          <w:b/>
          <w:sz w:val="21"/>
        </w:rPr>
        <w:t>（时点）</w:t>
      </w:r>
    </w:p>
    <w:p>
      <w:pPr>
        <w:pStyle w:val="16"/>
        <w:numPr>
          <w:ilvl w:val="0"/>
          <w:numId w:val="40"/>
        </w:numPr>
        <w:tabs>
          <w:tab w:val="left" w:pos="580"/>
        </w:tabs>
        <w:spacing w:before="139" w:after="0" w:line="240" w:lineRule="auto"/>
        <w:ind w:left="579" w:right="0" w:hanging="160"/>
        <w:jc w:val="left"/>
        <w:rPr>
          <w:b/>
          <w:sz w:val="21"/>
        </w:rPr>
      </w:pPr>
      <w:r>
        <w:rPr>
          <w:b/>
          <w:spacing w:val="-1"/>
          <w:sz w:val="21"/>
        </w:rPr>
        <w:t>组织教师创新创业专项培训情况：</w:t>
      </w:r>
      <w:r>
        <w:rPr>
          <w:spacing w:val="-3"/>
          <w:sz w:val="21"/>
        </w:rPr>
        <w:t>指学年内由机构组织并面向校内外教师进行的创新创业专项培训场次、人次数。</w:t>
      </w:r>
      <w:r>
        <w:rPr>
          <w:b/>
          <w:sz w:val="21"/>
        </w:rPr>
        <w:t>（学年）</w:t>
      </w:r>
    </w:p>
    <w:p>
      <w:pPr>
        <w:pStyle w:val="16"/>
        <w:numPr>
          <w:ilvl w:val="0"/>
          <w:numId w:val="40"/>
        </w:numPr>
        <w:tabs>
          <w:tab w:val="left" w:pos="580"/>
        </w:tabs>
        <w:spacing w:before="141" w:after="0" w:line="240" w:lineRule="auto"/>
        <w:ind w:left="579" w:right="0" w:hanging="160"/>
        <w:jc w:val="left"/>
        <w:rPr>
          <w:b/>
          <w:sz w:val="21"/>
        </w:rPr>
      </w:pPr>
      <w:r>
        <w:rPr>
          <w:b/>
          <w:spacing w:val="-1"/>
          <w:sz w:val="21"/>
        </w:rPr>
        <w:t>专业教师到行业企业挂职锻炼情况：</w:t>
      </w:r>
      <w:r>
        <w:rPr>
          <w:spacing w:val="-3"/>
          <w:sz w:val="21"/>
        </w:rPr>
        <w:t>指自然年内学校选派专业教师（或专业技术人员</w:t>
      </w:r>
      <w:r>
        <w:rPr>
          <w:sz w:val="21"/>
        </w:rPr>
        <w:t>）</w:t>
      </w:r>
      <w:r>
        <w:rPr>
          <w:spacing w:val="-3"/>
          <w:sz w:val="21"/>
        </w:rPr>
        <w:t>到行业、企业挂职或者参与项目合作。</w:t>
      </w:r>
      <w:r>
        <w:rPr>
          <w:b/>
          <w:sz w:val="21"/>
        </w:rPr>
        <w:t>（自然年）</w:t>
      </w:r>
    </w:p>
    <w:p>
      <w:pPr>
        <w:pStyle w:val="16"/>
        <w:numPr>
          <w:ilvl w:val="0"/>
          <w:numId w:val="40"/>
        </w:numPr>
        <w:tabs>
          <w:tab w:val="left" w:pos="580"/>
        </w:tabs>
        <w:spacing w:before="139" w:after="0" w:line="364" w:lineRule="auto"/>
        <w:ind w:left="420" w:right="1474" w:firstLine="0"/>
        <w:jc w:val="both"/>
        <w:rPr>
          <w:b/>
          <w:sz w:val="21"/>
        </w:rPr>
      </w:pPr>
      <w:r>
        <w:rPr>
          <w:b/>
          <w:sz w:val="21"/>
        </w:rPr>
        <w:t>本校教师兼职或离岗创业情况：</w:t>
      </w:r>
      <w:r>
        <w:rPr>
          <w:spacing w:val="-3"/>
          <w:sz w:val="21"/>
        </w:rPr>
        <w:t>兼职创业指本校教师</w:t>
      </w:r>
      <w:r>
        <w:rPr>
          <w:sz w:val="21"/>
        </w:rPr>
        <w:t>（</w:t>
      </w:r>
      <w:r>
        <w:rPr>
          <w:spacing w:val="-1"/>
          <w:sz w:val="21"/>
        </w:rPr>
        <w:t>或专业技术人员</w:t>
      </w:r>
      <w:r>
        <w:rPr>
          <w:spacing w:val="-3"/>
          <w:sz w:val="21"/>
        </w:rPr>
        <w:t>）</w:t>
      </w:r>
      <w:r>
        <w:rPr>
          <w:spacing w:val="-4"/>
          <w:sz w:val="21"/>
        </w:rPr>
        <w:t xml:space="preserve">到与本单位业务领域相近企业、科研机构、高校、社会组织等兼职， </w:t>
      </w:r>
      <w:r>
        <w:rPr>
          <w:spacing w:val="-3"/>
          <w:sz w:val="21"/>
        </w:rPr>
        <w:t>或者利用与本人从事专业相关的创业项目在职创办企业；离岗创业指本校教师</w:t>
      </w:r>
      <w:r>
        <w:rPr>
          <w:sz w:val="21"/>
        </w:rPr>
        <w:t>（</w:t>
      </w:r>
      <w:r>
        <w:rPr>
          <w:spacing w:val="-3"/>
          <w:sz w:val="21"/>
        </w:rPr>
        <w:t>或专业技术人员）带着科研项目和成果离岗创办科技型企业或者到企业开展创新工作，离岗期间内学校保留人事关系。</w:t>
      </w:r>
      <w:r>
        <w:rPr>
          <w:b/>
          <w:sz w:val="21"/>
        </w:rPr>
        <w:t>（自然年）</w:t>
      </w:r>
    </w:p>
    <w:p>
      <w:pPr>
        <w:spacing w:after="0" w:line="364" w:lineRule="auto"/>
        <w:jc w:val="both"/>
        <w:rPr>
          <w:sz w:val="21"/>
        </w:rPr>
        <w:sectPr>
          <w:pgSz w:w="16840" w:h="11910" w:orient="landscape"/>
          <w:pgMar w:top="1100" w:right="320" w:bottom="1180" w:left="1380" w:header="0" w:footer="990" w:gutter="0"/>
        </w:sectPr>
      </w:pPr>
    </w:p>
    <w:p>
      <w:pPr>
        <w:pStyle w:val="9"/>
        <w:spacing w:before="2"/>
        <w:rPr>
          <w:b/>
        </w:rPr>
      </w:pPr>
    </w:p>
    <w:p>
      <w:pPr>
        <w:pStyle w:val="3"/>
        <w:rPr>
          <w:rFonts w:hint="eastAsia" w:ascii="宋体" w:eastAsia="宋体"/>
        </w:rPr>
      </w:pPr>
      <w:bookmarkStart w:id="48" w:name="_bookmark46"/>
      <w:bookmarkEnd w:id="48"/>
      <w:r>
        <w:rPr>
          <w:rFonts w:ascii="Times New Roman" w:eastAsia="Times New Roman"/>
        </w:rPr>
        <w:t>4.</w:t>
      </w:r>
      <w:r>
        <w:rPr>
          <w:rFonts w:hint="eastAsia" w:ascii="宋体" w:eastAsia="宋体"/>
        </w:rPr>
        <w:t>学科专业</w:t>
      </w:r>
    </w:p>
    <w:p>
      <w:pPr>
        <w:pStyle w:val="9"/>
        <w:spacing w:before="5"/>
        <w:rPr>
          <w:b/>
          <w:sz w:val="26"/>
        </w:rPr>
      </w:pPr>
    </w:p>
    <w:p>
      <w:pPr>
        <w:pStyle w:val="5"/>
        <w:spacing w:after="22"/>
      </w:pPr>
      <w:bookmarkStart w:id="49" w:name="_bookmark47"/>
      <w:bookmarkEnd w:id="49"/>
      <w:r>
        <w:t xml:space="preserve">表 </w:t>
      </w:r>
      <w:r>
        <w:rPr>
          <w:rFonts w:ascii="Times New Roman" w:eastAsia="Times New Roman"/>
        </w:rPr>
        <w:t xml:space="preserve">4-1-1 </w:t>
      </w:r>
      <w:r>
        <w:t>学科建设（时点）</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76"/>
        <w:gridCol w:w="2242"/>
        <w:gridCol w:w="855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618" w:type="dxa"/>
            <w:gridSpan w:val="2"/>
            <w:tcBorders>
              <w:left w:val="single" w:color="000000" w:sz="4" w:space="0"/>
              <w:bottom w:val="single" w:color="000000" w:sz="4" w:space="0"/>
              <w:right w:val="single" w:color="000000" w:sz="4" w:space="0"/>
            </w:tcBorders>
          </w:tcPr>
          <w:p>
            <w:pPr>
              <w:pStyle w:val="17"/>
              <w:spacing w:before="58"/>
              <w:ind w:left="2077" w:right="2068"/>
              <w:jc w:val="center"/>
              <w:rPr>
                <w:b/>
                <w:sz w:val="21"/>
              </w:rPr>
            </w:pPr>
            <w:r>
              <w:rPr>
                <w:b/>
                <w:sz w:val="21"/>
              </w:rPr>
              <w:t>项目</w:t>
            </w:r>
          </w:p>
        </w:tc>
        <w:tc>
          <w:tcPr>
            <w:tcW w:w="8559" w:type="dxa"/>
            <w:tcBorders>
              <w:left w:val="single" w:color="000000" w:sz="4" w:space="0"/>
              <w:bottom w:val="single" w:color="000000" w:sz="4" w:space="0"/>
              <w:right w:val="single" w:color="000000" w:sz="4" w:space="0"/>
            </w:tcBorders>
          </w:tcPr>
          <w:p>
            <w:pPr>
              <w:pStyle w:val="17"/>
              <w:spacing w:before="58"/>
              <w:ind w:left="4048" w:right="4038"/>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4618"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博士后流动站（个）</w:t>
            </w:r>
          </w:p>
        </w:tc>
        <w:tc>
          <w:tcPr>
            <w:tcW w:w="8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7" w:hRule="atLeast"/>
        </w:trPr>
        <w:tc>
          <w:tcPr>
            <w:tcW w:w="2376" w:type="dxa"/>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spacing w:before="1"/>
              <w:rPr>
                <w:b/>
                <w:sz w:val="19"/>
              </w:rPr>
            </w:pPr>
          </w:p>
          <w:p>
            <w:pPr>
              <w:pStyle w:val="17"/>
              <w:spacing w:before="1"/>
              <w:ind w:left="107"/>
              <w:rPr>
                <w:b/>
                <w:sz w:val="21"/>
              </w:rPr>
            </w:pPr>
            <w:r>
              <w:rPr>
                <w:rFonts w:ascii="Times New Roman" w:eastAsia="Times New Roman"/>
                <w:b/>
                <w:sz w:val="21"/>
              </w:rPr>
              <w:t>2.</w:t>
            </w:r>
            <w:r>
              <w:rPr>
                <w:b/>
                <w:sz w:val="21"/>
              </w:rPr>
              <w:t>专业学位授权类别</w:t>
            </w: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57" w:line="244" w:lineRule="auto"/>
              <w:ind w:left="107" w:right="855"/>
              <w:rPr>
                <w:b/>
                <w:sz w:val="21"/>
              </w:rPr>
            </w:pPr>
            <w:r>
              <w:rPr>
                <w:b/>
                <w:sz w:val="21"/>
              </w:rPr>
              <w:t>博士专业学位授权类别</w:t>
            </w:r>
          </w:p>
        </w:tc>
        <w:tc>
          <w:tcPr>
            <w:tcW w:w="8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376" w:type="dxa"/>
            <w:vMerge w:val="continue"/>
            <w:tcBorders>
              <w:top w:val="nil"/>
              <w:left w:val="single" w:color="000000" w:sz="4" w:space="0"/>
              <w:bottom w:val="single" w:color="000000" w:sz="4" w:space="0"/>
              <w:right w:val="single" w:color="000000" w:sz="4" w:space="0"/>
            </w:tcBorders>
          </w:tcPr>
          <w:p>
            <w:pPr>
              <w:rPr>
                <w:sz w:val="2"/>
                <w:szCs w:val="2"/>
              </w:rPr>
            </w:pP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58" w:line="244" w:lineRule="auto"/>
              <w:ind w:left="107" w:right="855"/>
              <w:rPr>
                <w:b/>
                <w:sz w:val="21"/>
              </w:rPr>
            </w:pPr>
            <w:r>
              <w:rPr>
                <w:b/>
                <w:sz w:val="21"/>
              </w:rPr>
              <w:t>硕士专业学位授权类别</w:t>
            </w:r>
          </w:p>
        </w:tc>
        <w:tc>
          <w:tcPr>
            <w:tcW w:w="8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376" w:type="dxa"/>
            <w:vMerge w:val="restart"/>
            <w:tcBorders>
              <w:top w:val="single" w:color="000000" w:sz="4" w:space="0"/>
              <w:left w:val="single" w:color="000000" w:sz="4" w:space="0"/>
              <w:bottom w:val="single" w:color="000000" w:sz="4" w:space="0"/>
              <w:right w:val="single" w:color="000000" w:sz="4" w:space="0"/>
            </w:tcBorders>
          </w:tcPr>
          <w:p>
            <w:pPr>
              <w:pStyle w:val="17"/>
              <w:spacing w:before="11"/>
              <w:rPr>
                <w:b/>
                <w:sz w:val="19"/>
              </w:rPr>
            </w:pPr>
          </w:p>
          <w:p>
            <w:pPr>
              <w:pStyle w:val="17"/>
              <w:spacing w:before="1"/>
              <w:ind w:left="107"/>
              <w:rPr>
                <w:b/>
                <w:sz w:val="21"/>
              </w:rPr>
            </w:pPr>
            <w:r>
              <w:rPr>
                <w:rFonts w:ascii="Times New Roman" w:eastAsia="Times New Roman"/>
                <w:b/>
                <w:sz w:val="21"/>
              </w:rPr>
              <w:t>3.</w:t>
            </w:r>
            <w:r>
              <w:rPr>
                <w:b/>
                <w:sz w:val="21"/>
              </w:rPr>
              <w:t>本科专业（个）</w:t>
            </w: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b/>
                <w:sz w:val="21"/>
              </w:rPr>
              <w:t>总数</w:t>
            </w:r>
          </w:p>
        </w:tc>
        <w:tc>
          <w:tcPr>
            <w:tcW w:w="8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376" w:type="dxa"/>
            <w:vMerge w:val="continue"/>
            <w:tcBorders>
              <w:top w:val="nil"/>
              <w:left w:val="single" w:color="000000" w:sz="4" w:space="0"/>
              <w:bottom w:val="single" w:color="000000" w:sz="4" w:space="0"/>
              <w:right w:val="single" w:color="000000" w:sz="4" w:space="0"/>
            </w:tcBorders>
          </w:tcPr>
          <w:p>
            <w:pPr>
              <w:rPr>
                <w:sz w:val="2"/>
                <w:szCs w:val="2"/>
              </w:rPr>
            </w:pP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b/>
                <w:sz w:val="21"/>
              </w:rPr>
              <w:t>其中：新专业</w:t>
            </w:r>
          </w:p>
        </w:tc>
        <w:tc>
          <w:tcPr>
            <w:tcW w:w="8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4618" w:type="dxa"/>
            <w:gridSpan w:val="2"/>
            <w:tcBorders>
              <w:top w:val="single" w:color="000000" w:sz="4" w:space="0"/>
              <w:left w:val="single" w:color="000000" w:sz="4" w:space="0"/>
              <w:right w:val="single" w:color="000000" w:sz="4" w:space="0"/>
            </w:tcBorders>
          </w:tcPr>
          <w:p>
            <w:pPr>
              <w:pStyle w:val="17"/>
              <w:spacing w:before="58"/>
              <w:ind w:left="107"/>
              <w:rPr>
                <w:b/>
                <w:sz w:val="21"/>
              </w:rPr>
            </w:pPr>
            <w:r>
              <w:rPr>
                <w:rFonts w:ascii="Times New Roman" w:eastAsia="Times New Roman"/>
                <w:b/>
                <w:sz w:val="21"/>
              </w:rPr>
              <w:t>4.</w:t>
            </w:r>
            <w:r>
              <w:rPr>
                <w:b/>
                <w:sz w:val="21"/>
              </w:rPr>
              <w:t>专科专业（个）</w:t>
            </w:r>
          </w:p>
        </w:tc>
        <w:tc>
          <w:tcPr>
            <w:tcW w:w="8559"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8"/>
        <w:spacing w:before="258"/>
      </w:pPr>
      <w:r>
        <w:t>指标解释：</w:t>
      </w:r>
    </w:p>
    <w:p>
      <w:pPr>
        <w:pStyle w:val="16"/>
        <w:numPr>
          <w:ilvl w:val="0"/>
          <w:numId w:val="41"/>
        </w:numPr>
        <w:tabs>
          <w:tab w:val="left" w:pos="580"/>
        </w:tabs>
        <w:spacing w:before="141" w:after="0" w:line="240" w:lineRule="auto"/>
        <w:ind w:left="579" w:right="0" w:hanging="160"/>
        <w:jc w:val="left"/>
        <w:rPr>
          <w:sz w:val="21"/>
        </w:rPr>
      </w:pPr>
      <w:r>
        <w:rPr>
          <w:b/>
          <w:sz w:val="21"/>
        </w:rPr>
        <w:t>博士后流动站：</w:t>
      </w:r>
      <w:r>
        <w:rPr>
          <w:spacing w:val="-3"/>
          <w:sz w:val="21"/>
        </w:rPr>
        <w:t>指经教育部批准设立的在一级学科范围内可以招收博士后研究人员的研究机构数。</w:t>
      </w:r>
    </w:p>
    <w:p>
      <w:pPr>
        <w:pStyle w:val="16"/>
        <w:numPr>
          <w:ilvl w:val="0"/>
          <w:numId w:val="41"/>
        </w:numPr>
        <w:tabs>
          <w:tab w:val="left" w:pos="580"/>
        </w:tabs>
        <w:spacing w:before="139" w:after="0" w:line="240" w:lineRule="auto"/>
        <w:ind w:left="579" w:right="0" w:hanging="160"/>
        <w:jc w:val="left"/>
        <w:rPr>
          <w:sz w:val="21"/>
        </w:rPr>
      </w:pPr>
      <w:r>
        <w:rPr>
          <w:b/>
          <w:sz w:val="21"/>
        </w:rPr>
        <w:t>专业学位授权类别</w:t>
      </w:r>
      <w:r>
        <w:rPr>
          <w:spacing w:val="-3"/>
          <w:sz w:val="21"/>
        </w:rPr>
        <w:t>：指经教育部批准设立的可以招收专业博士研究生、硕士研究生和授予专业博士学位、专业硕士学位的学位授权类别数。</w:t>
      </w:r>
    </w:p>
    <w:p>
      <w:pPr>
        <w:pStyle w:val="16"/>
        <w:numPr>
          <w:ilvl w:val="0"/>
          <w:numId w:val="41"/>
        </w:numPr>
        <w:tabs>
          <w:tab w:val="left" w:pos="580"/>
        </w:tabs>
        <w:spacing w:before="139" w:after="0" w:line="364" w:lineRule="auto"/>
        <w:ind w:left="626" w:right="2947" w:hanging="207"/>
        <w:jc w:val="left"/>
        <w:rPr>
          <w:sz w:val="21"/>
        </w:rPr>
      </w:pPr>
      <w:r>
        <w:rPr>
          <w:b/>
          <w:sz w:val="21"/>
        </w:rPr>
        <w:t>本科专业：</w:t>
      </w:r>
      <w:r>
        <w:rPr>
          <w:spacing w:val="-3"/>
          <w:sz w:val="21"/>
        </w:rPr>
        <w:t>指本科专业总数。按《普通高等学校本科专业目录</w:t>
      </w:r>
      <w:r>
        <w:rPr>
          <w:sz w:val="21"/>
        </w:rPr>
        <w:t>（</w:t>
      </w:r>
      <w:r>
        <w:rPr>
          <w:rFonts w:ascii="Times New Roman" w:eastAsia="Times New Roman"/>
          <w:sz w:val="21"/>
        </w:rPr>
        <w:t>2012</w:t>
      </w:r>
      <w:r>
        <w:rPr>
          <w:rFonts w:ascii="Times New Roman" w:eastAsia="Times New Roman"/>
          <w:spacing w:val="41"/>
          <w:sz w:val="21"/>
        </w:rPr>
        <w:t xml:space="preserve"> </w:t>
      </w:r>
      <w:r>
        <w:rPr>
          <w:spacing w:val="-3"/>
          <w:sz w:val="21"/>
        </w:rPr>
        <w:t>年）》填写，目录中没有或新增的专业，按专业类填报。</w:t>
      </w:r>
      <w:r>
        <w:rPr>
          <w:b/>
          <w:spacing w:val="-3"/>
          <w:sz w:val="21"/>
        </w:rPr>
        <w:t>新专业：</w:t>
      </w:r>
      <w:r>
        <w:rPr>
          <w:spacing w:val="-5"/>
          <w:sz w:val="21"/>
        </w:rPr>
        <w:t xml:space="preserve">指教育部或省级教育行政部门批准设置的、毕业生不满 </w:t>
      </w:r>
      <w:r>
        <w:rPr>
          <w:rFonts w:ascii="Times New Roman" w:eastAsia="Times New Roman"/>
          <w:sz w:val="21"/>
        </w:rPr>
        <w:t>3</w:t>
      </w:r>
      <w:r>
        <w:rPr>
          <w:rFonts w:ascii="Times New Roman" w:eastAsia="Times New Roman"/>
          <w:spacing w:val="-3"/>
          <w:sz w:val="21"/>
        </w:rPr>
        <w:t xml:space="preserve"> </w:t>
      </w:r>
      <w:r>
        <w:rPr>
          <w:spacing w:val="-3"/>
          <w:sz w:val="21"/>
        </w:rPr>
        <w:t>届的专业。</w:t>
      </w:r>
    </w:p>
    <w:p>
      <w:pPr>
        <w:pStyle w:val="16"/>
        <w:numPr>
          <w:ilvl w:val="0"/>
          <w:numId w:val="41"/>
        </w:numPr>
        <w:tabs>
          <w:tab w:val="left" w:pos="580"/>
        </w:tabs>
        <w:spacing w:before="1" w:after="0" w:line="240" w:lineRule="auto"/>
        <w:ind w:left="579" w:right="0" w:hanging="160"/>
        <w:jc w:val="left"/>
        <w:rPr>
          <w:sz w:val="21"/>
        </w:rPr>
      </w:pPr>
      <w:r>
        <w:rPr>
          <w:b/>
          <w:sz w:val="21"/>
        </w:rPr>
        <w:t>专科专业：</w:t>
      </w:r>
      <w:r>
        <w:rPr>
          <w:spacing w:val="-8"/>
          <w:sz w:val="21"/>
        </w:rPr>
        <w:t xml:space="preserve">指专科专业总数。按照 </w:t>
      </w:r>
      <w:r>
        <w:rPr>
          <w:rFonts w:ascii="Times New Roman" w:eastAsia="Times New Roman"/>
          <w:sz w:val="21"/>
        </w:rPr>
        <w:t>2012</w:t>
      </w:r>
      <w:r>
        <w:rPr>
          <w:rFonts w:ascii="Times New Roman" w:eastAsia="Times New Roman"/>
          <w:spacing w:val="1"/>
          <w:sz w:val="21"/>
        </w:rPr>
        <w:t xml:space="preserve"> </w:t>
      </w:r>
      <w:r>
        <w:rPr>
          <w:spacing w:val="-3"/>
          <w:sz w:val="21"/>
        </w:rPr>
        <w:t>年教育部颁布的《普通高等学校高职高专教育指导性专业目录</w:t>
      </w:r>
      <w:r>
        <w:rPr>
          <w:sz w:val="21"/>
        </w:rPr>
        <w:t>（</w:t>
      </w:r>
      <w:r>
        <w:rPr>
          <w:spacing w:val="-2"/>
          <w:sz w:val="21"/>
        </w:rPr>
        <w:t>试行</w:t>
      </w:r>
      <w:r>
        <w:rPr>
          <w:spacing w:val="-3"/>
          <w:sz w:val="21"/>
        </w:rPr>
        <w:t>）</w:t>
      </w:r>
      <w:r>
        <w:rPr>
          <w:spacing w:val="-2"/>
          <w:sz w:val="21"/>
        </w:rPr>
        <w:t>》填报。</w:t>
      </w:r>
    </w:p>
    <w:p>
      <w:pPr>
        <w:pStyle w:val="9"/>
        <w:spacing w:before="3"/>
        <w:rPr>
          <w:sz w:val="31"/>
        </w:rPr>
      </w:pPr>
    </w:p>
    <w:p>
      <w:pPr>
        <w:pStyle w:val="5"/>
        <w:spacing w:after="23"/>
      </w:pPr>
      <w:bookmarkStart w:id="50" w:name="_bookmark48"/>
      <w:bookmarkEnd w:id="50"/>
      <w:r>
        <w:t xml:space="preserve">表 </w:t>
      </w:r>
      <w:r>
        <w:rPr>
          <w:rFonts w:ascii="Times New Roman" w:eastAsia="Times New Roman"/>
        </w:rPr>
        <w:t xml:space="preserve">4-1-2 </w:t>
      </w:r>
      <w:r>
        <w:t>博士后流动站（时点）</w:t>
      </w:r>
    </w:p>
    <w:tbl>
      <w:tblPr>
        <w:tblStyle w:val="13"/>
        <w:tblW w:w="13176"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497"/>
        <w:gridCol w:w="2834"/>
        <w:gridCol w:w="68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3497" w:type="dxa"/>
            <w:tcBorders>
              <w:left w:val="single" w:color="000000" w:sz="4" w:space="0"/>
              <w:bottom w:val="single" w:color="000000" w:sz="4" w:space="0"/>
              <w:right w:val="single" w:color="000000" w:sz="4" w:space="0"/>
            </w:tcBorders>
          </w:tcPr>
          <w:p>
            <w:pPr>
              <w:pStyle w:val="17"/>
              <w:spacing w:before="60"/>
              <w:ind w:left="1300" w:right="1289"/>
              <w:jc w:val="center"/>
              <w:rPr>
                <w:b/>
                <w:sz w:val="21"/>
              </w:rPr>
            </w:pPr>
            <w:r>
              <w:rPr>
                <w:b/>
                <w:sz w:val="21"/>
              </w:rPr>
              <w:t>单位号</w:t>
            </w:r>
          </w:p>
        </w:tc>
        <w:tc>
          <w:tcPr>
            <w:tcW w:w="2834" w:type="dxa"/>
            <w:tcBorders>
              <w:left w:val="single" w:color="000000" w:sz="4" w:space="0"/>
              <w:bottom w:val="single" w:color="000000" w:sz="4" w:space="0"/>
              <w:right w:val="single" w:color="000000" w:sz="4" w:space="0"/>
            </w:tcBorders>
          </w:tcPr>
          <w:p>
            <w:pPr>
              <w:pStyle w:val="17"/>
              <w:spacing w:before="60"/>
              <w:ind w:left="557" w:right="544"/>
              <w:jc w:val="center"/>
              <w:rPr>
                <w:b/>
                <w:sz w:val="21"/>
              </w:rPr>
            </w:pPr>
            <w:r>
              <w:rPr>
                <w:b/>
                <w:sz w:val="21"/>
              </w:rPr>
              <w:t>单位名称</w:t>
            </w:r>
          </w:p>
        </w:tc>
        <w:tc>
          <w:tcPr>
            <w:tcW w:w="6845" w:type="dxa"/>
            <w:tcBorders>
              <w:left w:val="single" w:color="000000" w:sz="4" w:space="0"/>
              <w:bottom w:val="single" w:color="000000" w:sz="4" w:space="0"/>
              <w:right w:val="single" w:color="000000" w:sz="4" w:space="0"/>
            </w:tcBorders>
          </w:tcPr>
          <w:p>
            <w:pPr>
              <w:pStyle w:val="17"/>
              <w:spacing w:before="60"/>
              <w:ind w:left="2559" w:right="2548"/>
              <w:jc w:val="center"/>
              <w:rPr>
                <w:b/>
                <w:sz w:val="21"/>
              </w:rPr>
            </w:pPr>
            <w:r>
              <w:rPr>
                <w:b/>
                <w:sz w:val="21"/>
              </w:rPr>
              <w:t>博士后流动站名称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56" w:hRule="atLeast"/>
        </w:trPr>
        <w:tc>
          <w:tcPr>
            <w:tcW w:w="3497" w:type="dxa"/>
            <w:tcBorders>
              <w:top w:val="single" w:color="000000" w:sz="4" w:space="0"/>
              <w:left w:val="single" w:color="000000" w:sz="4" w:space="0"/>
              <w:right w:val="single" w:color="000000" w:sz="4" w:space="0"/>
            </w:tcBorders>
          </w:tcPr>
          <w:p>
            <w:pPr>
              <w:pStyle w:val="17"/>
              <w:rPr>
                <w:rFonts w:ascii="Times New Roman"/>
                <w:sz w:val="20"/>
              </w:rPr>
            </w:pPr>
          </w:p>
        </w:tc>
        <w:tc>
          <w:tcPr>
            <w:tcW w:w="2834" w:type="dxa"/>
            <w:tcBorders>
              <w:top w:val="single" w:color="000000" w:sz="4" w:space="0"/>
              <w:left w:val="single" w:color="000000" w:sz="4" w:space="0"/>
              <w:right w:val="single" w:color="000000" w:sz="4" w:space="0"/>
            </w:tcBorders>
          </w:tcPr>
          <w:p>
            <w:pPr>
              <w:pStyle w:val="17"/>
              <w:rPr>
                <w:rFonts w:ascii="Times New Roman"/>
                <w:sz w:val="20"/>
              </w:rPr>
            </w:pPr>
          </w:p>
        </w:tc>
        <w:tc>
          <w:tcPr>
            <w:tcW w:w="6845"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8"/>
        <w:spacing w:before="1"/>
      </w:pPr>
      <w:r>
        <w:t>指标解释：</w:t>
      </w:r>
    </w:p>
    <w:p>
      <w:pPr>
        <w:spacing w:after="0"/>
        <w:sectPr>
          <w:pgSz w:w="16840" w:h="11910" w:orient="landscape"/>
          <w:pgMar w:top="1100" w:right="320" w:bottom="1180" w:left="1380" w:header="0" w:footer="990" w:gutter="0"/>
        </w:sectPr>
      </w:pPr>
    </w:p>
    <w:p>
      <w:pPr>
        <w:pStyle w:val="9"/>
        <w:spacing w:before="7"/>
        <w:rPr>
          <w:b/>
          <w:sz w:val="20"/>
        </w:rPr>
      </w:pPr>
    </w:p>
    <w:p>
      <w:pPr>
        <w:pStyle w:val="9"/>
        <w:spacing w:before="72" w:line="364" w:lineRule="auto"/>
        <w:ind w:left="420" w:right="4624"/>
      </w:pPr>
      <w:r>
        <w:rPr>
          <w:b/>
        </w:rPr>
        <w:t>单位名称：</w:t>
      </w:r>
      <w:r>
        <w:t>博士后流动站所属单位名称。涉及多个单位，单位名称、单位号需多填的，中间用英文分号隔开。</w:t>
      </w:r>
      <w:r>
        <w:rPr>
          <w:b/>
        </w:rPr>
        <w:t>博士后流动站名称：</w:t>
      </w:r>
      <w:r>
        <w:t>博士后流动站名称，以批准文件中的名称为准。</w:t>
      </w:r>
    </w:p>
    <w:p>
      <w:pPr>
        <w:pStyle w:val="8"/>
        <w:spacing w:line="264" w:lineRule="auto"/>
        <w:ind w:right="13659"/>
      </w:pPr>
      <w:r>
        <w:rPr>
          <w:rFonts w:ascii="Times New Roman" w:eastAsia="Times New Roman"/>
        </w:rPr>
        <w:t>*</w:t>
      </w:r>
      <w:r>
        <w:t>校验关系表内校验：</w:t>
      </w:r>
    </w:p>
    <w:p>
      <w:pPr>
        <w:pStyle w:val="16"/>
        <w:numPr>
          <w:ilvl w:val="0"/>
          <w:numId w:val="42"/>
        </w:numPr>
        <w:tabs>
          <w:tab w:val="left" w:pos="583"/>
        </w:tabs>
        <w:spacing w:before="13" w:after="0" w:line="240" w:lineRule="auto"/>
        <w:ind w:left="582" w:right="0" w:hanging="163"/>
        <w:jc w:val="left"/>
        <w:rPr>
          <w:sz w:val="21"/>
        </w:rPr>
      </w:pPr>
      <w:r>
        <w:rPr>
          <w:spacing w:val="-3"/>
          <w:sz w:val="21"/>
        </w:rPr>
        <w:t>“博士后流动站名称</w:t>
      </w:r>
      <w:r>
        <w:rPr>
          <w:rFonts w:ascii="Calibri" w:hAnsi="Calibri" w:eastAsia="Calibri"/>
          <w:sz w:val="21"/>
        </w:rPr>
        <w:t>+</w:t>
      </w:r>
      <w:r>
        <w:rPr>
          <w:spacing w:val="-3"/>
          <w:sz w:val="21"/>
        </w:rPr>
        <w:t>单位号”不重复；</w:t>
      </w:r>
    </w:p>
    <w:p>
      <w:pPr>
        <w:pStyle w:val="16"/>
        <w:numPr>
          <w:ilvl w:val="0"/>
          <w:numId w:val="42"/>
        </w:numPr>
        <w:tabs>
          <w:tab w:val="left" w:pos="583"/>
        </w:tabs>
        <w:spacing w:before="43" w:after="0" w:line="278" w:lineRule="auto"/>
        <w:ind w:left="420" w:right="8880" w:firstLine="0"/>
        <w:jc w:val="left"/>
        <w:rPr>
          <w:b/>
          <w:sz w:val="21"/>
        </w:rPr>
      </w:pPr>
      <w:r>
        <w:rPr>
          <w:spacing w:val="-3"/>
          <w:sz w:val="21"/>
        </w:rPr>
        <w:t>“单位号”、“单位名称”为可多填字段，用英文分号隔开。</w:t>
      </w:r>
      <w:r>
        <w:rPr>
          <w:b/>
          <w:spacing w:val="-3"/>
          <w:sz w:val="21"/>
        </w:rPr>
        <w:t>表间校验：</w:t>
      </w:r>
    </w:p>
    <w:p>
      <w:pPr>
        <w:pStyle w:val="16"/>
        <w:numPr>
          <w:ilvl w:val="0"/>
          <w:numId w:val="43"/>
        </w:numPr>
        <w:tabs>
          <w:tab w:val="left" w:pos="583"/>
        </w:tabs>
        <w:spacing w:before="0" w:after="0" w:line="240" w:lineRule="auto"/>
        <w:ind w:left="582" w:right="0" w:hanging="163"/>
        <w:jc w:val="left"/>
        <w:rPr>
          <w:sz w:val="21"/>
        </w:rPr>
      </w:pPr>
      <w:r>
        <w:rPr>
          <w:spacing w:val="-7"/>
          <w:sz w:val="21"/>
        </w:rPr>
        <w:t xml:space="preserve">“单位号”、“单位名称”与“表 </w:t>
      </w:r>
      <w:r>
        <w:rPr>
          <w:rFonts w:ascii="Calibri" w:hAnsi="Calibri" w:eastAsia="Calibri"/>
          <w:sz w:val="21"/>
        </w:rPr>
        <w:t>1-3</w:t>
      </w:r>
      <w:r>
        <w:rPr>
          <w:sz w:val="21"/>
        </w:rPr>
        <w:t>、</w:t>
      </w:r>
      <w:r>
        <w:rPr>
          <w:rFonts w:ascii="Calibri" w:hAnsi="Calibri" w:eastAsia="Calibri"/>
          <w:sz w:val="21"/>
        </w:rPr>
        <w:t>1-4</w:t>
      </w:r>
      <w:r>
        <w:rPr>
          <w:spacing w:val="-3"/>
          <w:sz w:val="21"/>
        </w:rPr>
        <w:t>”“单位号”、“单位名称”保持一致。</w:t>
      </w:r>
    </w:p>
    <w:p>
      <w:pPr>
        <w:pStyle w:val="9"/>
        <w:spacing w:before="3"/>
        <w:rPr>
          <w:sz w:val="22"/>
        </w:rPr>
      </w:pPr>
    </w:p>
    <w:p>
      <w:pPr>
        <w:pStyle w:val="5"/>
        <w:spacing w:after="20"/>
      </w:pPr>
      <w:bookmarkStart w:id="51" w:name="_bookmark49"/>
      <w:bookmarkEnd w:id="51"/>
      <w:r>
        <w:t xml:space="preserve">表 </w:t>
      </w:r>
      <w:r>
        <w:rPr>
          <w:rFonts w:ascii="Times New Roman" w:eastAsia="Times New Roman"/>
        </w:rPr>
        <w:t xml:space="preserve">4-1-3 </w:t>
      </w:r>
      <w:r>
        <w:t>博士点、硕士点（时点）</w:t>
      </w:r>
    </w:p>
    <w:tbl>
      <w:tblPr>
        <w:tblStyle w:val="13"/>
        <w:tblW w:w="13176"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52"/>
        <w:gridCol w:w="2393"/>
        <w:gridCol w:w="2395"/>
        <w:gridCol w:w="2443"/>
        <w:gridCol w:w="359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2352" w:type="dxa"/>
            <w:tcBorders>
              <w:left w:val="single" w:color="000000" w:sz="4" w:space="0"/>
              <w:bottom w:val="single" w:color="000000" w:sz="6" w:space="0"/>
              <w:right w:val="single" w:color="000000" w:sz="4" w:space="0"/>
            </w:tcBorders>
          </w:tcPr>
          <w:p>
            <w:pPr>
              <w:pStyle w:val="17"/>
              <w:spacing w:before="60"/>
              <w:ind w:left="732" w:right="723"/>
              <w:jc w:val="center"/>
              <w:rPr>
                <w:b/>
                <w:sz w:val="21"/>
              </w:rPr>
            </w:pPr>
            <w:r>
              <w:rPr>
                <w:b/>
                <w:sz w:val="21"/>
              </w:rPr>
              <w:t>名称</w:t>
            </w:r>
          </w:p>
        </w:tc>
        <w:tc>
          <w:tcPr>
            <w:tcW w:w="2393" w:type="dxa"/>
            <w:tcBorders>
              <w:left w:val="single" w:color="000000" w:sz="4" w:space="0"/>
              <w:bottom w:val="single" w:color="000000" w:sz="6" w:space="0"/>
              <w:right w:val="single" w:color="000000" w:sz="4" w:space="0"/>
            </w:tcBorders>
          </w:tcPr>
          <w:p>
            <w:pPr>
              <w:pStyle w:val="17"/>
              <w:spacing w:before="60"/>
              <w:ind w:left="752" w:right="746"/>
              <w:jc w:val="center"/>
              <w:rPr>
                <w:b/>
                <w:sz w:val="21"/>
              </w:rPr>
            </w:pPr>
            <w:r>
              <w:rPr>
                <w:b/>
                <w:sz w:val="21"/>
              </w:rPr>
              <w:t>学科代码</w:t>
            </w:r>
          </w:p>
        </w:tc>
        <w:tc>
          <w:tcPr>
            <w:tcW w:w="2395" w:type="dxa"/>
            <w:tcBorders>
              <w:left w:val="single" w:color="000000" w:sz="4" w:space="0"/>
              <w:bottom w:val="single" w:color="000000" w:sz="6" w:space="0"/>
              <w:right w:val="single" w:color="000000" w:sz="4" w:space="0"/>
            </w:tcBorders>
          </w:tcPr>
          <w:p>
            <w:pPr>
              <w:pStyle w:val="17"/>
              <w:spacing w:before="60"/>
              <w:ind w:left="547" w:right="537"/>
              <w:jc w:val="center"/>
              <w:rPr>
                <w:b/>
                <w:sz w:val="21"/>
              </w:rPr>
            </w:pPr>
            <w:r>
              <w:rPr>
                <w:b/>
                <w:sz w:val="21"/>
              </w:rPr>
              <w:t>单位名称</w:t>
            </w:r>
          </w:p>
        </w:tc>
        <w:tc>
          <w:tcPr>
            <w:tcW w:w="2443" w:type="dxa"/>
            <w:tcBorders>
              <w:left w:val="single" w:color="000000" w:sz="4" w:space="0"/>
              <w:bottom w:val="single" w:color="000000" w:sz="6" w:space="0"/>
              <w:right w:val="single" w:color="000000" w:sz="4" w:space="0"/>
            </w:tcBorders>
          </w:tcPr>
          <w:p>
            <w:pPr>
              <w:pStyle w:val="17"/>
              <w:spacing w:before="60"/>
              <w:ind w:left="883" w:right="877"/>
              <w:jc w:val="center"/>
              <w:rPr>
                <w:b/>
                <w:sz w:val="21"/>
              </w:rPr>
            </w:pPr>
            <w:r>
              <w:rPr>
                <w:b/>
                <w:sz w:val="21"/>
              </w:rPr>
              <w:t>单位号</w:t>
            </w:r>
          </w:p>
        </w:tc>
        <w:tc>
          <w:tcPr>
            <w:tcW w:w="3593" w:type="dxa"/>
            <w:tcBorders>
              <w:left w:val="single" w:color="000000" w:sz="4" w:space="0"/>
              <w:bottom w:val="single" w:color="000000" w:sz="6" w:space="0"/>
              <w:right w:val="single" w:color="000000" w:sz="4" w:space="0"/>
            </w:tcBorders>
          </w:tcPr>
          <w:p>
            <w:pPr>
              <w:pStyle w:val="17"/>
              <w:spacing w:before="60"/>
              <w:ind w:left="621" w:right="611"/>
              <w:jc w:val="center"/>
              <w:rPr>
                <w:b/>
                <w:sz w:val="21"/>
              </w:rPr>
            </w:pPr>
            <w:r>
              <w:rPr>
                <w:b/>
                <w:sz w:val="21"/>
              </w:rPr>
              <w:t>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352"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393"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395"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443"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3593" w:type="dxa"/>
            <w:tcBorders>
              <w:top w:val="single" w:color="000000" w:sz="6" w:space="0"/>
              <w:left w:val="single" w:color="000000" w:sz="4" w:space="0"/>
              <w:bottom w:val="single" w:color="000000" w:sz="6" w:space="0"/>
              <w:right w:val="single" w:color="000000" w:sz="4" w:space="0"/>
            </w:tcBorders>
          </w:tcPr>
          <w:p>
            <w:pPr>
              <w:pStyle w:val="17"/>
              <w:spacing w:before="58"/>
              <w:ind w:left="621" w:right="609"/>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352" w:type="dxa"/>
            <w:tcBorders>
              <w:top w:val="single" w:color="000000" w:sz="6" w:space="0"/>
              <w:left w:val="single" w:color="000000" w:sz="4" w:space="0"/>
              <w:bottom w:val="single" w:color="000000" w:sz="6" w:space="0"/>
              <w:right w:val="single" w:color="000000" w:sz="4" w:space="0"/>
            </w:tcBorders>
          </w:tcPr>
          <w:p>
            <w:pPr>
              <w:pStyle w:val="17"/>
              <w:spacing w:before="58"/>
              <w:ind w:left="734" w:right="723"/>
              <w:jc w:val="center"/>
              <w:rPr>
                <w:sz w:val="21"/>
              </w:rPr>
            </w:pPr>
            <w:r>
              <w:rPr>
                <w:sz w:val="21"/>
              </w:rPr>
              <w:t>机械工程</w:t>
            </w:r>
          </w:p>
        </w:tc>
        <w:tc>
          <w:tcPr>
            <w:tcW w:w="2393" w:type="dxa"/>
            <w:tcBorders>
              <w:top w:val="single" w:color="000000" w:sz="6" w:space="0"/>
              <w:left w:val="single" w:color="000000" w:sz="4" w:space="0"/>
              <w:bottom w:val="single" w:color="000000" w:sz="6" w:space="0"/>
              <w:right w:val="single" w:color="000000" w:sz="4" w:space="0"/>
            </w:tcBorders>
          </w:tcPr>
          <w:p>
            <w:pPr>
              <w:pStyle w:val="17"/>
              <w:spacing w:before="58"/>
              <w:ind w:left="752" w:right="744"/>
              <w:jc w:val="center"/>
              <w:rPr>
                <w:rFonts w:ascii="Times New Roman"/>
                <w:sz w:val="21"/>
              </w:rPr>
            </w:pPr>
            <w:r>
              <w:rPr>
                <w:rFonts w:ascii="Times New Roman"/>
                <w:sz w:val="21"/>
              </w:rPr>
              <w:t>0802</w:t>
            </w:r>
          </w:p>
        </w:tc>
        <w:tc>
          <w:tcPr>
            <w:tcW w:w="2395" w:type="dxa"/>
            <w:tcBorders>
              <w:top w:val="single" w:color="000000" w:sz="6" w:space="0"/>
              <w:left w:val="single" w:color="000000" w:sz="4" w:space="0"/>
              <w:bottom w:val="single" w:color="000000" w:sz="6" w:space="0"/>
              <w:right w:val="single" w:color="000000" w:sz="4" w:space="0"/>
            </w:tcBorders>
          </w:tcPr>
          <w:p>
            <w:pPr>
              <w:pStyle w:val="17"/>
              <w:spacing w:before="58"/>
              <w:ind w:left="547" w:right="537"/>
              <w:jc w:val="center"/>
              <w:rPr>
                <w:sz w:val="21"/>
              </w:rPr>
            </w:pPr>
            <w:r>
              <w:rPr>
                <w:sz w:val="21"/>
              </w:rPr>
              <w:t>机电工程学院</w:t>
            </w:r>
          </w:p>
        </w:tc>
        <w:tc>
          <w:tcPr>
            <w:tcW w:w="2443" w:type="dxa"/>
            <w:tcBorders>
              <w:top w:val="single" w:color="000000" w:sz="6" w:space="0"/>
              <w:left w:val="single" w:color="000000" w:sz="4" w:space="0"/>
              <w:bottom w:val="single" w:color="000000" w:sz="6" w:space="0"/>
              <w:right w:val="single" w:color="000000" w:sz="4" w:space="0"/>
            </w:tcBorders>
          </w:tcPr>
          <w:p>
            <w:pPr>
              <w:pStyle w:val="17"/>
              <w:spacing w:before="58"/>
              <w:ind w:left="883" w:right="872"/>
              <w:jc w:val="center"/>
              <w:rPr>
                <w:rFonts w:ascii="Times New Roman"/>
                <w:sz w:val="21"/>
              </w:rPr>
            </w:pPr>
            <w:r>
              <w:rPr>
                <w:rFonts w:ascii="Times New Roman"/>
                <w:sz w:val="21"/>
              </w:rPr>
              <w:t>102</w:t>
            </w:r>
          </w:p>
        </w:tc>
        <w:tc>
          <w:tcPr>
            <w:tcW w:w="3593" w:type="dxa"/>
            <w:tcBorders>
              <w:top w:val="single" w:color="000000" w:sz="6" w:space="0"/>
              <w:left w:val="single" w:color="000000" w:sz="4" w:space="0"/>
              <w:bottom w:val="single" w:color="000000" w:sz="6" w:space="0"/>
              <w:right w:val="single" w:color="000000" w:sz="4" w:space="0"/>
            </w:tcBorders>
          </w:tcPr>
          <w:p>
            <w:pPr>
              <w:pStyle w:val="17"/>
              <w:spacing w:before="58"/>
              <w:ind w:left="621" w:right="611"/>
              <w:jc w:val="center"/>
              <w:rPr>
                <w:sz w:val="21"/>
              </w:rPr>
            </w:pPr>
            <w:r>
              <w:rPr>
                <w:sz w:val="21"/>
              </w:rPr>
              <w:t>博士学位授权一级学科点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2352" w:type="dxa"/>
            <w:tcBorders>
              <w:top w:val="single" w:color="000000" w:sz="6" w:space="0"/>
              <w:left w:val="single" w:color="000000" w:sz="4" w:space="0"/>
              <w:right w:val="single" w:color="000000" w:sz="4" w:space="0"/>
            </w:tcBorders>
          </w:tcPr>
          <w:p>
            <w:pPr>
              <w:pStyle w:val="17"/>
              <w:spacing w:before="58"/>
              <w:ind w:left="734" w:right="723"/>
              <w:jc w:val="center"/>
              <w:rPr>
                <w:sz w:val="21"/>
              </w:rPr>
            </w:pPr>
            <w:r>
              <w:rPr>
                <w:sz w:val="21"/>
              </w:rPr>
              <w:t>电气工程</w:t>
            </w:r>
          </w:p>
        </w:tc>
        <w:tc>
          <w:tcPr>
            <w:tcW w:w="2393" w:type="dxa"/>
            <w:tcBorders>
              <w:top w:val="single" w:color="000000" w:sz="6" w:space="0"/>
              <w:left w:val="single" w:color="000000" w:sz="4" w:space="0"/>
              <w:right w:val="single" w:color="000000" w:sz="4" w:space="0"/>
            </w:tcBorders>
          </w:tcPr>
          <w:p>
            <w:pPr>
              <w:pStyle w:val="17"/>
              <w:spacing w:before="58"/>
              <w:ind w:left="752" w:right="744"/>
              <w:jc w:val="center"/>
              <w:rPr>
                <w:rFonts w:ascii="Times New Roman"/>
                <w:sz w:val="21"/>
              </w:rPr>
            </w:pPr>
            <w:r>
              <w:rPr>
                <w:rFonts w:ascii="Times New Roman"/>
                <w:sz w:val="21"/>
              </w:rPr>
              <w:t>0808</w:t>
            </w:r>
          </w:p>
        </w:tc>
        <w:tc>
          <w:tcPr>
            <w:tcW w:w="2395" w:type="dxa"/>
            <w:tcBorders>
              <w:top w:val="single" w:color="000000" w:sz="6" w:space="0"/>
              <w:left w:val="single" w:color="000000" w:sz="4" w:space="0"/>
              <w:right w:val="single" w:color="000000" w:sz="4" w:space="0"/>
            </w:tcBorders>
          </w:tcPr>
          <w:p>
            <w:pPr>
              <w:pStyle w:val="17"/>
              <w:spacing w:before="58"/>
              <w:ind w:left="547" w:right="535"/>
              <w:jc w:val="center"/>
              <w:rPr>
                <w:sz w:val="21"/>
              </w:rPr>
            </w:pPr>
            <w:r>
              <w:rPr>
                <w:sz w:val="21"/>
              </w:rPr>
              <w:t>自动化学院</w:t>
            </w:r>
          </w:p>
        </w:tc>
        <w:tc>
          <w:tcPr>
            <w:tcW w:w="2443" w:type="dxa"/>
            <w:tcBorders>
              <w:top w:val="single" w:color="000000" w:sz="6" w:space="0"/>
              <w:left w:val="single" w:color="000000" w:sz="4" w:space="0"/>
              <w:right w:val="single" w:color="000000" w:sz="4" w:space="0"/>
            </w:tcBorders>
          </w:tcPr>
          <w:p>
            <w:pPr>
              <w:pStyle w:val="17"/>
              <w:spacing w:before="58"/>
              <w:ind w:left="883" w:right="872"/>
              <w:jc w:val="center"/>
              <w:rPr>
                <w:rFonts w:ascii="Times New Roman"/>
                <w:sz w:val="21"/>
              </w:rPr>
            </w:pPr>
            <w:r>
              <w:rPr>
                <w:rFonts w:ascii="Times New Roman"/>
                <w:sz w:val="21"/>
              </w:rPr>
              <w:t>103</w:t>
            </w:r>
          </w:p>
        </w:tc>
        <w:tc>
          <w:tcPr>
            <w:tcW w:w="3593" w:type="dxa"/>
            <w:tcBorders>
              <w:top w:val="single" w:color="000000" w:sz="6" w:space="0"/>
              <w:left w:val="single" w:color="000000" w:sz="4" w:space="0"/>
              <w:right w:val="single" w:color="000000" w:sz="4" w:space="0"/>
            </w:tcBorders>
          </w:tcPr>
          <w:p>
            <w:pPr>
              <w:pStyle w:val="17"/>
              <w:spacing w:before="58"/>
              <w:ind w:left="621" w:right="611"/>
              <w:jc w:val="center"/>
              <w:rPr>
                <w:sz w:val="21"/>
              </w:rPr>
            </w:pPr>
            <w:r>
              <w:rPr>
                <w:sz w:val="21"/>
              </w:rPr>
              <w:t>硕士学位授权一级学科点</w:t>
            </w:r>
          </w:p>
        </w:tc>
      </w:tr>
    </w:tbl>
    <w:p>
      <w:pPr>
        <w:pStyle w:val="9"/>
        <w:spacing w:before="4"/>
        <w:rPr>
          <w:b/>
          <w:sz w:val="28"/>
        </w:rPr>
      </w:pPr>
    </w:p>
    <w:p>
      <w:pPr>
        <w:pStyle w:val="8"/>
        <w:spacing w:before="1"/>
      </w:pPr>
      <w:r>
        <w:t>指标解释：</w:t>
      </w:r>
    </w:p>
    <w:p>
      <w:pPr>
        <w:pStyle w:val="9"/>
        <w:spacing w:before="138" w:line="364" w:lineRule="auto"/>
        <w:ind w:left="420" w:right="1368"/>
      </w:pPr>
      <w:r>
        <w:rPr>
          <w:b/>
          <w:spacing w:val="-1"/>
        </w:rPr>
        <w:t>博士点、硕士点名称：</w:t>
      </w:r>
      <w:r>
        <w:rPr>
          <w:spacing w:val="-3"/>
        </w:rPr>
        <w:t>博士点、硕士点名称，以批准文件中的名称为准。</w:t>
      </w:r>
      <w:r>
        <w:rPr>
          <w:b/>
        </w:rPr>
        <w:t>注意：填写博士、硕士学位授权二级学科点时，不含一级学科覆盖点。学科代码</w:t>
      </w:r>
      <w:r>
        <w:rPr>
          <w:spacing w:val="-4"/>
        </w:rPr>
        <w:t>：一级学科代码参照《</w:t>
      </w:r>
      <w:r>
        <w:rPr>
          <w:spacing w:val="-4"/>
          <w:shd w:val="clear" w:color="auto" w:fill="FFFF00"/>
        </w:rPr>
        <w:t>学位授予和人才培养学科目录</w:t>
      </w:r>
      <w:r>
        <w:rPr>
          <w:shd w:val="clear" w:color="auto" w:fill="FFFF00"/>
        </w:rPr>
        <w:t>（</w:t>
      </w:r>
      <w:r>
        <w:rPr>
          <w:rFonts w:ascii="Times New Roman" w:hAnsi="Times New Roman" w:eastAsia="Times New Roman"/>
          <w:shd w:val="clear" w:color="auto" w:fill="FFFF00"/>
        </w:rPr>
        <w:t xml:space="preserve">2018 </w:t>
      </w:r>
      <w:r>
        <w:rPr>
          <w:shd w:val="clear" w:color="auto" w:fill="FFFF00"/>
        </w:rPr>
        <w:t>年</w:t>
      </w:r>
      <w:r>
        <w:rPr>
          <w:spacing w:val="-8"/>
          <w:shd w:val="clear" w:color="auto" w:fill="FFFF00"/>
        </w:rPr>
        <w:t>）</w:t>
      </w:r>
      <w:r>
        <w:rPr>
          <w:spacing w:val="-7"/>
          <w:shd w:val="clear" w:color="auto" w:fill="FFFF00"/>
        </w:rPr>
        <w:t>》</w:t>
      </w:r>
      <w:r>
        <w:rPr>
          <w:spacing w:val="-5"/>
        </w:rPr>
        <w:t>；二级学科代码参照《授予博士、硕士学位和培养研究生的学科、专业目录</w:t>
      </w:r>
      <w:r>
        <w:t>（</w:t>
      </w:r>
      <w:r>
        <w:rPr>
          <w:rFonts w:ascii="Times New Roman" w:hAnsi="Times New Roman" w:eastAsia="Times New Roman"/>
        </w:rPr>
        <w:t xml:space="preserve">1997 </w:t>
      </w:r>
      <w:r>
        <w:rPr>
          <w:spacing w:val="-3"/>
        </w:rPr>
        <w:t>年）</w:t>
      </w:r>
      <w:r>
        <w:rPr>
          <w:spacing w:val="-4"/>
        </w:rPr>
        <w:t>》；目录外学科代码应为六位，前四位为该学科所在的一级学科代码，第五位为</w:t>
      </w:r>
      <w:r>
        <w:rPr>
          <w:rFonts w:ascii="Times New Roman" w:hAnsi="Times New Roman" w:eastAsia="Times New Roman"/>
          <w:spacing w:val="-3"/>
        </w:rPr>
        <w:t>“Z”</w:t>
      </w:r>
      <w:r>
        <w:rPr>
          <w:spacing w:val="-3"/>
        </w:rPr>
        <w:t>，第六位为顺序号（</w:t>
      </w:r>
      <w:r>
        <w:t>从</w:t>
      </w:r>
      <w:r>
        <w:rPr>
          <w:rFonts w:ascii="Times New Roman" w:hAnsi="Times New Roman" w:eastAsia="Times New Roman"/>
        </w:rPr>
        <w:t>“1”</w:t>
      </w:r>
      <w:r>
        <w:rPr>
          <w:spacing w:val="-1"/>
        </w:rPr>
        <w:t>开始顺排</w:t>
      </w:r>
      <w:r>
        <w:rPr>
          <w:spacing w:val="-4"/>
        </w:rPr>
        <w:t>）</w:t>
      </w:r>
      <w:r>
        <w:rPr>
          <w:spacing w:val="-2"/>
        </w:rPr>
        <w:t>；交</w:t>
      </w:r>
      <w:r>
        <w:rPr>
          <w:spacing w:val="-3"/>
        </w:rPr>
        <w:t>叉学科代码应为四位，前三位为</w:t>
      </w:r>
      <w:r>
        <w:rPr>
          <w:rFonts w:ascii="Times New Roman" w:hAnsi="Times New Roman" w:eastAsia="Times New Roman"/>
        </w:rPr>
        <w:t>“99J”</w:t>
      </w:r>
      <w:r>
        <w:rPr>
          <w:spacing w:val="-3"/>
        </w:rPr>
        <w:t>，第四位为顺序号（</w:t>
      </w:r>
      <w:r>
        <w:t>从</w:t>
      </w:r>
      <w:r>
        <w:rPr>
          <w:rFonts w:ascii="Times New Roman" w:hAnsi="Times New Roman" w:eastAsia="Times New Roman"/>
        </w:rPr>
        <w:t>“1”</w:t>
      </w:r>
      <w:r>
        <w:rPr>
          <w:spacing w:val="-3"/>
        </w:rPr>
        <w:t>开始顺排</w:t>
      </w:r>
      <w:r>
        <w:t>）。</w:t>
      </w:r>
    </w:p>
    <w:p>
      <w:pPr>
        <w:spacing w:before="0" w:line="268" w:lineRule="exact"/>
        <w:ind w:left="420" w:right="0" w:firstLine="0"/>
        <w:jc w:val="left"/>
        <w:rPr>
          <w:sz w:val="21"/>
        </w:rPr>
      </w:pPr>
      <w:r>
        <w:rPr>
          <w:b/>
          <w:sz w:val="21"/>
        </w:rPr>
        <w:t>单位名称</w:t>
      </w:r>
      <w:r>
        <w:rPr>
          <w:sz w:val="21"/>
        </w:rPr>
        <w:t>：博士点、硕士点所属单位（院、系）名称。</w:t>
      </w:r>
      <w:r>
        <w:rPr>
          <w:b/>
          <w:sz w:val="21"/>
        </w:rPr>
        <w:t>涉及多个单位，单位名称、单位号需多填的，中间用英文分号隔开</w:t>
      </w:r>
      <w:r>
        <w:rPr>
          <w:sz w:val="21"/>
        </w:rPr>
        <w:t>。</w:t>
      </w:r>
    </w:p>
    <w:p>
      <w:pPr>
        <w:pStyle w:val="9"/>
        <w:spacing w:before="139" w:line="367" w:lineRule="auto"/>
        <w:ind w:left="420" w:right="1473"/>
      </w:pPr>
      <w:r>
        <w:rPr>
          <w:b/>
        </w:rPr>
        <w:t>类型</w:t>
      </w:r>
      <w:r>
        <w:t>：在类型中选择博士学位授权一级学科点、博士学位授权二级学科点、硕士学位授权一级学科点、硕士学位授权二级学科点、目录外二级学科（博士）、交叉学科（博士）、目录外二级学科（硕士）、交叉学科（硕士）。</w:t>
      </w:r>
    </w:p>
    <w:p>
      <w:pPr>
        <w:spacing w:after="0" w:line="367" w:lineRule="auto"/>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52" w:name="_bookmark50"/>
      <w:bookmarkEnd w:id="52"/>
      <w:r>
        <w:rPr>
          <w:shd w:val="clear" w:color="auto" w:fill="FFFF00"/>
        </w:rPr>
        <w:t xml:space="preserve">表 </w:t>
      </w:r>
      <w:r>
        <w:rPr>
          <w:rFonts w:ascii="Times New Roman" w:eastAsia="Times New Roman"/>
          <w:shd w:val="clear" w:color="auto" w:fill="FFFF00"/>
        </w:rPr>
        <w:t xml:space="preserve">4-1-4 </w:t>
      </w:r>
      <w:r>
        <w:rPr>
          <w:shd w:val="clear" w:color="auto" w:fill="FFFF00"/>
        </w:rPr>
        <w:t>重点（一流）学科（时点）</w:t>
      </w:r>
    </w:p>
    <w:tbl>
      <w:tblPr>
        <w:tblStyle w:val="13"/>
        <w:tblW w:w="13178"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36"/>
        <w:gridCol w:w="2091"/>
        <w:gridCol w:w="2088"/>
        <w:gridCol w:w="1844"/>
        <w:gridCol w:w="2300"/>
        <w:gridCol w:w="2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136" w:type="dxa"/>
            <w:tcBorders>
              <w:left w:val="single" w:color="000000" w:sz="4" w:space="0"/>
              <w:bottom w:val="single" w:color="000000" w:sz="6" w:space="0"/>
              <w:right w:val="single" w:color="000000" w:sz="4" w:space="0"/>
            </w:tcBorders>
          </w:tcPr>
          <w:p>
            <w:pPr>
              <w:pStyle w:val="17"/>
              <w:spacing w:before="58"/>
              <w:ind w:left="11"/>
              <w:jc w:val="center"/>
              <w:rPr>
                <w:b/>
                <w:sz w:val="21"/>
              </w:rPr>
            </w:pPr>
            <w:r>
              <w:rPr>
                <w:b/>
                <w:sz w:val="21"/>
              </w:rPr>
              <w:t>重点（一流）学科名称</w:t>
            </w:r>
          </w:p>
        </w:tc>
        <w:tc>
          <w:tcPr>
            <w:tcW w:w="2091" w:type="dxa"/>
            <w:tcBorders>
              <w:left w:val="single" w:color="000000" w:sz="4" w:space="0"/>
              <w:bottom w:val="single" w:color="000000" w:sz="6" w:space="0"/>
              <w:right w:val="single" w:color="000000" w:sz="4" w:space="0"/>
            </w:tcBorders>
          </w:tcPr>
          <w:p>
            <w:pPr>
              <w:pStyle w:val="17"/>
              <w:spacing w:before="58"/>
              <w:ind w:left="385" w:right="379"/>
              <w:jc w:val="center"/>
              <w:rPr>
                <w:b/>
                <w:sz w:val="21"/>
              </w:rPr>
            </w:pPr>
            <w:r>
              <w:rPr>
                <w:b/>
                <w:sz w:val="21"/>
              </w:rPr>
              <w:t>学科代码</w:t>
            </w:r>
          </w:p>
        </w:tc>
        <w:tc>
          <w:tcPr>
            <w:tcW w:w="2088" w:type="dxa"/>
            <w:tcBorders>
              <w:left w:val="single" w:color="000000" w:sz="4" w:space="0"/>
              <w:bottom w:val="single" w:color="000000" w:sz="6" w:space="0"/>
              <w:right w:val="single" w:color="000000" w:sz="4" w:space="0"/>
            </w:tcBorders>
          </w:tcPr>
          <w:p>
            <w:pPr>
              <w:pStyle w:val="17"/>
              <w:spacing w:before="58"/>
              <w:ind w:left="393" w:right="384"/>
              <w:jc w:val="center"/>
              <w:rPr>
                <w:b/>
                <w:sz w:val="21"/>
              </w:rPr>
            </w:pPr>
            <w:r>
              <w:rPr>
                <w:b/>
                <w:sz w:val="21"/>
              </w:rPr>
              <w:t>所属单位</w:t>
            </w:r>
          </w:p>
        </w:tc>
        <w:tc>
          <w:tcPr>
            <w:tcW w:w="1844" w:type="dxa"/>
            <w:tcBorders>
              <w:left w:val="single" w:color="000000" w:sz="4" w:space="0"/>
              <w:bottom w:val="single" w:color="000000" w:sz="6" w:space="0"/>
              <w:right w:val="single" w:color="000000" w:sz="4" w:space="0"/>
            </w:tcBorders>
          </w:tcPr>
          <w:p>
            <w:pPr>
              <w:pStyle w:val="17"/>
              <w:spacing w:before="58"/>
              <w:ind w:left="49" w:right="40"/>
              <w:jc w:val="center"/>
              <w:rPr>
                <w:b/>
                <w:sz w:val="21"/>
              </w:rPr>
            </w:pPr>
            <w:r>
              <w:rPr>
                <w:b/>
                <w:sz w:val="21"/>
              </w:rPr>
              <w:t>单位号</w:t>
            </w:r>
          </w:p>
        </w:tc>
        <w:tc>
          <w:tcPr>
            <w:tcW w:w="2300" w:type="dxa"/>
            <w:tcBorders>
              <w:left w:val="single" w:color="000000" w:sz="4" w:space="0"/>
              <w:bottom w:val="single" w:color="000000" w:sz="6" w:space="0"/>
              <w:right w:val="single" w:color="000000" w:sz="4" w:space="0"/>
            </w:tcBorders>
          </w:tcPr>
          <w:p>
            <w:pPr>
              <w:pStyle w:val="17"/>
              <w:spacing w:before="58"/>
              <w:ind w:left="706" w:right="699"/>
              <w:jc w:val="center"/>
              <w:rPr>
                <w:b/>
                <w:sz w:val="21"/>
              </w:rPr>
            </w:pPr>
            <w:r>
              <w:rPr>
                <w:b/>
                <w:sz w:val="21"/>
              </w:rPr>
              <w:t>学科门类</w:t>
            </w:r>
          </w:p>
        </w:tc>
        <w:tc>
          <w:tcPr>
            <w:tcW w:w="2719" w:type="dxa"/>
            <w:tcBorders>
              <w:left w:val="single" w:color="000000" w:sz="4" w:space="0"/>
              <w:bottom w:val="single" w:color="000000" w:sz="6" w:space="0"/>
              <w:right w:val="single" w:color="000000" w:sz="4" w:space="0"/>
            </w:tcBorders>
          </w:tcPr>
          <w:p>
            <w:pPr>
              <w:pStyle w:val="17"/>
              <w:spacing w:before="58"/>
              <w:ind w:left="604" w:right="594"/>
              <w:jc w:val="center"/>
              <w:rPr>
                <w:b/>
                <w:sz w:val="21"/>
              </w:rPr>
            </w:pPr>
            <w:r>
              <w:rPr>
                <w:b/>
                <w:sz w:val="21"/>
              </w:rPr>
              <w:t>级别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136"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091"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088"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1844" w:type="dxa"/>
            <w:tcBorders>
              <w:top w:val="single" w:color="000000" w:sz="6" w:space="0"/>
              <w:left w:val="single" w:color="000000" w:sz="4" w:space="0"/>
              <w:bottom w:val="single" w:color="000000" w:sz="6" w:space="0"/>
              <w:right w:val="single" w:color="000000" w:sz="4" w:space="0"/>
            </w:tcBorders>
          </w:tcPr>
          <w:p>
            <w:pPr>
              <w:pStyle w:val="17"/>
              <w:rPr>
                <w:rFonts w:ascii="Times New Roman"/>
                <w:sz w:val="20"/>
              </w:rPr>
            </w:pPr>
          </w:p>
        </w:tc>
        <w:tc>
          <w:tcPr>
            <w:tcW w:w="2300" w:type="dxa"/>
            <w:tcBorders>
              <w:top w:val="single" w:color="000000" w:sz="6" w:space="0"/>
              <w:left w:val="single" w:color="000000" w:sz="4" w:space="0"/>
              <w:bottom w:val="single" w:color="000000" w:sz="6" w:space="0"/>
              <w:right w:val="single" w:color="000000" w:sz="4" w:space="0"/>
            </w:tcBorders>
          </w:tcPr>
          <w:p>
            <w:pPr>
              <w:pStyle w:val="17"/>
              <w:spacing w:before="58"/>
              <w:ind w:left="704" w:right="699"/>
              <w:jc w:val="center"/>
              <w:rPr>
                <w:sz w:val="21"/>
              </w:rPr>
            </w:pPr>
            <w:r>
              <w:rPr>
                <w:sz w:val="21"/>
              </w:rPr>
              <w:t>下拉选择</w:t>
            </w:r>
          </w:p>
        </w:tc>
        <w:tc>
          <w:tcPr>
            <w:tcW w:w="2719" w:type="dxa"/>
            <w:tcBorders>
              <w:top w:val="single" w:color="000000" w:sz="6" w:space="0"/>
              <w:left w:val="single" w:color="000000" w:sz="4" w:space="0"/>
              <w:bottom w:val="single" w:color="000000" w:sz="6" w:space="0"/>
              <w:right w:val="single" w:color="000000" w:sz="4" w:space="0"/>
            </w:tcBorders>
          </w:tcPr>
          <w:p>
            <w:pPr>
              <w:pStyle w:val="17"/>
              <w:spacing w:before="58"/>
              <w:ind w:left="604" w:right="591"/>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136" w:type="dxa"/>
            <w:tcBorders>
              <w:top w:val="single" w:color="000000" w:sz="6" w:space="0"/>
              <w:left w:val="single" w:color="000000" w:sz="4" w:space="0"/>
              <w:bottom w:val="single" w:color="000000" w:sz="6" w:space="0"/>
              <w:right w:val="single" w:color="000000" w:sz="4" w:space="0"/>
            </w:tcBorders>
          </w:tcPr>
          <w:p>
            <w:pPr>
              <w:pStyle w:val="17"/>
              <w:spacing w:before="58"/>
              <w:ind w:left="11"/>
              <w:jc w:val="center"/>
              <w:rPr>
                <w:sz w:val="21"/>
              </w:rPr>
            </w:pPr>
            <w:r>
              <w:rPr>
                <w:sz w:val="21"/>
              </w:rPr>
              <w:t>机械工程</w:t>
            </w:r>
          </w:p>
        </w:tc>
        <w:tc>
          <w:tcPr>
            <w:tcW w:w="2091" w:type="dxa"/>
            <w:tcBorders>
              <w:top w:val="single" w:color="000000" w:sz="6" w:space="0"/>
              <w:left w:val="single" w:color="000000" w:sz="4" w:space="0"/>
              <w:bottom w:val="single" w:color="000000" w:sz="6" w:space="0"/>
              <w:right w:val="single" w:color="000000" w:sz="4" w:space="0"/>
            </w:tcBorders>
          </w:tcPr>
          <w:p>
            <w:pPr>
              <w:pStyle w:val="17"/>
              <w:spacing w:before="58"/>
              <w:ind w:left="385" w:right="379"/>
              <w:jc w:val="center"/>
              <w:rPr>
                <w:rFonts w:ascii="Times New Roman"/>
                <w:sz w:val="21"/>
              </w:rPr>
            </w:pPr>
            <w:r>
              <w:rPr>
                <w:rFonts w:ascii="Times New Roman"/>
                <w:sz w:val="21"/>
              </w:rPr>
              <w:t>0802</w:t>
            </w:r>
          </w:p>
        </w:tc>
        <w:tc>
          <w:tcPr>
            <w:tcW w:w="2088" w:type="dxa"/>
            <w:tcBorders>
              <w:top w:val="single" w:color="000000" w:sz="6" w:space="0"/>
              <w:left w:val="single" w:color="000000" w:sz="4" w:space="0"/>
              <w:bottom w:val="single" w:color="000000" w:sz="6" w:space="0"/>
              <w:right w:val="single" w:color="000000" w:sz="4" w:space="0"/>
            </w:tcBorders>
          </w:tcPr>
          <w:p>
            <w:pPr>
              <w:pStyle w:val="17"/>
              <w:spacing w:before="58"/>
              <w:ind w:left="393" w:right="384"/>
              <w:jc w:val="center"/>
              <w:rPr>
                <w:sz w:val="21"/>
              </w:rPr>
            </w:pPr>
            <w:r>
              <w:rPr>
                <w:sz w:val="21"/>
              </w:rPr>
              <w:t>机电工程学院</w:t>
            </w:r>
          </w:p>
        </w:tc>
        <w:tc>
          <w:tcPr>
            <w:tcW w:w="1844" w:type="dxa"/>
            <w:tcBorders>
              <w:top w:val="single" w:color="000000" w:sz="6" w:space="0"/>
              <w:left w:val="single" w:color="000000" w:sz="4" w:space="0"/>
              <w:bottom w:val="single" w:color="000000" w:sz="6" w:space="0"/>
              <w:right w:val="single" w:color="000000" w:sz="4" w:space="0"/>
            </w:tcBorders>
          </w:tcPr>
          <w:p>
            <w:pPr>
              <w:pStyle w:val="17"/>
              <w:spacing w:before="58"/>
              <w:ind w:left="54" w:right="40"/>
              <w:jc w:val="center"/>
              <w:rPr>
                <w:rFonts w:ascii="Times New Roman"/>
                <w:sz w:val="21"/>
              </w:rPr>
            </w:pPr>
            <w:r>
              <w:rPr>
                <w:rFonts w:ascii="Times New Roman"/>
                <w:sz w:val="21"/>
              </w:rPr>
              <w:t>102</w:t>
            </w:r>
          </w:p>
        </w:tc>
        <w:tc>
          <w:tcPr>
            <w:tcW w:w="2300" w:type="dxa"/>
            <w:tcBorders>
              <w:top w:val="single" w:color="000000" w:sz="6" w:space="0"/>
              <w:left w:val="single" w:color="000000" w:sz="4" w:space="0"/>
              <w:bottom w:val="single" w:color="000000" w:sz="6" w:space="0"/>
              <w:right w:val="single" w:color="000000" w:sz="4" w:space="0"/>
            </w:tcBorders>
          </w:tcPr>
          <w:p>
            <w:pPr>
              <w:pStyle w:val="17"/>
              <w:spacing w:before="58"/>
              <w:ind w:left="706" w:right="699"/>
              <w:jc w:val="center"/>
              <w:rPr>
                <w:sz w:val="21"/>
              </w:rPr>
            </w:pPr>
            <w:r>
              <w:rPr>
                <w:sz w:val="21"/>
              </w:rPr>
              <w:t>工学</w:t>
            </w:r>
          </w:p>
        </w:tc>
        <w:tc>
          <w:tcPr>
            <w:tcW w:w="2719" w:type="dxa"/>
            <w:tcBorders>
              <w:top w:val="single" w:color="000000" w:sz="6" w:space="0"/>
              <w:left w:val="single" w:color="000000" w:sz="4" w:space="0"/>
              <w:bottom w:val="single" w:color="000000" w:sz="6" w:space="0"/>
              <w:right w:val="single" w:color="000000" w:sz="4" w:space="0"/>
            </w:tcBorders>
          </w:tcPr>
          <w:p>
            <w:pPr>
              <w:pStyle w:val="17"/>
              <w:spacing w:before="58"/>
              <w:ind w:left="604" w:right="594"/>
              <w:jc w:val="center"/>
              <w:rPr>
                <w:sz w:val="21"/>
              </w:rPr>
            </w:pPr>
            <w:r>
              <w:rPr>
                <w:sz w:val="21"/>
              </w:rPr>
              <w:t>国家级一流学科</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136" w:type="dxa"/>
            <w:tcBorders>
              <w:top w:val="single" w:color="000000" w:sz="6" w:space="0"/>
              <w:left w:val="single" w:color="000000" w:sz="4" w:space="0"/>
              <w:right w:val="single" w:color="000000" w:sz="4" w:space="0"/>
            </w:tcBorders>
          </w:tcPr>
          <w:p>
            <w:pPr>
              <w:pStyle w:val="17"/>
              <w:spacing w:before="58"/>
              <w:ind w:left="9"/>
              <w:jc w:val="center"/>
              <w:rPr>
                <w:sz w:val="21"/>
              </w:rPr>
            </w:pPr>
            <w:r>
              <w:rPr>
                <w:sz w:val="21"/>
              </w:rPr>
              <w:t>控制科学与工程</w:t>
            </w:r>
          </w:p>
        </w:tc>
        <w:tc>
          <w:tcPr>
            <w:tcW w:w="2091" w:type="dxa"/>
            <w:tcBorders>
              <w:top w:val="single" w:color="000000" w:sz="6" w:space="0"/>
              <w:left w:val="single" w:color="000000" w:sz="4" w:space="0"/>
              <w:right w:val="single" w:color="000000" w:sz="4" w:space="0"/>
            </w:tcBorders>
          </w:tcPr>
          <w:p>
            <w:pPr>
              <w:pStyle w:val="17"/>
              <w:spacing w:before="55"/>
              <w:ind w:left="385" w:right="377"/>
              <w:jc w:val="center"/>
              <w:rPr>
                <w:rFonts w:ascii="Times New Roman"/>
                <w:sz w:val="21"/>
              </w:rPr>
            </w:pPr>
            <w:r>
              <w:rPr>
                <w:rFonts w:ascii="Times New Roman"/>
                <w:sz w:val="21"/>
              </w:rPr>
              <w:t>0811</w:t>
            </w:r>
          </w:p>
        </w:tc>
        <w:tc>
          <w:tcPr>
            <w:tcW w:w="2088" w:type="dxa"/>
            <w:tcBorders>
              <w:top w:val="single" w:color="000000" w:sz="6" w:space="0"/>
              <w:left w:val="single" w:color="000000" w:sz="4" w:space="0"/>
              <w:right w:val="single" w:color="000000" w:sz="4" w:space="0"/>
            </w:tcBorders>
          </w:tcPr>
          <w:p>
            <w:pPr>
              <w:pStyle w:val="17"/>
              <w:spacing w:before="58"/>
              <w:ind w:left="393" w:right="382"/>
              <w:jc w:val="center"/>
              <w:rPr>
                <w:sz w:val="21"/>
              </w:rPr>
            </w:pPr>
            <w:r>
              <w:rPr>
                <w:sz w:val="21"/>
              </w:rPr>
              <w:t>自动化学院</w:t>
            </w:r>
          </w:p>
        </w:tc>
        <w:tc>
          <w:tcPr>
            <w:tcW w:w="1844" w:type="dxa"/>
            <w:tcBorders>
              <w:top w:val="single" w:color="000000" w:sz="6" w:space="0"/>
              <w:left w:val="single" w:color="000000" w:sz="4" w:space="0"/>
              <w:right w:val="single" w:color="000000" w:sz="4" w:space="0"/>
            </w:tcBorders>
          </w:tcPr>
          <w:p>
            <w:pPr>
              <w:pStyle w:val="17"/>
              <w:spacing w:before="55"/>
              <w:ind w:left="54" w:right="40"/>
              <w:jc w:val="center"/>
              <w:rPr>
                <w:rFonts w:ascii="Times New Roman"/>
                <w:sz w:val="21"/>
              </w:rPr>
            </w:pPr>
            <w:r>
              <w:rPr>
                <w:rFonts w:ascii="Times New Roman"/>
                <w:sz w:val="21"/>
              </w:rPr>
              <w:t>103</w:t>
            </w:r>
          </w:p>
        </w:tc>
        <w:tc>
          <w:tcPr>
            <w:tcW w:w="2300" w:type="dxa"/>
            <w:tcBorders>
              <w:top w:val="single" w:color="000000" w:sz="6" w:space="0"/>
              <w:left w:val="single" w:color="000000" w:sz="4" w:space="0"/>
              <w:right w:val="single" w:color="000000" w:sz="4" w:space="0"/>
            </w:tcBorders>
          </w:tcPr>
          <w:p>
            <w:pPr>
              <w:pStyle w:val="17"/>
              <w:spacing w:before="58"/>
              <w:ind w:left="706" w:right="699"/>
              <w:jc w:val="center"/>
              <w:rPr>
                <w:sz w:val="21"/>
              </w:rPr>
            </w:pPr>
            <w:r>
              <w:rPr>
                <w:sz w:val="21"/>
              </w:rPr>
              <w:t>工学</w:t>
            </w:r>
          </w:p>
        </w:tc>
        <w:tc>
          <w:tcPr>
            <w:tcW w:w="2719" w:type="dxa"/>
            <w:tcBorders>
              <w:top w:val="single" w:color="000000" w:sz="6" w:space="0"/>
              <w:left w:val="single" w:color="000000" w:sz="4" w:space="0"/>
              <w:right w:val="single" w:color="000000" w:sz="4" w:space="0"/>
            </w:tcBorders>
          </w:tcPr>
          <w:p>
            <w:pPr>
              <w:pStyle w:val="17"/>
              <w:spacing w:before="58"/>
              <w:ind w:left="604" w:right="594"/>
              <w:jc w:val="center"/>
              <w:rPr>
                <w:sz w:val="21"/>
              </w:rPr>
            </w:pPr>
            <w:r>
              <w:rPr>
                <w:sz w:val="21"/>
              </w:rPr>
              <w:t>省级一流学科</w:t>
            </w:r>
          </w:p>
        </w:tc>
      </w:tr>
    </w:tbl>
    <w:p>
      <w:pPr>
        <w:pStyle w:val="9"/>
        <w:spacing w:before="5"/>
        <w:rPr>
          <w:b/>
          <w:sz w:val="28"/>
        </w:rPr>
      </w:pPr>
    </w:p>
    <w:p>
      <w:pPr>
        <w:pStyle w:val="8"/>
      </w:pPr>
      <w:r>
        <w:t>指标解释：</w:t>
      </w:r>
    </w:p>
    <w:p>
      <w:pPr>
        <w:pStyle w:val="9"/>
        <w:spacing w:before="139" w:line="367" w:lineRule="auto"/>
        <w:ind w:left="420" w:right="7774"/>
      </w:pPr>
      <w:r>
        <w:rPr>
          <w:b/>
        </w:rPr>
        <w:t>重点学科名称：</w:t>
      </w:r>
      <w:r>
        <w:t>学科名称以批准文件为准（注：不含中医药局重点学科）。一流学科名称：学科名称以批准文件为准</w:t>
      </w:r>
    </w:p>
    <w:p>
      <w:pPr>
        <w:pStyle w:val="9"/>
        <w:spacing w:line="364" w:lineRule="auto"/>
        <w:ind w:left="420" w:right="1471"/>
        <w:jc w:val="both"/>
      </w:pPr>
      <w:r>
        <w:rPr>
          <w:b/>
        </w:rPr>
        <w:t>学科代码</w:t>
      </w:r>
      <w:r>
        <w:rPr>
          <w:spacing w:val="-4"/>
        </w:rPr>
        <w:t>：一级学科代码参照《</w:t>
      </w:r>
      <w:r>
        <w:rPr>
          <w:spacing w:val="-4"/>
          <w:shd w:val="clear" w:color="auto" w:fill="FFFF00"/>
        </w:rPr>
        <w:t>学位授予和人才培养学科目录</w:t>
      </w:r>
      <w:r>
        <w:rPr>
          <w:shd w:val="clear" w:color="auto" w:fill="FFFF00"/>
        </w:rPr>
        <w:t>（</w:t>
      </w:r>
      <w:r>
        <w:rPr>
          <w:rFonts w:ascii="Times New Roman" w:hAnsi="Times New Roman" w:eastAsia="Times New Roman"/>
          <w:shd w:val="clear" w:color="auto" w:fill="FFFF00"/>
        </w:rPr>
        <w:t xml:space="preserve">2018 </w:t>
      </w:r>
      <w:r>
        <w:rPr>
          <w:shd w:val="clear" w:color="auto" w:fill="FFFF00"/>
        </w:rPr>
        <w:t>年</w:t>
      </w:r>
      <w:r>
        <w:rPr>
          <w:spacing w:val="-7"/>
          <w:shd w:val="clear" w:color="auto" w:fill="FFFF00"/>
        </w:rPr>
        <w:t>）</w:t>
      </w:r>
      <w:r>
        <w:rPr>
          <w:spacing w:val="-6"/>
        </w:rPr>
        <w:t>》；二级学科代码参照《授予博士、硕士学位和培养研究生的学科、专业目录</w:t>
      </w:r>
      <w:r>
        <w:t>（</w:t>
      </w:r>
      <w:r>
        <w:rPr>
          <w:rFonts w:ascii="Times New Roman" w:hAnsi="Times New Roman" w:eastAsia="Times New Roman"/>
        </w:rPr>
        <w:t xml:space="preserve">1997 </w:t>
      </w:r>
      <w:r>
        <w:rPr>
          <w:spacing w:val="-3"/>
        </w:rPr>
        <w:t>年）</w:t>
      </w:r>
      <w:r>
        <w:rPr>
          <w:spacing w:val="-4"/>
        </w:rPr>
        <w:t>》；目录外学科代码应为六位，前四位为该学科所在的一级学科代码，第五位为</w:t>
      </w:r>
      <w:r>
        <w:rPr>
          <w:rFonts w:ascii="Times New Roman" w:hAnsi="Times New Roman" w:eastAsia="Times New Roman"/>
          <w:spacing w:val="-3"/>
        </w:rPr>
        <w:t>“Z”</w:t>
      </w:r>
      <w:r>
        <w:rPr>
          <w:spacing w:val="-3"/>
        </w:rPr>
        <w:t>，第六位为顺序号（</w:t>
      </w:r>
      <w:r>
        <w:t>从</w:t>
      </w:r>
      <w:r>
        <w:rPr>
          <w:rFonts w:ascii="Times New Roman" w:hAnsi="Times New Roman" w:eastAsia="Times New Roman"/>
        </w:rPr>
        <w:t>“1”</w:t>
      </w:r>
      <w:r>
        <w:rPr>
          <w:spacing w:val="-1"/>
        </w:rPr>
        <w:t>开始顺排</w:t>
      </w:r>
      <w:r>
        <w:rPr>
          <w:spacing w:val="-4"/>
        </w:rPr>
        <w:t>）</w:t>
      </w:r>
      <w:r>
        <w:rPr>
          <w:spacing w:val="-2"/>
        </w:rPr>
        <w:t>；交</w:t>
      </w:r>
      <w:r>
        <w:rPr>
          <w:spacing w:val="-3"/>
        </w:rPr>
        <w:t>叉学科代码应为四位，前三位为</w:t>
      </w:r>
      <w:r>
        <w:rPr>
          <w:rFonts w:ascii="Times New Roman" w:hAnsi="Times New Roman" w:eastAsia="Times New Roman"/>
        </w:rPr>
        <w:t>“99J”</w:t>
      </w:r>
      <w:r>
        <w:rPr>
          <w:spacing w:val="-3"/>
        </w:rPr>
        <w:t>，第四位为顺序号（</w:t>
      </w:r>
      <w:r>
        <w:t>从</w:t>
      </w:r>
      <w:r>
        <w:rPr>
          <w:rFonts w:ascii="Times New Roman" w:hAnsi="Times New Roman" w:eastAsia="Times New Roman"/>
        </w:rPr>
        <w:t>“1”</w:t>
      </w:r>
      <w:r>
        <w:rPr>
          <w:spacing w:val="-3"/>
        </w:rPr>
        <w:t>开始顺排</w:t>
      </w:r>
      <w:r>
        <w:t>）。</w:t>
      </w:r>
    </w:p>
    <w:p>
      <w:pPr>
        <w:spacing w:before="0"/>
        <w:ind w:left="420" w:right="0" w:firstLine="0"/>
        <w:jc w:val="left"/>
        <w:rPr>
          <w:b/>
          <w:sz w:val="21"/>
        </w:rPr>
      </w:pPr>
      <w:r>
        <w:rPr>
          <w:b/>
          <w:sz w:val="21"/>
        </w:rPr>
        <w:t>所属单位：</w:t>
      </w:r>
      <w:r>
        <w:rPr>
          <w:sz w:val="21"/>
        </w:rPr>
        <w:t>重点学科所属单位（院、系）名称。</w:t>
      </w:r>
      <w:r>
        <w:rPr>
          <w:b/>
          <w:sz w:val="21"/>
        </w:rPr>
        <w:t>涉及多个单位，单位名称、单位号需多填的，中间用英文分号隔开。</w:t>
      </w:r>
    </w:p>
    <w:p>
      <w:pPr>
        <w:pStyle w:val="9"/>
        <w:spacing w:before="134" w:line="364" w:lineRule="auto"/>
        <w:ind w:left="420" w:right="1413"/>
      </w:pPr>
      <w:r>
        <w:rPr>
          <w:b/>
        </w:rPr>
        <w:t>学科门类：</w:t>
      </w:r>
      <w:r>
        <w:t>指重点学科所属的学科门类，包含：</w:t>
      </w:r>
      <w:r>
        <w:rPr>
          <w:rFonts w:ascii="Times New Roman" w:eastAsia="Times New Roman"/>
        </w:rPr>
        <w:t xml:space="preserve">01 </w:t>
      </w:r>
      <w:r>
        <w:t>哲学、</w:t>
      </w:r>
      <w:r>
        <w:rPr>
          <w:rFonts w:ascii="Times New Roman" w:eastAsia="Times New Roman"/>
        </w:rPr>
        <w:t xml:space="preserve">02 </w:t>
      </w:r>
      <w:r>
        <w:t>经济学、</w:t>
      </w:r>
      <w:r>
        <w:rPr>
          <w:rFonts w:ascii="Times New Roman" w:eastAsia="Times New Roman"/>
        </w:rPr>
        <w:t xml:space="preserve">03 </w:t>
      </w:r>
      <w:r>
        <w:t>法学、</w:t>
      </w:r>
      <w:r>
        <w:rPr>
          <w:rFonts w:ascii="Times New Roman" w:eastAsia="Times New Roman"/>
        </w:rPr>
        <w:t xml:space="preserve">04 </w:t>
      </w:r>
      <w:r>
        <w:t>教育学、</w:t>
      </w:r>
      <w:r>
        <w:rPr>
          <w:rFonts w:ascii="Times New Roman" w:eastAsia="Times New Roman"/>
        </w:rPr>
        <w:t xml:space="preserve">05 </w:t>
      </w:r>
      <w:r>
        <w:t>文学、</w:t>
      </w:r>
      <w:r>
        <w:rPr>
          <w:rFonts w:ascii="Times New Roman" w:eastAsia="Times New Roman"/>
        </w:rPr>
        <w:t xml:space="preserve">06 </w:t>
      </w:r>
      <w:r>
        <w:t>历史学、</w:t>
      </w:r>
      <w:r>
        <w:rPr>
          <w:rFonts w:ascii="Times New Roman" w:eastAsia="Times New Roman"/>
        </w:rPr>
        <w:t xml:space="preserve">07 </w:t>
      </w:r>
      <w:r>
        <w:t>理学、</w:t>
      </w:r>
      <w:r>
        <w:rPr>
          <w:rFonts w:ascii="Times New Roman" w:eastAsia="Times New Roman"/>
        </w:rPr>
        <w:t xml:space="preserve">08 </w:t>
      </w:r>
      <w:r>
        <w:t>工学、</w:t>
      </w:r>
      <w:r>
        <w:rPr>
          <w:rFonts w:ascii="Times New Roman" w:eastAsia="Times New Roman"/>
        </w:rPr>
        <w:t xml:space="preserve">09 </w:t>
      </w:r>
      <w:r>
        <w:t>农学、</w:t>
      </w:r>
      <w:r>
        <w:rPr>
          <w:rFonts w:ascii="Times New Roman" w:eastAsia="Times New Roman"/>
        </w:rPr>
        <w:t xml:space="preserve">10 </w:t>
      </w:r>
      <w:r>
        <w:t>医学、</w:t>
      </w:r>
      <w:r>
        <w:rPr>
          <w:rFonts w:ascii="Times New Roman" w:eastAsia="Times New Roman"/>
        </w:rPr>
        <w:t xml:space="preserve">11 </w:t>
      </w:r>
      <w:r>
        <w:t>军事学、</w:t>
      </w:r>
      <w:r>
        <w:rPr>
          <w:rFonts w:ascii="Times New Roman" w:eastAsia="Times New Roman"/>
        </w:rPr>
        <w:t xml:space="preserve">12 </w:t>
      </w:r>
      <w:r>
        <w:t>管理学、</w:t>
      </w:r>
      <w:r>
        <w:rPr>
          <w:rFonts w:ascii="Times New Roman" w:eastAsia="Times New Roman"/>
        </w:rPr>
        <w:t xml:space="preserve">13 </w:t>
      </w:r>
      <w:r>
        <w:t>艺术学。</w:t>
      </w:r>
    </w:p>
    <w:p>
      <w:pPr>
        <w:pStyle w:val="9"/>
        <w:spacing w:line="364" w:lineRule="auto"/>
        <w:ind w:left="420" w:right="1470"/>
      </w:pPr>
      <w:r>
        <w:rPr>
          <w:b/>
          <w:spacing w:val="-9"/>
        </w:rPr>
        <w:t>级别：</w:t>
      </w:r>
      <w:r>
        <w:rPr>
          <w:spacing w:val="-9"/>
        </w:rPr>
        <w:t>选择国家一级重点学科、国家二级重点学科、国家重点</w:t>
      </w:r>
      <w:r>
        <w:rPr>
          <w:spacing w:val="-3"/>
        </w:rPr>
        <w:t>（</w:t>
      </w:r>
      <w:r>
        <w:t>培育</w:t>
      </w:r>
      <w:r>
        <w:rPr>
          <w:spacing w:val="-29"/>
        </w:rPr>
        <w:t>）</w:t>
      </w:r>
      <w:r>
        <w:rPr>
          <w:spacing w:val="-9"/>
        </w:rPr>
        <w:t>学科、省部一级重点学科、省部二级重点学科、省部目录外二级重点学科、</w:t>
      </w:r>
      <w:r>
        <w:rPr>
          <w:spacing w:val="-5"/>
        </w:rPr>
        <w:t>省部交叉重点学科、国家级一流学科、省级一流学科</w:t>
      </w:r>
      <w:r>
        <w:t>（</w:t>
      </w:r>
      <w:r>
        <w:rPr>
          <w:spacing w:val="-3"/>
        </w:rPr>
        <w:t>如各省评选的此类学科项目与</w:t>
      </w:r>
      <w:r>
        <w:rPr>
          <w:rFonts w:ascii="Times New Roman" w:hAnsi="Times New Roman" w:eastAsia="Times New Roman"/>
          <w:spacing w:val="-3"/>
        </w:rPr>
        <w:t>“</w:t>
      </w:r>
      <w:r>
        <w:rPr>
          <w:spacing w:val="-3"/>
        </w:rPr>
        <w:t>省级一流学科</w:t>
      </w:r>
      <w:r>
        <w:rPr>
          <w:rFonts w:ascii="Times New Roman" w:hAnsi="Times New Roman" w:eastAsia="Times New Roman"/>
          <w:spacing w:val="-3"/>
        </w:rPr>
        <w:t>”</w:t>
      </w:r>
      <w:r>
        <w:rPr>
          <w:spacing w:val="-3"/>
        </w:rPr>
        <w:t>名称不一致，可按</w:t>
      </w:r>
      <w:r>
        <w:rPr>
          <w:rFonts w:ascii="Times New Roman" w:hAnsi="Times New Roman" w:eastAsia="Times New Roman"/>
          <w:spacing w:val="-3"/>
        </w:rPr>
        <w:t>“</w:t>
      </w:r>
      <w:r>
        <w:rPr>
          <w:spacing w:val="-3"/>
        </w:rPr>
        <w:t>省级一流学科</w:t>
      </w:r>
      <w:r>
        <w:rPr>
          <w:rFonts w:ascii="Times New Roman" w:hAnsi="Times New Roman" w:eastAsia="Times New Roman"/>
        </w:rPr>
        <w:t>”</w:t>
      </w:r>
      <w:r>
        <w:rPr>
          <w:spacing w:val="-2"/>
        </w:rPr>
        <w:t>填报</w:t>
      </w:r>
      <w:r>
        <w:rPr>
          <w:spacing w:val="-3"/>
        </w:rPr>
        <w:t>）</w:t>
      </w:r>
      <w:r>
        <w:t>。</w:t>
      </w:r>
    </w:p>
    <w:p>
      <w:pPr>
        <w:spacing w:after="0" w:line="364" w:lineRule="auto"/>
        <w:sectPr>
          <w:pgSz w:w="16840" w:h="11910" w:orient="landscape"/>
          <w:pgMar w:top="1100" w:right="320" w:bottom="1180" w:left="1380" w:header="0" w:footer="990" w:gutter="0"/>
        </w:sectPr>
      </w:pPr>
    </w:p>
    <w:p>
      <w:pPr>
        <w:pStyle w:val="9"/>
        <w:spacing w:before="10"/>
        <w:rPr>
          <w:sz w:val="20"/>
        </w:rPr>
      </w:pPr>
    </w:p>
    <w:p>
      <w:pPr>
        <w:pStyle w:val="5"/>
        <w:spacing w:before="71"/>
        <w:jc w:val="both"/>
      </w:pPr>
      <w:r>
        <mc:AlternateContent>
          <mc:Choice Requires="wps">
            <w:drawing>
              <wp:anchor distT="0" distB="0" distL="114300" distR="114300" simplePos="0" relativeHeight="251668480" behindDoc="0" locked="0" layoutInCell="1" allowOverlap="1">
                <wp:simplePos x="0" y="0"/>
                <wp:positionH relativeFrom="page">
                  <wp:posOffset>1120140</wp:posOffset>
                </wp:positionH>
                <wp:positionV relativeFrom="paragraph">
                  <wp:posOffset>286385</wp:posOffset>
                </wp:positionV>
                <wp:extent cx="8458200" cy="2903855"/>
                <wp:effectExtent l="0" t="0" r="0" b="0"/>
                <wp:wrapNone/>
                <wp:docPr id="146" name="文本框 17"/>
                <wp:cNvGraphicFramePr/>
                <a:graphic xmlns:a="http://schemas.openxmlformats.org/drawingml/2006/main">
                  <a:graphicData uri="http://schemas.microsoft.com/office/word/2010/wordprocessingShape">
                    <wps:wsp>
                      <wps:cNvSpPr txBox="1"/>
                      <wps:spPr>
                        <a:xfrm>
                          <a:off x="0" y="0"/>
                          <a:ext cx="8458200" cy="2903855"/>
                        </a:xfrm>
                        <a:prstGeom prst="rect">
                          <a:avLst/>
                        </a:prstGeom>
                        <a:noFill/>
                        <a:ln>
                          <a:noFill/>
                        </a:ln>
                      </wps:spPr>
                      <wps:txbx>
                        <w:txbxContent>
                          <w:tbl>
                            <w:tblPr>
                              <w:tblStyle w:val="13"/>
                              <w:tblW w:w="13297" w:type="dxa"/>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2"/>
                              <w:gridCol w:w="780"/>
                              <w:gridCol w:w="780"/>
                              <w:gridCol w:w="230"/>
                              <w:gridCol w:w="946"/>
                              <w:gridCol w:w="931"/>
                              <w:gridCol w:w="1154"/>
                              <w:gridCol w:w="648"/>
                              <w:gridCol w:w="396"/>
                              <w:gridCol w:w="912"/>
                              <w:gridCol w:w="437"/>
                              <w:gridCol w:w="509"/>
                              <w:gridCol w:w="1254"/>
                              <w:gridCol w:w="830"/>
                              <w:gridCol w:w="906"/>
                              <w:gridCol w:w="820"/>
                              <w:gridCol w:w="9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2632" w:type="dxa"/>
                                  <w:gridSpan w:val="4"/>
                                  <w:tcBorders>
                                    <w:left w:val="single" w:color="000000" w:sz="6" w:space="0"/>
                                    <w:bottom w:val="single" w:color="000000" w:sz="6" w:space="0"/>
                                    <w:right w:val="single" w:color="000000" w:sz="6" w:space="0"/>
                                  </w:tcBorders>
                                </w:tcPr>
                                <w:p>
                                  <w:pPr>
                                    <w:pStyle w:val="17"/>
                                    <w:spacing w:before="91"/>
                                    <w:ind w:left="683"/>
                                    <w:rPr>
                                      <w:b/>
                                      <w:sz w:val="21"/>
                                    </w:rPr>
                                  </w:pPr>
                                  <w:r>
                                    <w:rPr>
                                      <w:b/>
                                      <w:sz w:val="21"/>
                                    </w:rPr>
                                    <w:t>校内专业代码</w:t>
                                  </w:r>
                                </w:p>
                              </w:tc>
                              <w:tc>
                                <w:tcPr>
                                  <w:tcW w:w="3679" w:type="dxa"/>
                                  <w:gridSpan w:val="4"/>
                                  <w:tcBorders>
                                    <w:left w:val="single" w:color="000000" w:sz="6" w:space="0"/>
                                    <w:bottom w:val="single" w:color="000000" w:sz="6" w:space="0"/>
                                    <w:right w:val="single" w:color="000000" w:sz="6" w:space="0"/>
                                  </w:tcBorders>
                                </w:tcPr>
                                <w:p>
                                  <w:pPr>
                                    <w:pStyle w:val="17"/>
                                    <w:spacing w:before="91"/>
                                    <w:ind w:left="1205"/>
                                    <w:rPr>
                                      <w:b/>
                                      <w:sz w:val="21"/>
                                    </w:rPr>
                                  </w:pPr>
                                  <w:r>
                                    <w:rPr>
                                      <w:b/>
                                      <w:sz w:val="21"/>
                                    </w:rPr>
                                    <w:t>校内专业名称</w:t>
                                  </w:r>
                                </w:p>
                              </w:tc>
                              <w:tc>
                                <w:tcPr>
                                  <w:tcW w:w="1745" w:type="dxa"/>
                                  <w:gridSpan w:val="3"/>
                                  <w:tcBorders>
                                    <w:left w:val="single" w:color="000000" w:sz="6" w:space="0"/>
                                    <w:bottom w:val="single" w:color="000000" w:sz="6" w:space="0"/>
                                    <w:right w:val="single" w:color="000000" w:sz="6" w:space="0"/>
                                  </w:tcBorders>
                                </w:tcPr>
                                <w:p>
                                  <w:pPr>
                                    <w:pStyle w:val="17"/>
                                    <w:spacing w:before="91"/>
                                    <w:ind w:left="135"/>
                                    <w:rPr>
                                      <w:b/>
                                      <w:sz w:val="21"/>
                                    </w:rPr>
                                  </w:pPr>
                                  <w:r>
                                    <w:rPr>
                                      <w:b/>
                                      <w:sz w:val="21"/>
                                    </w:rPr>
                                    <w:t>专业带头人姓名</w:t>
                                  </w:r>
                                </w:p>
                              </w:tc>
                              <w:tc>
                                <w:tcPr>
                                  <w:tcW w:w="1763" w:type="dxa"/>
                                  <w:gridSpan w:val="2"/>
                                  <w:tcBorders>
                                    <w:left w:val="single" w:color="000000" w:sz="6" w:space="0"/>
                                    <w:bottom w:val="single" w:color="000000" w:sz="6" w:space="0"/>
                                    <w:right w:val="single" w:color="000000" w:sz="6" w:space="0"/>
                                  </w:tcBorders>
                                </w:tcPr>
                                <w:p>
                                  <w:pPr>
                                    <w:pStyle w:val="17"/>
                                    <w:spacing w:before="91"/>
                                    <w:ind w:left="135"/>
                                    <w:rPr>
                                      <w:b/>
                                      <w:sz w:val="21"/>
                                    </w:rPr>
                                  </w:pPr>
                                  <w:r>
                                    <w:rPr>
                                      <w:b/>
                                      <w:sz w:val="21"/>
                                    </w:rPr>
                                    <w:t>专业带头人工号</w:t>
                                  </w:r>
                                </w:p>
                              </w:tc>
                              <w:tc>
                                <w:tcPr>
                                  <w:tcW w:w="1736" w:type="dxa"/>
                                  <w:gridSpan w:val="2"/>
                                  <w:tcBorders>
                                    <w:left w:val="single" w:color="000000" w:sz="6" w:space="0"/>
                                    <w:bottom w:val="single" w:color="000000" w:sz="6" w:space="0"/>
                                    <w:right w:val="single" w:color="000000" w:sz="6" w:space="0"/>
                                  </w:tcBorders>
                                </w:tcPr>
                                <w:p>
                                  <w:pPr>
                                    <w:pStyle w:val="17"/>
                                    <w:spacing w:before="91"/>
                                    <w:ind w:left="435"/>
                                    <w:rPr>
                                      <w:b/>
                                      <w:sz w:val="21"/>
                                    </w:rPr>
                                  </w:pPr>
                                  <w:r>
                                    <w:rPr>
                                      <w:b/>
                                      <w:sz w:val="21"/>
                                    </w:rPr>
                                    <w:t>培养目标</w:t>
                                  </w:r>
                                </w:p>
                              </w:tc>
                              <w:tc>
                                <w:tcPr>
                                  <w:tcW w:w="1742" w:type="dxa"/>
                                  <w:gridSpan w:val="2"/>
                                  <w:tcBorders>
                                    <w:left w:val="single" w:color="000000" w:sz="6" w:space="0"/>
                                    <w:bottom w:val="single" w:color="000000" w:sz="6" w:space="0"/>
                                    <w:right w:val="single" w:color="000000" w:sz="6" w:space="0"/>
                                  </w:tcBorders>
                                </w:tcPr>
                                <w:p>
                                  <w:pPr>
                                    <w:pStyle w:val="17"/>
                                    <w:spacing w:before="91"/>
                                    <w:ind w:left="446"/>
                                    <w:rPr>
                                      <w:b/>
                                      <w:sz w:val="21"/>
                                    </w:rPr>
                                  </w:pPr>
                                  <w:r>
                                    <w:rPr>
                                      <w:b/>
                                      <w:sz w:val="21"/>
                                    </w:rPr>
                                    <w:t>毕业要求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50" w:hRule="atLeast"/>
                              </w:trPr>
                              <w:tc>
                                <w:tcPr>
                                  <w:tcW w:w="2632" w:type="dxa"/>
                                  <w:gridSpan w:val="4"/>
                                  <w:tcBorders>
                                    <w:top w:val="single" w:color="000000" w:sz="6" w:space="0"/>
                                    <w:left w:val="single" w:color="000000" w:sz="6" w:space="0"/>
                                    <w:bottom w:val="single" w:color="000000" w:sz="6" w:space="0"/>
                                    <w:right w:val="single" w:color="000000" w:sz="6" w:space="0"/>
                                  </w:tcBorders>
                                </w:tcPr>
                                <w:p>
                                  <w:pPr>
                                    <w:pStyle w:val="17"/>
                                    <w:rPr>
                                      <w:sz w:val="22"/>
                                    </w:rPr>
                                  </w:pPr>
                                </w:p>
                                <w:p>
                                  <w:pPr>
                                    <w:pStyle w:val="17"/>
                                    <w:spacing w:before="4"/>
                                    <w:rPr>
                                      <w:sz w:val="17"/>
                                    </w:rPr>
                                  </w:pPr>
                                </w:p>
                                <w:p>
                                  <w:pPr>
                                    <w:pStyle w:val="17"/>
                                    <w:ind w:left="1087" w:right="1070"/>
                                    <w:jc w:val="center"/>
                                    <w:rPr>
                                      <w:rFonts w:ascii="Times New Roman"/>
                                      <w:sz w:val="21"/>
                                    </w:rPr>
                                  </w:pPr>
                                  <w:r>
                                    <w:rPr>
                                      <w:rFonts w:ascii="Times New Roman"/>
                                      <w:sz w:val="21"/>
                                    </w:rPr>
                                    <w:t>0211</w:t>
                                  </w:r>
                                </w:p>
                              </w:tc>
                              <w:tc>
                                <w:tcPr>
                                  <w:tcW w:w="3679" w:type="dxa"/>
                                  <w:gridSpan w:val="4"/>
                                  <w:tcBorders>
                                    <w:top w:val="single" w:color="000000" w:sz="6" w:space="0"/>
                                    <w:left w:val="single" w:color="000000" w:sz="6" w:space="0"/>
                                    <w:bottom w:val="single" w:color="000000" w:sz="6" w:space="0"/>
                                    <w:right w:val="single" w:color="000000" w:sz="6" w:space="0"/>
                                  </w:tcBorders>
                                </w:tcPr>
                                <w:p>
                                  <w:pPr>
                                    <w:pStyle w:val="17"/>
                                    <w:rPr>
                                      <w:sz w:val="20"/>
                                    </w:rPr>
                                  </w:pPr>
                                </w:p>
                                <w:p>
                                  <w:pPr>
                                    <w:pStyle w:val="17"/>
                                    <w:spacing w:before="3"/>
                                    <w:rPr>
                                      <w:sz w:val="18"/>
                                    </w:rPr>
                                  </w:pPr>
                                </w:p>
                                <w:p>
                                  <w:pPr>
                                    <w:pStyle w:val="17"/>
                                    <w:ind w:left="1504" w:right="1490"/>
                                    <w:jc w:val="center"/>
                                    <w:rPr>
                                      <w:sz w:val="21"/>
                                    </w:rPr>
                                  </w:pPr>
                                  <w:r>
                                    <w:rPr>
                                      <w:sz w:val="21"/>
                                    </w:rPr>
                                    <w:t>自动化</w:t>
                                  </w:r>
                                </w:p>
                              </w:tc>
                              <w:tc>
                                <w:tcPr>
                                  <w:tcW w:w="1745" w:type="dxa"/>
                                  <w:gridSpan w:val="3"/>
                                  <w:tcBorders>
                                    <w:top w:val="single" w:color="000000" w:sz="6" w:space="0"/>
                                    <w:left w:val="single" w:color="000000" w:sz="6" w:space="0"/>
                                    <w:bottom w:val="single" w:color="000000" w:sz="6" w:space="0"/>
                                    <w:right w:val="single" w:color="000000" w:sz="6" w:space="0"/>
                                  </w:tcBorders>
                                </w:tcPr>
                                <w:p>
                                  <w:pPr>
                                    <w:pStyle w:val="17"/>
                                    <w:rPr>
                                      <w:sz w:val="20"/>
                                    </w:rPr>
                                  </w:pPr>
                                </w:p>
                                <w:p>
                                  <w:pPr>
                                    <w:pStyle w:val="17"/>
                                    <w:spacing w:before="3"/>
                                    <w:rPr>
                                      <w:sz w:val="18"/>
                                    </w:rPr>
                                  </w:pPr>
                                </w:p>
                                <w:p>
                                  <w:pPr>
                                    <w:pStyle w:val="17"/>
                                    <w:ind w:left="645" w:right="625"/>
                                    <w:jc w:val="center"/>
                                    <w:rPr>
                                      <w:sz w:val="21"/>
                                    </w:rPr>
                                  </w:pPr>
                                  <w:r>
                                    <w:rPr>
                                      <w:sz w:val="21"/>
                                    </w:rPr>
                                    <w:t>章某</w:t>
                                  </w:r>
                                </w:p>
                              </w:tc>
                              <w:tc>
                                <w:tcPr>
                                  <w:tcW w:w="1763" w:type="dxa"/>
                                  <w:gridSpan w:val="2"/>
                                  <w:tcBorders>
                                    <w:top w:val="single" w:color="000000" w:sz="6" w:space="0"/>
                                    <w:left w:val="single" w:color="000000" w:sz="6" w:space="0"/>
                                    <w:bottom w:val="single" w:color="000000" w:sz="6" w:space="0"/>
                                    <w:right w:val="single" w:color="000000" w:sz="6" w:space="0"/>
                                  </w:tcBorders>
                                </w:tcPr>
                                <w:p>
                                  <w:pPr>
                                    <w:pStyle w:val="17"/>
                                    <w:rPr>
                                      <w:sz w:val="22"/>
                                    </w:rPr>
                                  </w:pPr>
                                </w:p>
                                <w:p>
                                  <w:pPr>
                                    <w:pStyle w:val="17"/>
                                    <w:spacing w:before="4"/>
                                    <w:rPr>
                                      <w:sz w:val="17"/>
                                    </w:rPr>
                                  </w:pPr>
                                </w:p>
                                <w:p>
                                  <w:pPr>
                                    <w:pStyle w:val="17"/>
                                    <w:ind w:left="455"/>
                                    <w:rPr>
                                      <w:rFonts w:ascii="Times New Roman"/>
                                      <w:sz w:val="21"/>
                                    </w:rPr>
                                  </w:pPr>
                                  <w:r>
                                    <w:rPr>
                                      <w:rFonts w:ascii="Times New Roman"/>
                                      <w:sz w:val="21"/>
                                    </w:rPr>
                                    <w:t>00002451</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7"/>
                                    <w:spacing w:before="6"/>
                                    <w:rPr>
                                      <w:sz w:val="14"/>
                                    </w:rPr>
                                  </w:pPr>
                                </w:p>
                                <w:p>
                                  <w:pPr>
                                    <w:pStyle w:val="17"/>
                                    <w:spacing w:line="292" w:lineRule="auto"/>
                                    <w:ind w:left="12" w:right="4"/>
                                    <w:rPr>
                                      <w:sz w:val="20"/>
                                    </w:rPr>
                                  </w:pPr>
                                  <w:r>
                                    <w:rPr>
                                      <w:sz w:val="20"/>
                                    </w:rPr>
                                    <w:t>基于xx 大学的定位和广东社会经济的需求......</w:t>
                                  </w:r>
                                </w:p>
                              </w:tc>
                              <w:tc>
                                <w:tcPr>
                                  <w:tcW w:w="1742" w:type="dxa"/>
                                  <w:gridSpan w:val="2"/>
                                  <w:tcBorders>
                                    <w:top w:val="single" w:color="000000" w:sz="6" w:space="0"/>
                                    <w:left w:val="single" w:color="000000" w:sz="6" w:space="0"/>
                                    <w:bottom w:val="single" w:color="000000" w:sz="6" w:space="0"/>
                                    <w:right w:val="single" w:color="000000" w:sz="6" w:space="0"/>
                                  </w:tcBorders>
                                </w:tcPr>
                                <w:p>
                                  <w:pPr>
                                    <w:pStyle w:val="17"/>
                                    <w:spacing w:before="30" w:line="292" w:lineRule="auto"/>
                                    <w:ind w:left="23" w:right="103"/>
                                    <w:jc w:val="both"/>
                                    <w:rPr>
                                      <w:sz w:val="20"/>
                                    </w:rPr>
                                  </w:pPr>
                                  <w:r>
                                    <w:rPr>
                                      <w:color w:val="0000FF"/>
                                      <w:sz w:val="20"/>
                                    </w:rPr>
                                    <w:t>经</w:t>
                                  </w:r>
                                  <w:r>
                                    <w:rPr>
                                      <w:sz w:val="20"/>
                                    </w:rPr>
                                    <w:t>过四年的系统学习，本专业学生在毕业时应达成以下</w:t>
                                  </w:r>
                                </w:p>
                                <w:p>
                                  <w:pPr>
                                    <w:pStyle w:val="17"/>
                                    <w:spacing w:line="254" w:lineRule="exact"/>
                                    <w:ind w:left="23"/>
                                    <w:rPr>
                                      <w:sz w:val="20"/>
                                    </w:rPr>
                                  </w:pPr>
                                  <w:r>
                                    <w:rPr>
                                      <w:sz w:val="20"/>
                                    </w:rPr>
                                    <w:t>毕业要求......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13297" w:type="dxa"/>
                                  <w:gridSpan w:val="17"/>
                                  <w:tcBorders>
                                    <w:top w:val="single" w:color="000000" w:sz="6" w:space="0"/>
                                    <w:left w:val="single" w:color="000000" w:sz="6" w:space="0"/>
                                    <w:bottom w:val="single" w:color="000000" w:sz="6" w:space="0"/>
                                    <w:right w:val="single" w:color="000000" w:sz="6" w:space="0"/>
                                  </w:tcBorders>
                                </w:tcPr>
                                <w:p>
                                  <w:pPr>
                                    <w:pStyle w:val="17"/>
                                    <w:spacing w:before="92"/>
                                    <w:ind w:left="5469" w:right="5453"/>
                                    <w:jc w:val="center"/>
                                    <w:rPr>
                                      <w:b/>
                                      <w:sz w:val="21"/>
                                    </w:rPr>
                                  </w:pPr>
                                  <w:r>
                                    <w:rPr>
                                      <w:b/>
                                      <w:sz w:val="21"/>
                                    </w:rPr>
                                    <w:t>专业培养计划学时与学分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7" w:hRule="atLeast"/>
                              </w:trPr>
                              <w:tc>
                                <w:tcPr>
                                  <w:tcW w:w="4509" w:type="dxa"/>
                                  <w:gridSpan w:val="6"/>
                                  <w:tcBorders>
                                    <w:top w:val="single" w:color="000000" w:sz="6" w:space="0"/>
                                    <w:left w:val="single" w:color="000000" w:sz="6" w:space="0"/>
                                    <w:bottom w:val="single" w:color="000000" w:sz="6" w:space="0"/>
                                    <w:right w:val="single" w:color="000000" w:sz="6" w:space="0"/>
                                  </w:tcBorders>
                                </w:tcPr>
                                <w:p>
                                  <w:pPr>
                                    <w:pStyle w:val="17"/>
                                    <w:spacing w:before="5"/>
                                    <w:rPr>
                                      <w:sz w:val="21"/>
                                    </w:rPr>
                                  </w:pPr>
                                </w:p>
                                <w:p>
                                  <w:pPr>
                                    <w:pStyle w:val="17"/>
                                    <w:ind w:left="1497" w:right="1480"/>
                                    <w:jc w:val="center"/>
                                    <w:rPr>
                                      <w:b/>
                                      <w:sz w:val="21"/>
                                    </w:rPr>
                                  </w:pPr>
                                  <w:r>
                                    <w:rPr>
                                      <w:b/>
                                      <w:sz w:val="21"/>
                                    </w:rPr>
                                    <w:t>学时数（学时）</w:t>
                                  </w:r>
                                </w:p>
                              </w:tc>
                              <w:tc>
                                <w:tcPr>
                                  <w:tcW w:w="1154" w:type="dxa"/>
                                  <w:tcBorders>
                                    <w:top w:val="single" w:color="000000" w:sz="6" w:space="0"/>
                                    <w:left w:val="single" w:color="000000" w:sz="6" w:space="0"/>
                                    <w:bottom w:val="single" w:color="000000" w:sz="6" w:space="0"/>
                                    <w:right w:val="single" w:color="000000" w:sz="6" w:space="0"/>
                                  </w:tcBorders>
                                </w:tcPr>
                                <w:p>
                                  <w:pPr>
                                    <w:pStyle w:val="17"/>
                                    <w:spacing w:before="1" w:line="244" w:lineRule="auto"/>
                                    <w:ind w:left="48" w:right="32"/>
                                    <w:jc w:val="center"/>
                                    <w:rPr>
                                      <w:b/>
                                      <w:sz w:val="21"/>
                                    </w:rPr>
                                  </w:pPr>
                                  <w:r>
                                    <w:rPr>
                                      <w:b/>
                                      <w:spacing w:val="-4"/>
                                      <w:sz w:val="21"/>
                                      <w:shd w:val="clear" w:color="auto" w:fill="FFFF00"/>
                                    </w:rPr>
                                    <w:t>集中性实践</w:t>
                                  </w:r>
                                  <w:r>
                                    <w:rPr>
                                      <w:b/>
                                      <w:spacing w:val="-192"/>
                                      <w:sz w:val="21"/>
                                      <w:shd w:val="clear" w:color="auto" w:fill="FFFF00"/>
                                    </w:rPr>
                                    <w:t>环</w:t>
                                  </w:r>
                                  <w:r>
                                    <w:rPr>
                                      <w:b/>
                                      <w:sz w:val="21"/>
                                      <w:shd w:val="clear" w:color="auto" w:fill="FFFF00"/>
                                    </w:rPr>
                                    <w:t>节周数</w:t>
                                  </w:r>
                                </w:p>
                                <w:p>
                                  <w:pPr>
                                    <w:pStyle w:val="17"/>
                                    <w:spacing w:line="248" w:lineRule="exact"/>
                                    <w:ind w:left="46" w:right="32"/>
                                    <w:jc w:val="center"/>
                                    <w:rPr>
                                      <w:b/>
                                      <w:sz w:val="21"/>
                                    </w:rPr>
                                  </w:pPr>
                                  <w:r>
                                    <w:rPr>
                                      <w:b/>
                                      <w:sz w:val="21"/>
                                      <w:shd w:val="clear" w:color="auto" w:fill="FFFF00"/>
                                    </w:rPr>
                                    <w:t>（周）</w:t>
                                  </w:r>
                                </w:p>
                              </w:tc>
                              <w:tc>
                                <w:tcPr>
                                  <w:tcW w:w="7634" w:type="dxa"/>
                                  <w:gridSpan w:val="10"/>
                                  <w:tcBorders>
                                    <w:top w:val="single" w:color="000000" w:sz="6" w:space="0"/>
                                    <w:left w:val="single" w:color="000000" w:sz="6" w:space="0"/>
                                    <w:bottom w:val="single" w:color="000000" w:sz="6" w:space="0"/>
                                    <w:right w:val="single" w:color="000000" w:sz="6" w:space="0"/>
                                  </w:tcBorders>
                                </w:tcPr>
                                <w:p>
                                  <w:pPr>
                                    <w:pStyle w:val="17"/>
                                    <w:spacing w:before="5"/>
                                    <w:rPr>
                                      <w:sz w:val="21"/>
                                    </w:rPr>
                                  </w:pPr>
                                </w:p>
                                <w:p>
                                  <w:pPr>
                                    <w:pStyle w:val="17"/>
                                    <w:ind w:left="3165" w:right="3149"/>
                                    <w:jc w:val="center"/>
                                    <w:rPr>
                                      <w:b/>
                                      <w:sz w:val="21"/>
                                    </w:rPr>
                                  </w:pPr>
                                  <w:r>
                                    <w:rPr>
                                      <w:b/>
                                      <w:sz w:val="21"/>
                                    </w:rPr>
                                    <w:t>学分数（分）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842" w:type="dxa"/>
                                  <w:vMerge w:val="restart"/>
                                  <w:tcBorders>
                                    <w:top w:val="single" w:color="000000" w:sz="6" w:space="0"/>
                                    <w:left w:val="single" w:color="000000" w:sz="6" w:space="0"/>
                                    <w:bottom w:val="single" w:color="000000" w:sz="6" w:space="0"/>
                                    <w:right w:val="single" w:color="000000" w:sz="6" w:space="0"/>
                                  </w:tcBorders>
                                </w:tcPr>
                                <w:p>
                                  <w:pPr>
                                    <w:pStyle w:val="17"/>
                                    <w:spacing w:before="11"/>
                                    <w:rPr>
                                      <w:sz w:val="28"/>
                                    </w:rPr>
                                  </w:pPr>
                                </w:p>
                                <w:p>
                                  <w:pPr>
                                    <w:pStyle w:val="17"/>
                                    <w:ind w:left="210"/>
                                    <w:rPr>
                                      <w:b/>
                                      <w:sz w:val="21"/>
                                    </w:rPr>
                                  </w:pPr>
                                  <w:r>
                                    <w:rPr>
                                      <w:b/>
                                      <w:sz w:val="21"/>
                                    </w:rPr>
                                    <w:t>总数</w:t>
                                  </w:r>
                                </w:p>
                              </w:tc>
                              <w:tc>
                                <w:tcPr>
                                  <w:tcW w:w="1560" w:type="dxa"/>
                                  <w:gridSpan w:val="2"/>
                                  <w:tcBorders>
                                    <w:top w:val="single" w:color="000000" w:sz="6" w:space="0"/>
                                    <w:left w:val="single" w:color="000000" w:sz="6" w:space="0"/>
                                    <w:bottom w:val="single" w:color="000000" w:sz="6" w:space="0"/>
                                    <w:right w:val="single" w:color="000000" w:sz="6" w:space="0"/>
                                  </w:tcBorders>
                                </w:tcPr>
                                <w:p>
                                  <w:pPr>
                                    <w:pStyle w:val="17"/>
                                    <w:spacing w:before="92"/>
                                    <w:ind w:left="463"/>
                                    <w:rPr>
                                      <w:b/>
                                      <w:sz w:val="21"/>
                                    </w:rPr>
                                  </w:pPr>
                                  <w:r>
                                    <w:rPr>
                                      <w:b/>
                                      <w:sz w:val="21"/>
                                    </w:rPr>
                                    <w:t>其中：</w:t>
                                  </w:r>
                                </w:p>
                              </w:tc>
                              <w:tc>
                                <w:tcPr>
                                  <w:tcW w:w="2107" w:type="dxa"/>
                                  <w:gridSpan w:val="3"/>
                                  <w:tcBorders>
                                    <w:top w:val="single" w:color="000000" w:sz="6" w:space="0"/>
                                    <w:left w:val="single" w:color="000000" w:sz="6" w:space="0"/>
                                    <w:bottom w:val="single" w:color="000000" w:sz="6" w:space="0"/>
                                    <w:right w:val="single" w:color="000000" w:sz="6" w:space="0"/>
                                  </w:tcBorders>
                                </w:tcPr>
                                <w:p>
                                  <w:pPr>
                                    <w:pStyle w:val="17"/>
                                    <w:spacing w:before="92"/>
                                    <w:ind w:left="717" w:right="702"/>
                                    <w:jc w:val="center"/>
                                    <w:rPr>
                                      <w:b/>
                                      <w:sz w:val="21"/>
                                    </w:rPr>
                                  </w:pPr>
                                  <w:r>
                                    <w:rPr>
                                      <w:b/>
                                      <w:sz w:val="21"/>
                                    </w:rPr>
                                    <w:t>其中：</w:t>
                                  </w:r>
                                </w:p>
                              </w:tc>
                              <w:tc>
                                <w:tcPr>
                                  <w:tcW w:w="1154" w:type="dxa"/>
                                  <w:vMerge w:val="restart"/>
                                  <w:tcBorders>
                                    <w:top w:val="single" w:color="000000" w:sz="6" w:space="0"/>
                                    <w:left w:val="single" w:color="000000" w:sz="6" w:space="0"/>
                                    <w:right w:val="single" w:color="000000" w:sz="6" w:space="0"/>
                                  </w:tcBorders>
                                </w:tcPr>
                                <w:p>
                                  <w:pPr>
                                    <w:pStyle w:val="17"/>
                                    <w:rPr>
                                      <w:sz w:val="22"/>
                                    </w:rPr>
                                  </w:pPr>
                                </w:p>
                                <w:p>
                                  <w:pPr>
                                    <w:pStyle w:val="17"/>
                                    <w:rPr>
                                      <w:sz w:val="22"/>
                                    </w:rPr>
                                  </w:pPr>
                                </w:p>
                                <w:p>
                                  <w:pPr>
                                    <w:pStyle w:val="17"/>
                                    <w:spacing w:before="10"/>
                                    <w:rPr>
                                      <w:sz w:val="18"/>
                                    </w:rPr>
                                  </w:pPr>
                                </w:p>
                                <w:p>
                                  <w:pPr>
                                    <w:pStyle w:val="17"/>
                                    <w:ind w:left="46" w:right="32"/>
                                    <w:jc w:val="center"/>
                                    <w:rPr>
                                      <w:rFonts w:ascii="Times New Roman"/>
                                      <w:sz w:val="21"/>
                                    </w:rPr>
                                  </w:pPr>
                                  <w:r>
                                    <w:rPr>
                                      <w:rFonts w:ascii="Times New Roman"/>
                                      <w:sz w:val="21"/>
                                      <w:shd w:val="clear" w:color="auto" w:fill="FFFF00"/>
                                    </w:rPr>
                                    <w:t>24</w:t>
                                  </w:r>
                                </w:p>
                              </w:tc>
                              <w:tc>
                                <w:tcPr>
                                  <w:tcW w:w="1044" w:type="dxa"/>
                                  <w:gridSpan w:val="2"/>
                                  <w:vMerge w:val="restart"/>
                                  <w:tcBorders>
                                    <w:top w:val="single" w:color="000000" w:sz="6" w:space="0"/>
                                    <w:left w:val="single" w:color="000000" w:sz="6" w:space="0"/>
                                    <w:bottom w:val="single" w:color="000000" w:sz="6" w:space="0"/>
                                    <w:right w:val="single" w:color="000000" w:sz="6" w:space="0"/>
                                  </w:tcBorders>
                                </w:tcPr>
                                <w:p>
                                  <w:pPr>
                                    <w:pStyle w:val="17"/>
                                    <w:spacing w:before="11"/>
                                    <w:rPr>
                                      <w:sz w:val="28"/>
                                    </w:rPr>
                                  </w:pPr>
                                </w:p>
                                <w:p>
                                  <w:pPr>
                                    <w:pStyle w:val="17"/>
                                    <w:ind w:left="310"/>
                                    <w:rPr>
                                      <w:b/>
                                      <w:sz w:val="21"/>
                                    </w:rPr>
                                  </w:pPr>
                                  <w:r>
                                    <w:rPr>
                                      <w:b/>
                                      <w:sz w:val="21"/>
                                    </w:rPr>
                                    <w:t>总数</w:t>
                                  </w:r>
                                </w:p>
                              </w:tc>
                              <w:tc>
                                <w:tcPr>
                                  <w:tcW w:w="1858" w:type="dxa"/>
                                  <w:gridSpan w:val="3"/>
                                  <w:tcBorders>
                                    <w:top w:val="single" w:color="000000" w:sz="6" w:space="0"/>
                                    <w:left w:val="single" w:color="000000" w:sz="6" w:space="0"/>
                                    <w:bottom w:val="single" w:color="000000" w:sz="6" w:space="0"/>
                                    <w:right w:val="single" w:color="000000" w:sz="6" w:space="0"/>
                                  </w:tcBorders>
                                </w:tcPr>
                                <w:p>
                                  <w:pPr>
                                    <w:pStyle w:val="17"/>
                                    <w:spacing w:before="92"/>
                                    <w:ind w:left="613"/>
                                    <w:rPr>
                                      <w:b/>
                                      <w:sz w:val="21"/>
                                    </w:rPr>
                                  </w:pPr>
                                  <w:r>
                                    <w:rPr>
                                      <w:b/>
                                      <w:sz w:val="21"/>
                                    </w:rPr>
                                    <w:t>其中：</w:t>
                                  </w:r>
                                </w:p>
                              </w:tc>
                              <w:tc>
                                <w:tcPr>
                                  <w:tcW w:w="3810" w:type="dxa"/>
                                  <w:gridSpan w:val="4"/>
                                  <w:tcBorders>
                                    <w:top w:val="single" w:color="000000" w:sz="6" w:space="0"/>
                                    <w:left w:val="single" w:color="000000" w:sz="6" w:space="0"/>
                                    <w:bottom w:val="single" w:color="000000" w:sz="6" w:space="0"/>
                                    <w:right w:val="single" w:color="000000" w:sz="6" w:space="0"/>
                                  </w:tcBorders>
                                </w:tcPr>
                                <w:p>
                                  <w:pPr>
                                    <w:pStyle w:val="17"/>
                                    <w:spacing w:before="92"/>
                                    <w:ind w:left="1570" w:right="1551"/>
                                    <w:jc w:val="center"/>
                                    <w:rPr>
                                      <w:b/>
                                      <w:sz w:val="21"/>
                                    </w:rPr>
                                  </w:pPr>
                                  <w:r>
                                    <w:rPr>
                                      <w:b/>
                                      <w:sz w:val="21"/>
                                    </w:rPr>
                                    <w:t>其中：</w:t>
                                  </w:r>
                                </w:p>
                              </w:tc>
                              <w:tc>
                                <w:tcPr>
                                  <w:tcW w:w="922" w:type="dxa"/>
                                  <w:tcBorders>
                                    <w:top w:val="single" w:color="000000" w:sz="6" w:space="0"/>
                                    <w:left w:val="single" w:color="000000" w:sz="6" w:space="0"/>
                                    <w:bottom w:val="single" w:color="000000" w:sz="6" w:space="0"/>
                                    <w:right w:val="single" w:color="000000" w:sz="6" w:space="0"/>
                                  </w:tcBorders>
                                </w:tcPr>
                                <w:p>
                                  <w:pPr>
                                    <w:pStyle w:val="17"/>
                                    <w:spacing w:before="92"/>
                                    <w:ind w:left="19" w:right="4"/>
                                    <w:jc w:val="center"/>
                                    <w:rPr>
                                      <w:b/>
                                      <w:sz w:val="21"/>
                                    </w:rPr>
                                  </w:pPr>
                                  <w:r>
                                    <w:rPr>
                                      <w:b/>
                                      <w:sz w:val="21"/>
                                    </w:rPr>
                                    <w:t>其中：</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29" w:hRule="atLeast"/>
                              </w:trPr>
                              <w:tc>
                                <w:tcPr>
                                  <w:tcW w:w="842" w:type="dxa"/>
                                  <w:vMerge w:val="continue"/>
                                  <w:tcBorders>
                                    <w:top w:val="nil"/>
                                    <w:left w:val="single" w:color="000000" w:sz="6" w:space="0"/>
                                    <w:bottom w:val="single" w:color="000000" w:sz="6" w:space="0"/>
                                    <w:right w:val="single" w:color="000000" w:sz="6" w:space="0"/>
                                  </w:tcBorders>
                                </w:tcPr>
                                <w:p>
                                  <w:pPr>
                                    <w:rPr>
                                      <w:sz w:val="2"/>
                                      <w:szCs w:val="2"/>
                                    </w:rPr>
                                  </w:pPr>
                                </w:p>
                              </w:tc>
                              <w:tc>
                                <w:tcPr>
                                  <w:tcW w:w="780" w:type="dxa"/>
                                  <w:tcBorders>
                                    <w:top w:val="single" w:color="000000" w:sz="6" w:space="0"/>
                                    <w:left w:val="single" w:color="000000" w:sz="6" w:space="0"/>
                                    <w:bottom w:val="single" w:color="000000" w:sz="6" w:space="0"/>
                                    <w:right w:val="single" w:color="000000" w:sz="6" w:space="0"/>
                                  </w:tcBorders>
                                </w:tcPr>
                                <w:p>
                                  <w:pPr>
                                    <w:pStyle w:val="17"/>
                                    <w:spacing w:before="130"/>
                                    <w:ind w:left="52" w:right="40"/>
                                    <w:jc w:val="center"/>
                                    <w:rPr>
                                      <w:b/>
                                      <w:sz w:val="21"/>
                                    </w:rPr>
                                  </w:pPr>
                                  <w:r>
                                    <w:rPr>
                                      <w:b/>
                                      <w:sz w:val="21"/>
                                    </w:rPr>
                                    <w:t>必修课</w:t>
                                  </w:r>
                                </w:p>
                              </w:tc>
                              <w:tc>
                                <w:tcPr>
                                  <w:tcW w:w="780" w:type="dxa"/>
                                  <w:tcBorders>
                                    <w:top w:val="single" w:color="000000" w:sz="6" w:space="0"/>
                                    <w:left w:val="single" w:color="000000" w:sz="6" w:space="0"/>
                                    <w:bottom w:val="single" w:color="000000" w:sz="6" w:space="0"/>
                                    <w:right w:val="single" w:color="000000" w:sz="6" w:space="0"/>
                                  </w:tcBorders>
                                </w:tcPr>
                                <w:p>
                                  <w:pPr>
                                    <w:pStyle w:val="17"/>
                                    <w:spacing w:before="130"/>
                                    <w:ind w:left="52" w:right="40"/>
                                    <w:jc w:val="center"/>
                                    <w:rPr>
                                      <w:b/>
                                      <w:sz w:val="21"/>
                                    </w:rPr>
                                  </w:pPr>
                                  <w:r>
                                    <w:rPr>
                                      <w:b/>
                                      <w:sz w:val="21"/>
                                    </w:rPr>
                                    <w:t>选修课</w:t>
                                  </w:r>
                                </w:p>
                              </w:tc>
                              <w:tc>
                                <w:tcPr>
                                  <w:tcW w:w="1176" w:type="dxa"/>
                                  <w:gridSpan w:val="2"/>
                                  <w:tcBorders>
                                    <w:top w:val="single" w:color="000000" w:sz="6" w:space="0"/>
                                    <w:left w:val="single" w:color="000000" w:sz="6" w:space="0"/>
                                    <w:bottom w:val="single" w:color="000000" w:sz="6" w:space="0"/>
                                    <w:right w:val="single" w:color="000000" w:sz="6" w:space="0"/>
                                  </w:tcBorders>
                                </w:tcPr>
                                <w:p>
                                  <w:pPr>
                                    <w:pStyle w:val="17"/>
                                    <w:spacing w:before="130"/>
                                    <w:ind w:left="168"/>
                                    <w:rPr>
                                      <w:b/>
                                      <w:sz w:val="21"/>
                                    </w:rPr>
                                  </w:pPr>
                                  <w:r>
                                    <w:rPr>
                                      <w:b/>
                                      <w:sz w:val="21"/>
                                    </w:rPr>
                                    <w:t>理论教学</w:t>
                                  </w:r>
                                </w:p>
                              </w:tc>
                              <w:tc>
                                <w:tcPr>
                                  <w:tcW w:w="931" w:type="dxa"/>
                                  <w:tcBorders>
                                    <w:top w:val="single" w:color="000000" w:sz="6" w:space="0"/>
                                    <w:left w:val="single" w:color="000000" w:sz="6" w:space="0"/>
                                    <w:bottom w:val="single" w:color="000000" w:sz="6" w:space="0"/>
                                    <w:right w:val="single" w:color="000000" w:sz="6" w:space="0"/>
                                  </w:tcBorders>
                                </w:tcPr>
                                <w:p>
                                  <w:pPr>
                                    <w:pStyle w:val="17"/>
                                    <w:spacing w:before="130"/>
                                    <w:ind w:left="24" w:right="8"/>
                                    <w:jc w:val="center"/>
                                    <w:rPr>
                                      <w:b/>
                                      <w:sz w:val="21"/>
                                    </w:rPr>
                                  </w:pPr>
                                  <w:r>
                                    <w:rPr>
                                      <w:b/>
                                      <w:sz w:val="21"/>
                                    </w:rPr>
                                    <w:t>实验教学</w:t>
                                  </w:r>
                                </w:p>
                              </w:tc>
                              <w:tc>
                                <w:tcPr>
                                  <w:tcW w:w="1154" w:type="dxa"/>
                                  <w:vMerge w:val="continue"/>
                                  <w:tcBorders>
                                    <w:top w:val="nil"/>
                                    <w:left w:val="single" w:color="000000" w:sz="6" w:space="0"/>
                                    <w:right w:val="single" w:color="000000" w:sz="6" w:space="0"/>
                                  </w:tcBorders>
                                </w:tcPr>
                                <w:p>
                                  <w:pPr>
                                    <w:rPr>
                                      <w:sz w:val="2"/>
                                      <w:szCs w:val="2"/>
                                    </w:rPr>
                                  </w:pPr>
                                </w:p>
                              </w:tc>
                              <w:tc>
                                <w:tcPr>
                                  <w:tcW w:w="1044"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912" w:type="dxa"/>
                                  <w:tcBorders>
                                    <w:top w:val="single" w:color="000000" w:sz="6" w:space="0"/>
                                    <w:left w:val="single" w:color="000000" w:sz="6" w:space="0"/>
                                    <w:bottom w:val="single" w:color="000000" w:sz="6" w:space="0"/>
                                    <w:right w:val="single" w:color="000000" w:sz="6" w:space="0"/>
                                  </w:tcBorders>
                                </w:tcPr>
                                <w:p>
                                  <w:pPr>
                                    <w:pStyle w:val="17"/>
                                    <w:spacing w:before="130"/>
                                    <w:ind w:left="121" w:right="103"/>
                                    <w:jc w:val="center"/>
                                    <w:rPr>
                                      <w:b/>
                                      <w:sz w:val="21"/>
                                    </w:rPr>
                                  </w:pPr>
                                  <w:r>
                                    <w:rPr>
                                      <w:b/>
                                      <w:sz w:val="21"/>
                                    </w:rPr>
                                    <w:t>必修课</w:t>
                                  </w:r>
                                </w:p>
                              </w:tc>
                              <w:tc>
                                <w:tcPr>
                                  <w:tcW w:w="946" w:type="dxa"/>
                                  <w:gridSpan w:val="2"/>
                                  <w:tcBorders>
                                    <w:top w:val="single" w:color="000000" w:sz="6" w:space="0"/>
                                    <w:left w:val="single" w:color="000000" w:sz="6" w:space="0"/>
                                    <w:bottom w:val="single" w:color="000000" w:sz="6" w:space="0"/>
                                    <w:right w:val="single" w:color="000000" w:sz="6" w:space="0"/>
                                  </w:tcBorders>
                                </w:tcPr>
                                <w:p>
                                  <w:pPr>
                                    <w:pStyle w:val="17"/>
                                    <w:spacing w:before="130"/>
                                    <w:ind w:left="157"/>
                                    <w:rPr>
                                      <w:b/>
                                      <w:sz w:val="21"/>
                                    </w:rPr>
                                  </w:pPr>
                                  <w:r>
                                    <w:rPr>
                                      <w:b/>
                                      <w:sz w:val="21"/>
                                    </w:rPr>
                                    <w:t>选修课</w:t>
                                  </w:r>
                                </w:p>
                              </w:tc>
                              <w:tc>
                                <w:tcPr>
                                  <w:tcW w:w="1254" w:type="dxa"/>
                                  <w:tcBorders>
                                    <w:top w:val="single" w:color="000000" w:sz="6" w:space="0"/>
                                    <w:left w:val="single" w:color="000000" w:sz="6" w:space="0"/>
                                    <w:bottom w:val="single" w:color="000000" w:sz="6" w:space="0"/>
                                    <w:right w:val="single" w:color="000000" w:sz="6" w:space="0"/>
                                  </w:tcBorders>
                                </w:tcPr>
                                <w:p>
                                  <w:pPr>
                                    <w:pStyle w:val="17"/>
                                    <w:spacing w:line="262" w:lineRule="exact"/>
                                    <w:ind w:left="89" w:right="54"/>
                                    <w:jc w:val="center"/>
                                    <w:rPr>
                                      <w:b/>
                                      <w:sz w:val="21"/>
                                    </w:rPr>
                                  </w:pPr>
                                  <w:r>
                                    <w:rPr>
                                      <w:b/>
                                      <w:sz w:val="21"/>
                                    </w:rPr>
                                    <w:t>集中性实践</w:t>
                                  </w:r>
                                </w:p>
                                <w:p>
                                  <w:pPr>
                                    <w:pStyle w:val="17"/>
                                    <w:spacing w:before="4" w:line="242" w:lineRule="exact"/>
                                    <w:ind w:left="89" w:right="54"/>
                                    <w:jc w:val="center"/>
                                    <w:rPr>
                                      <w:b/>
                                      <w:sz w:val="21"/>
                                    </w:rPr>
                                  </w:pPr>
                                  <w:r>
                                    <w:rPr>
                                      <w:b/>
                                      <w:sz w:val="21"/>
                                    </w:rPr>
                                    <w:t>教学环节</w:t>
                                  </w:r>
                                </w:p>
                              </w:tc>
                              <w:tc>
                                <w:tcPr>
                                  <w:tcW w:w="830" w:type="dxa"/>
                                  <w:tcBorders>
                                    <w:top w:val="single" w:color="000000" w:sz="6" w:space="0"/>
                                    <w:left w:val="single" w:color="000000" w:sz="6" w:space="0"/>
                                    <w:bottom w:val="single" w:color="000000" w:sz="6" w:space="0"/>
                                    <w:right w:val="single" w:color="000000" w:sz="6" w:space="0"/>
                                  </w:tcBorders>
                                </w:tcPr>
                                <w:p>
                                  <w:pPr>
                                    <w:pStyle w:val="17"/>
                                    <w:spacing w:line="262" w:lineRule="exact"/>
                                    <w:ind w:left="214"/>
                                    <w:rPr>
                                      <w:b/>
                                      <w:sz w:val="21"/>
                                    </w:rPr>
                                  </w:pPr>
                                  <w:r>
                                    <w:rPr>
                                      <w:b/>
                                      <w:sz w:val="21"/>
                                    </w:rPr>
                                    <w:t>理论</w:t>
                                  </w:r>
                                </w:p>
                                <w:p>
                                  <w:pPr>
                                    <w:pStyle w:val="17"/>
                                    <w:spacing w:before="4" w:line="242" w:lineRule="exact"/>
                                    <w:ind w:left="214"/>
                                    <w:rPr>
                                      <w:b/>
                                      <w:sz w:val="21"/>
                                    </w:rPr>
                                  </w:pPr>
                                  <w:r>
                                    <w:rPr>
                                      <w:b/>
                                      <w:sz w:val="21"/>
                                    </w:rPr>
                                    <w:t>教学</w:t>
                                  </w:r>
                                </w:p>
                              </w:tc>
                              <w:tc>
                                <w:tcPr>
                                  <w:tcW w:w="906" w:type="dxa"/>
                                  <w:tcBorders>
                                    <w:top w:val="single" w:color="000000" w:sz="6" w:space="0"/>
                                    <w:left w:val="single" w:color="000000" w:sz="6" w:space="0"/>
                                    <w:bottom w:val="single" w:color="000000" w:sz="6" w:space="0"/>
                                    <w:right w:val="single" w:color="000000" w:sz="6" w:space="0"/>
                                  </w:tcBorders>
                                </w:tcPr>
                                <w:p>
                                  <w:pPr>
                                    <w:pStyle w:val="17"/>
                                    <w:spacing w:line="262" w:lineRule="exact"/>
                                    <w:ind w:left="245"/>
                                    <w:rPr>
                                      <w:b/>
                                      <w:sz w:val="21"/>
                                    </w:rPr>
                                  </w:pPr>
                                  <w:r>
                                    <w:rPr>
                                      <w:b/>
                                      <w:sz w:val="21"/>
                                    </w:rPr>
                                    <w:t>实验</w:t>
                                  </w:r>
                                </w:p>
                                <w:p>
                                  <w:pPr>
                                    <w:pStyle w:val="17"/>
                                    <w:spacing w:before="4" w:line="242" w:lineRule="exact"/>
                                    <w:ind w:left="245"/>
                                    <w:rPr>
                                      <w:b/>
                                      <w:sz w:val="21"/>
                                    </w:rPr>
                                  </w:pPr>
                                  <w:r>
                                    <w:rPr>
                                      <w:b/>
                                      <w:sz w:val="21"/>
                                    </w:rPr>
                                    <w:t>教学</w:t>
                                  </w:r>
                                </w:p>
                              </w:tc>
                              <w:tc>
                                <w:tcPr>
                                  <w:tcW w:w="820" w:type="dxa"/>
                                  <w:tcBorders>
                                    <w:top w:val="single" w:color="000000" w:sz="6" w:space="0"/>
                                    <w:left w:val="single" w:color="000000" w:sz="6" w:space="0"/>
                                    <w:bottom w:val="single" w:color="000000" w:sz="6" w:space="0"/>
                                    <w:right w:val="single" w:color="000000" w:sz="6" w:space="0"/>
                                  </w:tcBorders>
                                </w:tcPr>
                                <w:p>
                                  <w:pPr>
                                    <w:pStyle w:val="17"/>
                                    <w:spacing w:line="262" w:lineRule="exact"/>
                                    <w:ind w:left="95"/>
                                    <w:rPr>
                                      <w:b/>
                                      <w:sz w:val="21"/>
                                    </w:rPr>
                                  </w:pPr>
                                  <w:r>
                                    <w:rPr>
                                      <w:b/>
                                      <w:sz w:val="21"/>
                                    </w:rPr>
                                    <w:t>课外科</w:t>
                                  </w:r>
                                </w:p>
                                <w:p>
                                  <w:pPr>
                                    <w:pStyle w:val="17"/>
                                    <w:spacing w:before="4" w:line="242" w:lineRule="exact"/>
                                    <w:ind w:left="95"/>
                                    <w:rPr>
                                      <w:b/>
                                      <w:sz w:val="21"/>
                                    </w:rPr>
                                  </w:pPr>
                                  <w:r>
                                    <w:rPr>
                                      <w:b/>
                                      <w:sz w:val="21"/>
                                    </w:rPr>
                                    <w:t>技活动</w:t>
                                  </w:r>
                                </w:p>
                              </w:tc>
                              <w:tc>
                                <w:tcPr>
                                  <w:tcW w:w="922" w:type="dxa"/>
                                  <w:tcBorders>
                                    <w:top w:val="single" w:color="000000" w:sz="6" w:space="0"/>
                                    <w:left w:val="single" w:color="000000" w:sz="6" w:space="0"/>
                                    <w:bottom w:val="single" w:color="000000" w:sz="6" w:space="0"/>
                                    <w:right w:val="single" w:color="000000" w:sz="6" w:space="0"/>
                                  </w:tcBorders>
                                </w:tcPr>
                                <w:p>
                                  <w:pPr>
                                    <w:pStyle w:val="17"/>
                                    <w:spacing w:line="262" w:lineRule="exact"/>
                                    <w:ind w:left="19" w:right="4"/>
                                    <w:jc w:val="center"/>
                                    <w:rPr>
                                      <w:b/>
                                      <w:sz w:val="21"/>
                                    </w:rPr>
                                  </w:pPr>
                                  <w:r>
                                    <w:rPr>
                                      <w:b/>
                                      <w:sz w:val="21"/>
                                    </w:rPr>
                                    <w:t>创新创业</w:t>
                                  </w:r>
                                </w:p>
                                <w:p>
                                  <w:pPr>
                                    <w:pStyle w:val="17"/>
                                    <w:spacing w:before="4" w:line="242" w:lineRule="exact"/>
                                    <w:ind w:left="19" w:right="4"/>
                                    <w:jc w:val="center"/>
                                    <w:rPr>
                                      <w:b/>
                                      <w:sz w:val="21"/>
                                    </w:rPr>
                                  </w:pPr>
                                  <w:r>
                                    <w:rPr>
                                      <w:b/>
                                      <w:sz w:val="21"/>
                                    </w:rPr>
                                    <w:t>教育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842" w:type="dxa"/>
                                  <w:tcBorders>
                                    <w:top w:val="single" w:color="000000" w:sz="6" w:space="0"/>
                                    <w:left w:val="single" w:color="000000" w:sz="6" w:space="0"/>
                                    <w:right w:val="single" w:color="000000" w:sz="6" w:space="0"/>
                                  </w:tcBorders>
                                </w:tcPr>
                                <w:p>
                                  <w:pPr>
                                    <w:pStyle w:val="17"/>
                                    <w:spacing w:before="99"/>
                                    <w:ind w:left="210"/>
                                    <w:rPr>
                                      <w:rFonts w:ascii="Times New Roman"/>
                                      <w:sz w:val="21"/>
                                    </w:rPr>
                                  </w:pPr>
                                  <w:r>
                                    <w:rPr>
                                      <w:rFonts w:ascii="Times New Roman"/>
                                      <w:sz w:val="21"/>
                                    </w:rPr>
                                    <w:t>2584</w:t>
                                  </w:r>
                                </w:p>
                              </w:tc>
                              <w:tc>
                                <w:tcPr>
                                  <w:tcW w:w="780" w:type="dxa"/>
                                  <w:tcBorders>
                                    <w:top w:val="single" w:color="000000" w:sz="6" w:space="0"/>
                                    <w:left w:val="single" w:color="000000" w:sz="6" w:space="0"/>
                                    <w:right w:val="single" w:color="000000" w:sz="6" w:space="0"/>
                                  </w:tcBorders>
                                </w:tcPr>
                                <w:p>
                                  <w:pPr>
                                    <w:pStyle w:val="17"/>
                                    <w:spacing w:before="99"/>
                                    <w:ind w:left="52" w:right="35"/>
                                    <w:jc w:val="center"/>
                                    <w:rPr>
                                      <w:rFonts w:ascii="Times New Roman"/>
                                      <w:sz w:val="21"/>
                                    </w:rPr>
                                  </w:pPr>
                                  <w:r>
                                    <w:rPr>
                                      <w:rFonts w:ascii="Times New Roman"/>
                                      <w:sz w:val="21"/>
                                    </w:rPr>
                                    <w:t>2312</w:t>
                                  </w:r>
                                </w:p>
                              </w:tc>
                              <w:tc>
                                <w:tcPr>
                                  <w:tcW w:w="780" w:type="dxa"/>
                                  <w:tcBorders>
                                    <w:top w:val="single" w:color="000000" w:sz="6" w:space="0"/>
                                    <w:left w:val="single" w:color="000000" w:sz="6" w:space="0"/>
                                    <w:right w:val="single" w:color="000000" w:sz="6" w:space="0"/>
                                  </w:tcBorders>
                                </w:tcPr>
                                <w:p>
                                  <w:pPr>
                                    <w:pStyle w:val="17"/>
                                    <w:spacing w:before="99"/>
                                    <w:ind w:left="52" w:right="40"/>
                                    <w:jc w:val="center"/>
                                    <w:rPr>
                                      <w:rFonts w:ascii="Times New Roman"/>
                                      <w:sz w:val="21"/>
                                    </w:rPr>
                                  </w:pPr>
                                  <w:r>
                                    <w:rPr>
                                      <w:rFonts w:ascii="Times New Roman"/>
                                      <w:sz w:val="21"/>
                                    </w:rPr>
                                    <w:t>272</w:t>
                                  </w:r>
                                </w:p>
                              </w:tc>
                              <w:tc>
                                <w:tcPr>
                                  <w:tcW w:w="1176" w:type="dxa"/>
                                  <w:gridSpan w:val="2"/>
                                  <w:tcBorders>
                                    <w:top w:val="single" w:color="000000" w:sz="6" w:space="0"/>
                                    <w:left w:val="single" w:color="000000" w:sz="6" w:space="0"/>
                                    <w:right w:val="single" w:color="000000" w:sz="6" w:space="0"/>
                                  </w:tcBorders>
                                </w:tcPr>
                                <w:p>
                                  <w:pPr>
                                    <w:pStyle w:val="17"/>
                                    <w:spacing w:before="99"/>
                                    <w:ind w:left="379"/>
                                    <w:rPr>
                                      <w:rFonts w:ascii="Times New Roman"/>
                                      <w:sz w:val="21"/>
                                    </w:rPr>
                                  </w:pPr>
                                  <w:r>
                                    <w:rPr>
                                      <w:rFonts w:ascii="Times New Roman"/>
                                      <w:sz w:val="21"/>
                                    </w:rPr>
                                    <w:t>1952</w:t>
                                  </w:r>
                                </w:p>
                              </w:tc>
                              <w:tc>
                                <w:tcPr>
                                  <w:tcW w:w="931" w:type="dxa"/>
                                  <w:tcBorders>
                                    <w:top w:val="single" w:color="000000" w:sz="6" w:space="0"/>
                                    <w:left w:val="single" w:color="000000" w:sz="6" w:space="0"/>
                                    <w:right w:val="single" w:color="000000" w:sz="6" w:space="0"/>
                                  </w:tcBorders>
                                </w:tcPr>
                                <w:p>
                                  <w:pPr>
                                    <w:pStyle w:val="17"/>
                                    <w:spacing w:before="99"/>
                                    <w:ind w:left="24" w:right="8"/>
                                    <w:jc w:val="center"/>
                                    <w:rPr>
                                      <w:rFonts w:ascii="Times New Roman"/>
                                      <w:sz w:val="21"/>
                                    </w:rPr>
                                  </w:pPr>
                                  <w:r>
                                    <w:rPr>
                                      <w:rFonts w:ascii="Times New Roman"/>
                                      <w:sz w:val="21"/>
                                    </w:rPr>
                                    <w:t>224</w:t>
                                  </w:r>
                                </w:p>
                              </w:tc>
                              <w:tc>
                                <w:tcPr>
                                  <w:tcW w:w="1154" w:type="dxa"/>
                                  <w:vMerge w:val="continue"/>
                                  <w:tcBorders>
                                    <w:top w:val="nil"/>
                                    <w:left w:val="single" w:color="000000" w:sz="6" w:space="0"/>
                                    <w:right w:val="single" w:color="000000" w:sz="6" w:space="0"/>
                                  </w:tcBorders>
                                </w:tcPr>
                                <w:p>
                                  <w:pPr>
                                    <w:rPr>
                                      <w:sz w:val="2"/>
                                      <w:szCs w:val="2"/>
                                    </w:rPr>
                                  </w:pPr>
                                </w:p>
                              </w:tc>
                              <w:tc>
                                <w:tcPr>
                                  <w:tcW w:w="1044" w:type="dxa"/>
                                  <w:gridSpan w:val="2"/>
                                  <w:tcBorders>
                                    <w:top w:val="single" w:color="000000" w:sz="6" w:space="0"/>
                                    <w:left w:val="single" w:color="000000" w:sz="6" w:space="0"/>
                                    <w:right w:val="single" w:color="000000" w:sz="6" w:space="0"/>
                                  </w:tcBorders>
                                </w:tcPr>
                                <w:p>
                                  <w:pPr>
                                    <w:pStyle w:val="17"/>
                                    <w:spacing w:before="99"/>
                                    <w:ind w:left="289" w:right="270"/>
                                    <w:jc w:val="center"/>
                                    <w:rPr>
                                      <w:rFonts w:ascii="Times New Roman"/>
                                      <w:sz w:val="21"/>
                                    </w:rPr>
                                  </w:pPr>
                                  <w:r>
                                    <w:rPr>
                                      <w:rFonts w:ascii="Times New Roman"/>
                                      <w:sz w:val="21"/>
                                    </w:rPr>
                                    <w:t>160</w:t>
                                  </w:r>
                                </w:p>
                              </w:tc>
                              <w:tc>
                                <w:tcPr>
                                  <w:tcW w:w="912" w:type="dxa"/>
                                  <w:tcBorders>
                                    <w:top w:val="single" w:color="000000" w:sz="6" w:space="0"/>
                                    <w:left w:val="single" w:color="000000" w:sz="6" w:space="0"/>
                                    <w:right w:val="single" w:color="000000" w:sz="6" w:space="0"/>
                                  </w:tcBorders>
                                </w:tcPr>
                                <w:p>
                                  <w:pPr>
                                    <w:pStyle w:val="17"/>
                                    <w:spacing w:before="99"/>
                                    <w:ind w:left="121" w:right="98"/>
                                    <w:jc w:val="center"/>
                                    <w:rPr>
                                      <w:rFonts w:ascii="Times New Roman"/>
                                      <w:sz w:val="21"/>
                                    </w:rPr>
                                  </w:pPr>
                                  <w:r>
                                    <w:rPr>
                                      <w:rFonts w:ascii="Times New Roman"/>
                                      <w:sz w:val="21"/>
                                    </w:rPr>
                                    <w:t>143</w:t>
                                  </w:r>
                                </w:p>
                              </w:tc>
                              <w:tc>
                                <w:tcPr>
                                  <w:tcW w:w="946" w:type="dxa"/>
                                  <w:gridSpan w:val="2"/>
                                  <w:tcBorders>
                                    <w:top w:val="single" w:color="000000" w:sz="6" w:space="0"/>
                                    <w:left w:val="single" w:color="000000" w:sz="6" w:space="0"/>
                                    <w:right w:val="single" w:color="000000" w:sz="6" w:space="0"/>
                                  </w:tcBorders>
                                </w:tcPr>
                                <w:p>
                                  <w:pPr>
                                    <w:pStyle w:val="17"/>
                                    <w:spacing w:before="99"/>
                                    <w:ind w:left="349" w:right="332"/>
                                    <w:jc w:val="center"/>
                                    <w:rPr>
                                      <w:rFonts w:ascii="Times New Roman"/>
                                      <w:sz w:val="21"/>
                                    </w:rPr>
                                  </w:pPr>
                                  <w:r>
                                    <w:rPr>
                                      <w:rFonts w:ascii="Times New Roman"/>
                                      <w:sz w:val="21"/>
                                    </w:rPr>
                                    <w:t>17</w:t>
                                  </w:r>
                                </w:p>
                              </w:tc>
                              <w:tc>
                                <w:tcPr>
                                  <w:tcW w:w="1254" w:type="dxa"/>
                                  <w:tcBorders>
                                    <w:top w:val="single" w:color="000000" w:sz="6" w:space="0"/>
                                    <w:left w:val="single" w:color="000000" w:sz="6" w:space="0"/>
                                    <w:right w:val="single" w:color="000000" w:sz="6" w:space="0"/>
                                  </w:tcBorders>
                                </w:tcPr>
                                <w:p>
                                  <w:pPr>
                                    <w:pStyle w:val="17"/>
                                    <w:spacing w:before="99"/>
                                    <w:ind w:left="84" w:right="54"/>
                                    <w:jc w:val="center"/>
                                    <w:rPr>
                                      <w:rFonts w:ascii="Times New Roman"/>
                                      <w:sz w:val="21"/>
                                    </w:rPr>
                                  </w:pPr>
                                  <w:r>
                                    <w:rPr>
                                      <w:rFonts w:ascii="Times New Roman"/>
                                      <w:sz w:val="21"/>
                                    </w:rPr>
                                    <w:t>24</w:t>
                                  </w:r>
                                </w:p>
                              </w:tc>
                              <w:tc>
                                <w:tcPr>
                                  <w:tcW w:w="830" w:type="dxa"/>
                                  <w:tcBorders>
                                    <w:top w:val="single" w:color="000000" w:sz="6" w:space="0"/>
                                    <w:left w:val="single" w:color="000000" w:sz="6" w:space="0"/>
                                    <w:right w:val="single" w:color="000000" w:sz="6" w:space="0"/>
                                  </w:tcBorders>
                                </w:tcPr>
                                <w:p>
                                  <w:pPr>
                                    <w:pStyle w:val="17"/>
                                    <w:spacing w:before="99"/>
                                    <w:ind w:left="267"/>
                                    <w:rPr>
                                      <w:rFonts w:ascii="Times New Roman"/>
                                      <w:sz w:val="21"/>
                                    </w:rPr>
                                  </w:pPr>
                                  <w:r>
                                    <w:rPr>
                                      <w:rFonts w:ascii="Times New Roman"/>
                                      <w:sz w:val="21"/>
                                    </w:rPr>
                                    <w:t>122</w:t>
                                  </w:r>
                                </w:p>
                              </w:tc>
                              <w:tc>
                                <w:tcPr>
                                  <w:tcW w:w="906" w:type="dxa"/>
                                  <w:tcBorders>
                                    <w:top w:val="single" w:color="000000" w:sz="6" w:space="0"/>
                                    <w:left w:val="single" w:color="000000" w:sz="6" w:space="0"/>
                                    <w:right w:val="single" w:color="000000" w:sz="6" w:space="0"/>
                                  </w:tcBorders>
                                </w:tcPr>
                                <w:p>
                                  <w:pPr>
                                    <w:pStyle w:val="17"/>
                                    <w:spacing w:before="99"/>
                                    <w:ind w:left="332" w:right="309"/>
                                    <w:jc w:val="center"/>
                                    <w:rPr>
                                      <w:rFonts w:ascii="Times New Roman"/>
                                      <w:sz w:val="21"/>
                                    </w:rPr>
                                  </w:pPr>
                                  <w:r>
                                    <w:rPr>
                                      <w:rFonts w:ascii="Times New Roman"/>
                                      <w:sz w:val="21"/>
                                    </w:rPr>
                                    <w:t>14</w:t>
                                  </w:r>
                                </w:p>
                              </w:tc>
                              <w:tc>
                                <w:tcPr>
                                  <w:tcW w:w="820" w:type="dxa"/>
                                  <w:tcBorders>
                                    <w:top w:val="single" w:color="000000" w:sz="6" w:space="0"/>
                                    <w:left w:val="single" w:color="000000" w:sz="6" w:space="0"/>
                                    <w:right w:val="single" w:color="000000" w:sz="6" w:space="0"/>
                                  </w:tcBorders>
                                </w:tcPr>
                                <w:p>
                                  <w:pPr>
                                    <w:pStyle w:val="17"/>
                                    <w:spacing w:before="99"/>
                                    <w:ind w:left="20"/>
                                    <w:jc w:val="center"/>
                                    <w:rPr>
                                      <w:rFonts w:ascii="Times New Roman"/>
                                      <w:sz w:val="21"/>
                                    </w:rPr>
                                  </w:pPr>
                                  <w:r>
                                    <w:rPr>
                                      <w:rFonts w:ascii="Times New Roman"/>
                                      <w:w w:val="100"/>
                                      <w:sz w:val="21"/>
                                    </w:rPr>
                                    <w:t>0</w:t>
                                  </w:r>
                                </w:p>
                              </w:tc>
                              <w:tc>
                                <w:tcPr>
                                  <w:tcW w:w="922" w:type="dxa"/>
                                  <w:tcBorders>
                                    <w:top w:val="single" w:color="000000" w:sz="6" w:space="0"/>
                                    <w:left w:val="single" w:color="000000" w:sz="6" w:space="0"/>
                                    <w:right w:val="single" w:color="000000" w:sz="6" w:space="0"/>
                                  </w:tcBorders>
                                </w:tcPr>
                                <w:p>
                                  <w:pPr>
                                    <w:pStyle w:val="17"/>
                                    <w:spacing w:before="99"/>
                                    <w:ind w:left="19" w:right="4"/>
                                    <w:jc w:val="center"/>
                                    <w:rPr>
                                      <w:rFonts w:ascii="Times New Roman"/>
                                      <w:sz w:val="21"/>
                                    </w:rPr>
                                  </w:pPr>
                                  <w:r>
                                    <w:rPr>
                                      <w:rFonts w:ascii="Times New Roman"/>
                                      <w:sz w:val="21"/>
                                    </w:rPr>
                                    <w:t>2.5</w:t>
                                  </w:r>
                                </w:p>
                              </w:tc>
                            </w:tr>
                          </w:tbl>
                          <w:p>
                            <w:pPr>
                              <w:pStyle w:val="9"/>
                            </w:pPr>
                          </w:p>
                        </w:txbxContent>
                      </wps:txbx>
                      <wps:bodyPr lIns="0" tIns="0" rIns="0" bIns="0" upright="1"/>
                    </wps:wsp>
                  </a:graphicData>
                </a:graphic>
              </wp:anchor>
            </w:drawing>
          </mc:Choice>
          <mc:Fallback>
            <w:pict>
              <v:shape id="文本框 17" o:spid="_x0000_s1026" o:spt="202" type="#_x0000_t202" style="position:absolute;left:0pt;margin-left:88.2pt;margin-top:22.55pt;height:228.65pt;width:666pt;mso-position-horizontal-relative:page;z-index:251668480;mso-width-relative:page;mso-height-relative:page;" filled="f" stroked="f" coordsize="21600,21600" o:gfxdata="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UTVF02QAAAAsBAAAPAAAA&#10;AAAAAAEAIAAAACIAAABkcnMvZG93bnJldi54bWxQSwECFAAUAAAACACHTuJARheRL6IBAAAoAwAA&#10;DgAAAAAAAAABACAAAAAoAQAAZHJzL2Uyb0RvYy54bWxQSwUGAAAAAAYABgBZAQAAPAUAAAAA&#10;">
                <v:fill on="f" focussize="0,0"/>
                <v:stroke on="f"/>
                <v:imagedata o:title=""/>
                <o:lock v:ext="edit" aspectratio="f"/>
                <v:textbox inset="0mm,0mm,0mm,0mm">
                  <w:txbxContent>
                    <w:tbl>
                      <w:tblPr>
                        <w:tblStyle w:val="13"/>
                        <w:tblW w:w="13297" w:type="dxa"/>
                        <w:tblInd w:w="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42"/>
                        <w:gridCol w:w="780"/>
                        <w:gridCol w:w="780"/>
                        <w:gridCol w:w="230"/>
                        <w:gridCol w:w="946"/>
                        <w:gridCol w:w="931"/>
                        <w:gridCol w:w="1154"/>
                        <w:gridCol w:w="648"/>
                        <w:gridCol w:w="396"/>
                        <w:gridCol w:w="912"/>
                        <w:gridCol w:w="437"/>
                        <w:gridCol w:w="509"/>
                        <w:gridCol w:w="1254"/>
                        <w:gridCol w:w="830"/>
                        <w:gridCol w:w="906"/>
                        <w:gridCol w:w="820"/>
                        <w:gridCol w:w="9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2632" w:type="dxa"/>
                            <w:gridSpan w:val="4"/>
                            <w:tcBorders>
                              <w:left w:val="single" w:color="000000" w:sz="6" w:space="0"/>
                              <w:bottom w:val="single" w:color="000000" w:sz="6" w:space="0"/>
                              <w:right w:val="single" w:color="000000" w:sz="6" w:space="0"/>
                            </w:tcBorders>
                          </w:tcPr>
                          <w:p>
                            <w:pPr>
                              <w:pStyle w:val="17"/>
                              <w:spacing w:before="91"/>
                              <w:ind w:left="683"/>
                              <w:rPr>
                                <w:b/>
                                <w:sz w:val="21"/>
                              </w:rPr>
                            </w:pPr>
                            <w:r>
                              <w:rPr>
                                <w:b/>
                                <w:sz w:val="21"/>
                              </w:rPr>
                              <w:t>校内专业代码</w:t>
                            </w:r>
                          </w:p>
                        </w:tc>
                        <w:tc>
                          <w:tcPr>
                            <w:tcW w:w="3679" w:type="dxa"/>
                            <w:gridSpan w:val="4"/>
                            <w:tcBorders>
                              <w:left w:val="single" w:color="000000" w:sz="6" w:space="0"/>
                              <w:bottom w:val="single" w:color="000000" w:sz="6" w:space="0"/>
                              <w:right w:val="single" w:color="000000" w:sz="6" w:space="0"/>
                            </w:tcBorders>
                          </w:tcPr>
                          <w:p>
                            <w:pPr>
                              <w:pStyle w:val="17"/>
                              <w:spacing w:before="91"/>
                              <w:ind w:left="1205"/>
                              <w:rPr>
                                <w:b/>
                                <w:sz w:val="21"/>
                              </w:rPr>
                            </w:pPr>
                            <w:r>
                              <w:rPr>
                                <w:b/>
                                <w:sz w:val="21"/>
                              </w:rPr>
                              <w:t>校内专业名称</w:t>
                            </w:r>
                          </w:p>
                        </w:tc>
                        <w:tc>
                          <w:tcPr>
                            <w:tcW w:w="1745" w:type="dxa"/>
                            <w:gridSpan w:val="3"/>
                            <w:tcBorders>
                              <w:left w:val="single" w:color="000000" w:sz="6" w:space="0"/>
                              <w:bottom w:val="single" w:color="000000" w:sz="6" w:space="0"/>
                              <w:right w:val="single" w:color="000000" w:sz="6" w:space="0"/>
                            </w:tcBorders>
                          </w:tcPr>
                          <w:p>
                            <w:pPr>
                              <w:pStyle w:val="17"/>
                              <w:spacing w:before="91"/>
                              <w:ind w:left="135"/>
                              <w:rPr>
                                <w:b/>
                                <w:sz w:val="21"/>
                              </w:rPr>
                            </w:pPr>
                            <w:r>
                              <w:rPr>
                                <w:b/>
                                <w:sz w:val="21"/>
                              </w:rPr>
                              <w:t>专业带头人姓名</w:t>
                            </w:r>
                          </w:p>
                        </w:tc>
                        <w:tc>
                          <w:tcPr>
                            <w:tcW w:w="1763" w:type="dxa"/>
                            <w:gridSpan w:val="2"/>
                            <w:tcBorders>
                              <w:left w:val="single" w:color="000000" w:sz="6" w:space="0"/>
                              <w:bottom w:val="single" w:color="000000" w:sz="6" w:space="0"/>
                              <w:right w:val="single" w:color="000000" w:sz="6" w:space="0"/>
                            </w:tcBorders>
                          </w:tcPr>
                          <w:p>
                            <w:pPr>
                              <w:pStyle w:val="17"/>
                              <w:spacing w:before="91"/>
                              <w:ind w:left="135"/>
                              <w:rPr>
                                <w:b/>
                                <w:sz w:val="21"/>
                              </w:rPr>
                            </w:pPr>
                            <w:r>
                              <w:rPr>
                                <w:b/>
                                <w:sz w:val="21"/>
                              </w:rPr>
                              <w:t>专业带头人工号</w:t>
                            </w:r>
                          </w:p>
                        </w:tc>
                        <w:tc>
                          <w:tcPr>
                            <w:tcW w:w="1736" w:type="dxa"/>
                            <w:gridSpan w:val="2"/>
                            <w:tcBorders>
                              <w:left w:val="single" w:color="000000" w:sz="6" w:space="0"/>
                              <w:bottom w:val="single" w:color="000000" w:sz="6" w:space="0"/>
                              <w:right w:val="single" w:color="000000" w:sz="6" w:space="0"/>
                            </w:tcBorders>
                          </w:tcPr>
                          <w:p>
                            <w:pPr>
                              <w:pStyle w:val="17"/>
                              <w:spacing w:before="91"/>
                              <w:ind w:left="435"/>
                              <w:rPr>
                                <w:b/>
                                <w:sz w:val="21"/>
                              </w:rPr>
                            </w:pPr>
                            <w:r>
                              <w:rPr>
                                <w:b/>
                                <w:sz w:val="21"/>
                              </w:rPr>
                              <w:t>培养目标</w:t>
                            </w:r>
                          </w:p>
                        </w:tc>
                        <w:tc>
                          <w:tcPr>
                            <w:tcW w:w="1742" w:type="dxa"/>
                            <w:gridSpan w:val="2"/>
                            <w:tcBorders>
                              <w:left w:val="single" w:color="000000" w:sz="6" w:space="0"/>
                              <w:bottom w:val="single" w:color="000000" w:sz="6" w:space="0"/>
                              <w:right w:val="single" w:color="000000" w:sz="6" w:space="0"/>
                            </w:tcBorders>
                          </w:tcPr>
                          <w:p>
                            <w:pPr>
                              <w:pStyle w:val="17"/>
                              <w:spacing w:before="91"/>
                              <w:ind w:left="446"/>
                              <w:rPr>
                                <w:b/>
                                <w:sz w:val="21"/>
                              </w:rPr>
                            </w:pPr>
                            <w:r>
                              <w:rPr>
                                <w:b/>
                                <w:sz w:val="21"/>
                              </w:rPr>
                              <w:t>毕业要求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50" w:hRule="atLeast"/>
                        </w:trPr>
                        <w:tc>
                          <w:tcPr>
                            <w:tcW w:w="2632" w:type="dxa"/>
                            <w:gridSpan w:val="4"/>
                            <w:tcBorders>
                              <w:top w:val="single" w:color="000000" w:sz="6" w:space="0"/>
                              <w:left w:val="single" w:color="000000" w:sz="6" w:space="0"/>
                              <w:bottom w:val="single" w:color="000000" w:sz="6" w:space="0"/>
                              <w:right w:val="single" w:color="000000" w:sz="6" w:space="0"/>
                            </w:tcBorders>
                          </w:tcPr>
                          <w:p>
                            <w:pPr>
                              <w:pStyle w:val="17"/>
                              <w:rPr>
                                <w:sz w:val="22"/>
                              </w:rPr>
                            </w:pPr>
                          </w:p>
                          <w:p>
                            <w:pPr>
                              <w:pStyle w:val="17"/>
                              <w:spacing w:before="4"/>
                              <w:rPr>
                                <w:sz w:val="17"/>
                              </w:rPr>
                            </w:pPr>
                          </w:p>
                          <w:p>
                            <w:pPr>
                              <w:pStyle w:val="17"/>
                              <w:ind w:left="1087" w:right="1070"/>
                              <w:jc w:val="center"/>
                              <w:rPr>
                                <w:rFonts w:ascii="Times New Roman"/>
                                <w:sz w:val="21"/>
                              </w:rPr>
                            </w:pPr>
                            <w:r>
                              <w:rPr>
                                <w:rFonts w:ascii="Times New Roman"/>
                                <w:sz w:val="21"/>
                              </w:rPr>
                              <w:t>0211</w:t>
                            </w:r>
                          </w:p>
                        </w:tc>
                        <w:tc>
                          <w:tcPr>
                            <w:tcW w:w="3679" w:type="dxa"/>
                            <w:gridSpan w:val="4"/>
                            <w:tcBorders>
                              <w:top w:val="single" w:color="000000" w:sz="6" w:space="0"/>
                              <w:left w:val="single" w:color="000000" w:sz="6" w:space="0"/>
                              <w:bottom w:val="single" w:color="000000" w:sz="6" w:space="0"/>
                              <w:right w:val="single" w:color="000000" w:sz="6" w:space="0"/>
                            </w:tcBorders>
                          </w:tcPr>
                          <w:p>
                            <w:pPr>
                              <w:pStyle w:val="17"/>
                              <w:rPr>
                                <w:sz w:val="20"/>
                              </w:rPr>
                            </w:pPr>
                          </w:p>
                          <w:p>
                            <w:pPr>
                              <w:pStyle w:val="17"/>
                              <w:spacing w:before="3"/>
                              <w:rPr>
                                <w:sz w:val="18"/>
                              </w:rPr>
                            </w:pPr>
                          </w:p>
                          <w:p>
                            <w:pPr>
                              <w:pStyle w:val="17"/>
                              <w:ind w:left="1504" w:right="1490"/>
                              <w:jc w:val="center"/>
                              <w:rPr>
                                <w:sz w:val="21"/>
                              </w:rPr>
                            </w:pPr>
                            <w:r>
                              <w:rPr>
                                <w:sz w:val="21"/>
                              </w:rPr>
                              <w:t>自动化</w:t>
                            </w:r>
                          </w:p>
                        </w:tc>
                        <w:tc>
                          <w:tcPr>
                            <w:tcW w:w="1745" w:type="dxa"/>
                            <w:gridSpan w:val="3"/>
                            <w:tcBorders>
                              <w:top w:val="single" w:color="000000" w:sz="6" w:space="0"/>
                              <w:left w:val="single" w:color="000000" w:sz="6" w:space="0"/>
                              <w:bottom w:val="single" w:color="000000" w:sz="6" w:space="0"/>
                              <w:right w:val="single" w:color="000000" w:sz="6" w:space="0"/>
                            </w:tcBorders>
                          </w:tcPr>
                          <w:p>
                            <w:pPr>
                              <w:pStyle w:val="17"/>
                              <w:rPr>
                                <w:sz w:val="20"/>
                              </w:rPr>
                            </w:pPr>
                          </w:p>
                          <w:p>
                            <w:pPr>
                              <w:pStyle w:val="17"/>
                              <w:spacing w:before="3"/>
                              <w:rPr>
                                <w:sz w:val="18"/>
                              </w:rPr>
                            </w:pPr>
                          </w:p>
                          <w:p>
                            <w:pPr>
                              <w:pStyle w:val="17"/>
                              <w:ind w:left="645" w:right="625"/>
                              <w:jc w:val="center"/>
                              <w:rPr>
                                <w:sz w:val="21"/>
                              </w:rPr>
                            </w:pPr>
                            <w:r>
                              <w:rPr>
                                <w:sz w:val="21"/>
                              </w:rPr>
                              <w:t>章某</w:t>
                            </w:r>
                          </w:p>
                        </w:tc>
                        <w:tc>
                          <w:tcPr>
                            <w:tcW w:w="1763" w:type="dxa"/>
                            <w:gridSpan w:val="2"/>
                            <w:tcBorders>
                              <w:top w:val="single" w:color="000000" w:sz="6" w:space="0"/>
                              <w:left w:val="single" w:color="000000" w:sz="6" w:space="0"/>
                              <w:bottom w:val="single" w:color="000000" w:sz="6" w:space="0"/>
                              <w:right w:val="single" w:color="000000" w:sz="6" w:space="0"/>
                            </w:tcBorders>
                          </w:tcPr>
                          <w:p>
                            <w:pPr>
                              <w:pStyle w:val="17"/>
                              <w:rPr>
                                <w:sz w:val="22"/>
                              </w:rPr>
                            </w:pPr>
                          </w:p>
                          <w:p>
                            <w:pPr>
                              <w:pStyle w:val="17"/>
                              <w:spacing w:before="4"/>
                              <w:rPr>
                                <w:sz w:val="17"/>
                              </w:rPr>
                            </w:pPr>
                          </w:p>
                          <w:p>
                            <w:pPr>
                              <w:pStyle w:val="17"/>
                              <w:ind w:left="455"/>
                              <w:rPr>
                                <w:rFonts w:ascii="Times New Roman"/>
                                <w:sz w:val="21"/>
                              </w:rPr>
                            </w:pPr>
                            <w:r>
                              <w:rPr>
                                <w:rFonts w:ascii="Times New Roman"/>
                                <w:sz w:val="21"/>
                              </w:rPr>
                              <w:t>00002451</w:t>
                            </w:r>
                          </w:p>
                        </w:tc>
                        <w:tc>
                          <w:tcPr>
                            <w:tcW w:w="1736" w:type="dxa"/>
                            <w:gridSpan w:val="2"/>
                            <w:tcBorders>
                              <w:top w:val="single" w:color="000000" w:sz="6" w:space="0"/>
                              <w:left w:val="single" w:color="000000" w:sz="6" w:space="0"/>
                              <w:bottom w:val="single" w:color="000000" w:sz="6" w:space="0"/>
                              <w:right w:val="single" w:color="000000" w:sz="6" w:space="0"/>
                            </w:tcBorders>
                          </w:tcPr>
                          <w:p>
                            <w:pPr>
                              <w:pStyle w:val="17"/>
                              <w:spacing w:before="6"/>
                              <w:rPr>
                                <w:sz w:val="14"/>
                              </w:rPr>
                            </w:pPr>
                          </w:p>
                          <w:p>
                            <w:pPr>
                              <w:pStyle w:val="17"/>
                              <w:spacing w:line="292" w:lineRule="auto"/>
                              <w:ind w:left="12" w:right="4"/>
                              <w:rPr>
                                <w:sz w:val="20"/>
                              </w:rPr>
                            </w:pPr>
                            <w:r>
                              <w:rPr>
                                <w:sz w:val="20"/>
                              </w:rPr>
                              <w:t>基于xx 大学的定位和广东社会经济的需求......</w:t>
                            </w:r>
                          </w:p>
                        </w:tc>
                        <w:tc>
                          <w:tcPr>
                            <w:tcW w:w="1742" w:type="dxa"/>
                            <w:gridSpan w:val="2"/>
                            <w:tcBorders>
                              <w:top w:val="single" w:color="000000" w:sz="6" w:space="0"/>
                              <w:left w:val="single" w:color="000000" w:sz="6" w:space="0"/>
                              <w:bottom w:val="single" w:color="000000" w:sz="6" w:space="0"/>
                              <w:right w:val="single" w:color="000000" w:sz="6" w:space="0"/>
                            </w:tcBorders>
                          </w:tcPr>
                          <w:p>
                            <w:pPr>
                              <w:pStyle w:val="17"/>
                              <w:spacing w:before="30" w:line="292" w:lineRule="auto"/>
                              <w:ind w:left="23" w:right="103"/>
                              <w:jc w:val="both"/>
                              <w:rPr>
                                <w:sz w:val="20"/>
                              </w:rPr>
                            </w:pPr>
                            <w:r>
                              <w:rPr>
                                <w:color w:val="0000FF"/>
                                <w:sz w:val="20"/>
                              </w:rPr>
                              <w:t>经</w:t>
                            </w:r>
                            <w:r>
                              <w:rPr>
                                <w:sz w:val="20"/>
                              </w:rPr>
                              <w:t>过四年的系统学习，本专业学生在毕业时应达成以下</w:t>
                            </w:r>
                          </w:p>
                          <w:p>
                            <w:pPr>
                              <w:pStyle w:val="17"/>
                              <w:spacing w:line="254" w:lineRule="exact"/>
                              <w:ind w:left="23"/>
                              <w:rPr>
                                <w:sz w:val="20"/>
                              </w:rPr>
                            </w:pPr>
                            <w:r>
                              <w:rPr>
                                <w:sz w:val="20"/>
                              </w:rPr>
                              <w:t>毕业要求......</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13297" w:type="dxa"/>
                            <w:gridSpan w:val="17"/>
                            <w:tcBorders>
                              <w:top w:val="single" w:color="000000" w:sz="6" w:space="0"/>
                              <w:left w:val="single" w:color="000000" w:sz="6" w:space="0"/>
                              <w:bottom w:val="single" w:color="000000" w:sz="6" w:space="0"/>
                              <w:right w:val="single" w:color="000000" w:sz="6" w:space="0"/>
                            </w:tcBorders>
                          </w:tcPr>
                          <w:p>
                            <w:pPr>
                              <w:pStyle w:val="17"/>
                              <w:spacing w:before="92"/>
                              <w:ind w:left="5469" w:right="5453"/>
                              <w:jc w:val="center"/>
                              <w:rPr>
                                <w:b/>
                                <w:sz w:val="21"/>
                              </w:rPr>
                            </w:pPr>
                            <w:r>
                              <w:rPr>
                                <w:b/>
                                <w:sz w:val="21"/>
                              </w:rPr>
                              <w:t>专业培养计划学时与学分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17" w:hRule="atLeast"/>
                        </w:trPr>
                        <w:tc>
                          <w:tcPr>
                            <w:tcW w:w="4509" w:type="dxa"/>
                            <w:gridSpan w:val="6"/>
                            <w:tcBorders>
                              <w:top w:val="single" w:color="000000" w:sz="6" w:space="0"/>
                              <w:left w:val="single" w:color="000000" w:sz="6" w:space="0"/>
                              <w:bottom w:val="single" w:color="000000" w:sz="6" w:space="0"/>
                              <w:right w:val="single" w:color="000000" w:sz="6" w:space="0"/>
                            </w:tcBorders>
                          </w:tcPr>
                          <w:p>
                            <w:pPr>
                              <w:pStyle w:val="17"/>
                              <w:spacing w:before="5"/>
                              <w:rPr>
                                <w:sz w:val="21"/>
                              </w:rPr>
                            </w:pPr>
                          </w:p>
                          <w:p>
                            <w:pPr>
                              <w:pStyle w:val="17"/>
                              <w:ind w:left="1497" w:right="1480"/>
                              <w:jc w:val="center"/>
                              <w:rPr>
                                <w:b/>
                                <w:sz w:val="21"/>
                              </w:rPr>
                            </w:pPr>
                            <w:r>
                              <w:rPr>
                                <w:b/>
                                <w:sz w:val="21"/>
                              </w:rPr>
                              <w:t>学时数（学时）</w:t>
                            </w:r>
                          </w:p>
                        </w:tc>
                        <w:tc>
                          <w:tcPr>
                            <w:tcW w:w="1154" w:type="dxa"/>
                            <w:tcBorders>
                              <w:top w:val="single" w:color="000000" w:sz="6" w:space="0"/>
                              <w:left w:val="single" w:color="000000" w:sz="6" w:space="0"/>
                              <w:bottom w:val="single" w:color="000000" w:sz="6" w:space="0"/>
                              <w:right w:val="single" w:color="000000" w:sz="6" w:space="0"/>
                            </w:tcBorders>
                          </w:tcPr>
                          <w:p>
                            <w:pPr>
                              <w:pStyle w:val="17"/>
                              <w:spacing w:before="1" w:line="244" w:lineRule="auto"/>
                              <w:ind w:left="48" w:right="32"/>
                              <w:jc w:val="center"/>
                              <w:rPr>
                                <w:b/>
                                <w:sz w:val="21"/>
                              </w:rPr>
                            </w:pPr>
                            <w:r>
                              <w:rPr>
                                <w:b/>
                                <w:spacing w:val="-4"/>
                                <w:sz w:val="21"/>
                                <w:shd w:val="clear" w:color="auto" w:fill="FFFF00"/>
                              </w:rPr>
                              <w:t>集中性实践</w:t>
                            </w:r>
                            <w:r>
                              <w:rPr>
                                <w:b/>
                                <w:spacing w:val="-192"/>
                                <w:sz w:val="21"/>
                                <w:shd w:val="clear" w:color="auto" w:fill="FFFF00"/>
                              </w:rPr>
                              <w:t>环</w:t>
                            </w:r>
                            <w:r>
                              <w:rPr>
                                <w:b/>
                                <w:sz w:val="21"/>
                                <w:shd w:val="clear" w:color="auto" w:fill="FFFF00"/>
                              </w:rPr>
                              <w:t>节周数</w:t>
                            </w:r>
                          </w:p>
                          <w:p>
                            <w:pPr>
                              <w:pStyle w:val="17"/>
                              <w:spacing w:line="248" w:lineRule="exact"/>
                              <w:ind w:left="46" w:right="32"/>
                              <w:jc w:val="center"/>
                              <w:rPr>
                                <w:b/>
                                <w:sz w:val="21"/>
                              </w:rPr>
                            </w:pPr>
                            <w:r>
                              <w:rPr>
                                <w:b/>
                                <w:sz w:val="21"/>
                                <w:shd w:val="clear" w:color="auto" w:fill="FFFF00"/>
                              </w:rPr>
                              <w:t>（周）</w:t>
                            </w:r>
                          </w:p>
                        </w:tc>
                        <w:tc>
                          <w:tcPr>
                            <w:tcW w:w="7634" w:type="dxa"/>
                            <w:gridSpan w:val="10"/>
                            <w:tcBorders>
                              <w:top w:val="single" w:color="000000" w:sz="6" w:space="0"/>
                              <w:left w:val="single" w:color="000000" w:sz="6" w:space="0"/>
                              <w:bottom w:val="single" w:color="000000" w:sz="6" w:space="0"/>
                              <w:right w:val="single" w:color="000000" w:sz="6" w:space="0"/>
                            </w:tcBorders>
                          </w:tcPr>
                          <w:p>
                            <w:pPr>
                              <w:pStyle w:val="17"/>
                              <w:spacing w:before="5"/>
                              <w:rPr>
                                <w:sz w:val="21"/>
                              </w:rPr>
                            </w:pPr>
                          </w:p>
                          <w:p>
                            <w:pPr>
                              <w:pStyle w:val="17"/>
                              <w:ind w:left="3165" w:right="3149"/>
                              <w:jc w:val="center"/>
                              <w:rPr>
                                <w:b/>
                                <w:sz w:val="21"/>
                              </w:rPr>
                            </w:pPr>
                            <w:r>
                              <w:rPr>
                                <w:b/>
                                <w:sz w:val="21"/>
                              </w:rPr>
                              <w:t>学分数（分）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842" w:type="dxa"/>
                            <w:vMerge w:val="restart"/>
                            <w:tcBorders>
                              <w:top w:val="single" w:color="000000" w:sz="6" w:space="0"/>
                              <w:left w:val="single" w:color="000000" w:sz="6" w:space="0"/>
                              <w:bottom w:val="single" w:color="000000" w:sz="6" w:space="0"/>
                              <w:right w:val="single" w:color="000000" w:sz="6" w:space="0"/>
                            </w:tcBorders>
                          </w:tcPr>
                          <w:p>
                            <w:pPr>
                              <w:pStyle w:val="17"/>
                              <w:spacing w:before="11"/>
                              <w:rPr>
                                <w:sz w:val="28"/>
                              </w:rPr>
                            </w:pPr>
                          </w:p>
                          <w:p>
                            <w:pPr>
                              <w:pStyle w:val="17"/>
                              <w:ind w:left="210"/>
                              <w:rPr>
                                <w:b/>
                                <w:sz w:val="21"/>
                              </w:rPr>
                            </w:pPr>
                            <w:r>
                              <w:rPr>
                                <w:b/>
                                <w:sz w:val="21"/>
                              </w:rPr>
                              <w:t>总数</w:t>
                            </w:r>
                          </w:p>
                        </w:tc>
                        <w:tc>
                          <w:tcPr>
                            <w:tcW w:w="1560" w:type="dxa"/>
                            <w:gridSpan w:val="2"/>
                            <w:tcBorders>
                              <w:top w:val="single" w:color="000000" w:sz="6" w:space="0"/>
                              <w:left w:val="single" w:color="000000" w:sz="6" w:space="0"/>
                              <w:bottom w:val="single" w:color="000000" w:sz="6" w:space="0"/>
                              <w:right w:val="single" w:color="000000" w:sz="6" w:space="0"/>
                            </w:tcBorders>
                          </w:tcPr>
                          <w:p>
                            <w:pPr>
                              <w:pStyle w:val="17"/>
                              <w:spacing w:before="92"/>
                              <w:ind w:left="463"/>
                              <w:rPr>
                                <w:b/>
                                <w:sz w:val="21"/>
                              </w:rPr>
                            </w:pPr>
                            <w:r>
                              <w:rPr>
                                <w:b/>
                                <w:sz w:val="21"/>
                              </w:rPr>
                              <w:t>其中：</w:t>
                            </w:r>
                          </w:p>
                        </w:tc>
                        <w:tc>
                          <w:tcPr>
                            <w:tcW w:w="2107" w:type="dxa"/>
                            <w:gridSpan w:val="3"/>
                            <w:tcBorders>
                              <w:top w:val="single" w:color="000000" w:sz="6" w:space="0"/>
                              <w:left w:val="single" w:color="000000" w:sz="6" w:space="0"/>
                              <w:bottom w:val="single" w:color="000000" w:sz="6" w:space="0"/>
                              <w:right w:val="single" w:color="000000" w:sz="6" w:space="0"/>
                            </w:tcBorders>
                          </w:tcPr>
                          <w:p>
                            <w:pPr>
                              <w:pStyle w:val="17"/>
                              <w:spacing w:before="92"/>
                              <w:ind w:left="717" w:right="702"/>
                              <w:jc w:val="center"/>
                              <w:rPr>
                                <w:b/>
                                <w:sz w:val="21"/>
                              </w:rPr>
                            </w:pPr>
                            <w:r>
                              <w:rPr>
                                <w:b/>
                                <w:sz w:val="21"/>
                              </w:rPr>
                              <w:t>其中：</w:t>
                            </w:r>
                          </w:p>
                        </w:tc>
                        <w:tc>
                          <w:tcPr>
                            <w:tcW w:w="1154" w:type="dxa"/>
                            <w:vMerge w:val="restart"/>
                            <w:tcBorders>
                              <w:top w:val="single" w:color="000000" w:sz="6" w:space="0"/>
                              <w:left w:val="single" w:color="000000" w:sz="6" w:space="0"/>
                              <w:right w:val="single" w:color="000000" w:sz="6" w:space="0"/>
                            </w:tcBorders>
                          </w:tcPr>
                          <w:p>
                            <w:pPr>
                              <w:pStyle w:val="17"/>
                              <w:rPr>
                                <w:sz w:val="22"/>
                              </w:rPr>
                            </w:pPr>
                          </w:p>
                          <w:p>
                            <w:pPr>
                              <w:pStyle w:val="17"/>
                              <w:rPr>
                                <w:sz w:val="22"/>
                              </w:rPr>
                            </w:pPr>
                          </w:p>
                          <w:p>
                            <w:pPr>
                              <w:pStyle w:val="17"/>
                              <w:spacing w:before="10"/>
                              <w:rPr>
                                <w:sz w:val="18"/>
                              </w:rPr>
                            </w:pPr>
                          </w:p>
                          <w:p>
                            <w:pPr>
                              <w:pStyle w:val="17"/>
                              <w:ind w:left="46" w:right="32"/>
                              <w:jc w:val="center"/>
                              <w:rPr>
                                <w:rFonts w:ascii="Times New Roman"/>
                                <w:sz w:val="21"/>
                              </w:rPr>
                            </w:pPr>
                            <w:r>
                              <w:rPr>
                                <w:rFonts w:ascii="Times New Roman"/>
                                <w:sz w:val="21"/>
                                <w:shd w:val="clear" w:color="auto" w:fill="FFFF00"/>
                              </w:rPr>
                              <w:t>24</w:t>
                            </w:r>
                          </w:p>
                        </w:tc>
                        <w:tc>
                          <w:tcPr>
                            <w:tcW w:w="1044" w:type="dxa"/>
                            <w:gridSpan w:val="2"/>
                            <w:vMerge w:val="restart"/>
                            <w:tcBorders>
                              <w:top w:val="single" w:color="000000" w:sz="6" w:space="0"/>
                              <w:left w:val="single" w:color="000000" w:sz="6" w:space="0"/>
                              <w:bottom w:val="single" w:color="000000" w:sz="6" w:space="0"/>
                              <w:right w:val="single" w:color="000000" w:sz="6" w:space="0"/>
                            </w:tcBorders>
                          </w:tcPr>
                          <w:p>
                            <w:pPr>
                              <w:pStyle w:val="17"/>
                              <w:spacing w:before="11"/>
                              <w:rPr>
                                <w:sz w:val="28"/>
                              </w:rPr>
                            </w:pPr>
                          </w:p>
                          <w:p>
                            <w:pPr>
                              <w:pStyle w:val="17"/>
                              <w:ind w:left="310"/>
                              <w:rPr>
                                <w:b/>
                                <w:sz w:val="21"/>
                              </w:rPr>
                            </w:pPr>
                            <w:r>
                              <w:rPr>
                                <w:b/>
                                <w:sz w:val="21"/>
                              </w:rPr>
                              <w:t>总数</w:t>
                            </w:r>
                          </w:p>
                        </w:tc>
                        <w:tc>
                          <w:tcPr>
                            <w:tcW w:w="1858" w:type="dxa"/>
                            <w:gridSpan w:val="3"/>
                            <w:tcBorders>
                              <w:top w:val="single" w:color="000000" w:sz="6" w:space="0"/>
                              <w:left w:val="single" w:color="000000" w:sz="6" w:space="0"/>
                              <w:bottom w:val="single" w:color="000000" w:sz="6" w:space="0"/>
                              <w:right w:val="single" w:color="000000" w:sz="6" w:space="0"/>
                            </w:tcBorders>
                          </w:tcPr>
                          <w:p>
                            <w:pPr>
                              <w:pStyle w:val="17"/>
                              <w:spacing w:before="92"/>
                              <w:ind w:left="613"/>
                              <w:rPr>
                                <w:b/>
                                <w:sz w:val="21"/>
                              </w:rPr>
                            </w:pPr>
                            <w:r>
                              <w:rPr>
                                <w:b/>
                                <w:sz w:val="21"/>
                              </w:rPr>
                              <w:t>其中：</w:t>
                            </w:r>
                          </w:p>
                        </w:tc>
                        <w:tc>
                          <w:tcPr>
                            <w:tcW w:w="3810" w:type="dxa"/>
                            <w:gridSpan w:val="4"/>
                            <w:tcBorders>
                              <w:top w:val="single" w:color="000000" w:sz="6" w:space="0"/>
                              <w:left w:val="single" w:color="000000" w:sz="6" w:space="0"/>
                              <w:bottom w:val="single" w:color="000000" w:sz="6" w:space="0"/>
                              <w:right w:val="single" w:color="000000" w:sz="6" w:space="0"/>
                            </w:tcBorders>
                          </w:tcPr>
                          <w:p>
                            <w:pPr>
                              <w:pStyle w:val="17"/>
                              <w:spacing w:before="92"/>
                              <w:ind w:left="1570" w:right="1551"/>
                              <w:jc w:val="center"/>
                              <w:rPr>
                                <w:b/>
                                <w:sz w:val="21"/>
                              </w:rPr>
                            </w:pPr>
                            <w:r>
                              <w:rPr>
                                <w:b/>
                                <w:sz w:val="21"/>
                              </w:rPr>
                              <w:t>其中：</w:t>
                            </w:r>
                          </w:p>
                        </w:tc>
                        <w:tc>
                          <w:tcPr>
                            <w:tcW w:w="922" w:type="dxa"/>
                            <w:tcBorders>
                              <w:top w:val="single" w:color="000000" w:sz="6" w:space="0"/>
                              <w:left w:val="single" w:color="000000" w:sz="6" w:space="0"/>
                              <w:bottom w:val="single" w:color="000000" w:sz="6" w:space="0"/>
                              <w:right w:val="single" w:color="000000" w:sz="6" w:space="0"/>
                            </w:tcBorders>
                          </w:tcPr>
                          <w:p>
                            <w:pPr>
                              <w:pStyle w:val="17"/>
                              <w:spacing w:before="92"/>
                              <w:ind w:left="19" w:right="4"/>
                              <w:jc w:val="center"/>
                              <w:rPr>
                                <w:b/>
                                <w:sz w:val="21"/>
                              </w:rPr>
                            </w:pPr>
                            <w:r>
                              <w:rPr>
                                <w:b/>
                                <w:sz w:val="21"/>
                              </w:rPr>
                              <w:t>其中：</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29" w:hRule="atLeast"/>
                        </w:trPr>
                        <w:tc>
                          <w:tcPr>
                            <w:tcW w:w="842" w:type="dxa"/>
                            <w:vMerge w:val="continue"/>
                            <w:tcBorders>
                              <w:top w:val="nil"/>
                              <w:left w:val="single" w:color="000000" w:sz="6" w:space="0"/>
                              <w:bottom w:val="single" w:color="000000" w:sz="6" w:space="0"/>
                              <w:right w:val="single" w:color="000000" w:sz="6" w:space="0"/>
                            </w:tcBorders>
                          </w:tcPr>
                          <w:p>
                            <w:pPr>
                              <w:rPr>
                                <w:sz w:val="2"/>
                                <w:szCs w:val="2"/>
                              </w:rPr>
                            </w:pPr>
                          </w:p>
                        </w:tc>
                        <w:tc>
                          <w:tcPr>
                            <w:tcW w:w="780" w:type="dxa"/>
                            <w:tcBorders>
                              <w:top w:val="single" w:color="000000" w:sz="6" w:space="0"/>
                              <w:left w:val="single" w:color="000000" w:sz="6" w:space="0"/>
                              <w:bottom w:val="single" w:color="000000" w:sz="6" w:space="0"/>
                              <w:right w:val="single" w:color="000000" w:sz="6" w:space="0"/>
                            </w:tcBorders>
                          </w:tcPr>
                          <w:p>
                            <w:pPr>
                              <w:pStyle w:val="17"/>
                              <w:spacing w:before="130"/>
                              <w:ind w:left="52" w:right="40"/>
                              <w:jc w:val="center"/>
                              <w:rPr>
                                <w:b/>
                                <w:sz w:val="21"/>
                              </w:rPr>
                            </w:pPr>
                            <w:r>
                              <w:rPr>
                                <w:b/>
                                <w:sz w:val="21"/>
                              </w:rPr>
                              <w:t>必修课</w:t>
                            </w:r>
                          </w:p>
                        </w:tc>
                        <w:tc>
                          <w:tcPr>
                            <w:tcW w:w="780" w:type="dxa"/>
                            <w:tcBorders>
                              <w:top w:val="single" w:color="000000" w:sz="6" w:space="0"/>
                              <w:left w:val="single" w:color="000000" w:sz="6" w:space="0"/>
                              <w:bottom w:val="single" w:color="000000" w:sz="6" w:space="0"/>
                              <w:right w:val="single" w:color="000000" w:sz="6" w:space="0"/>
                            </w:tcBorders>
                          </w:tcPr>
                          <w:p>
                            <w:pPr>
                              <w:pStyle w:val="17"/>
                              <w:spacing w:before="130"/>
                              <w:ind w:left="52" w:right="40"/>
                              <w:jc w:val="center"/>
                              <w:rPr>
                                <w:b/>
                                <w:sz w:val="21"/>
                              </w:rPr>
                            </w:pPr>
                            <w:r>
                              <w:rPr>
                                <w:b/>
                                <w:sz w:val="21"/>
                              </w:rPr>
                              <w:t>选修课</w:t>
                            </w:r>
                          </w:p>
                        </w:tc>
                        <w:tc>
                          <w:tcPr>
                            <w:tcW w:w="1176" w:type="dxa"/>
                            <w:gridSpan w:val="2"/>
                            <w:tcBorders>
                              <w:top w:val="single" w:color="000000" w:sz="6" w:space="0"/>
                              <w:left w:val="single" w:color="000000" w:sz="6" w:space="0"/>
                              <w:bottom w:val="single" w:color="000000" w:sz="6" w:space="0"/>
                              <w:right w:val="single" w:color="000000" w:sz="6" w:space="0"/>
                            </w:tcBorders>
                          </w:tcPr>
                          <w:p>
                            <w:pPr>
                              <w:pStyle w:val="17"/>
                              <w:spacing w:before="130"/>
                              <w:ind w:left="168"/>
                              <w:rPr>
                                <w:b/>
                                <w:sz w:val="21"/>
                              </w:rPr>
                            </w:pPr>
                            <w:r>
                              <w:rPr>
                                <w:b/>
                                <w:sz w:val="21"/>
                              </w:rPr>
                              <w:t>理论教学</w:t>
                            </w:r>
                          </w:p>
                        </w:tc>
                        <w:tc>
                          <w:tcPr>
                            <w:tcW w:w="931" w:type="dxa"/>
                            <w:tcBorders>
                              <w:top w:val="single" w:color="000000" w:sz="6" w:space="0"/>
                              <w:left w:val="single" w:color="000000" w:sz="6" w:space="0"/>
                              <w:bottom w:val="single" w:color="000000" w:sz="6" w:space="0"/>
                              <w:right w:val="single" w:color="000000" w:sz="6" w:space="0"/>
                            </w:tcBorders>
                          </w:tcPr>
                          <w:p>
                            <w:pPr>
                              <w:pStyle w:val="17"/>
                              <w:spacing w:before="130"/>
                              <w:ind w:left="24" w:right="8"/>
                              <w:jc w:val="center"/>
                              <w:rPr>
                                <w:b/>
                                <w:sz w:val="21"/>
                              </w:rPr>
                            </w:pPr>
                            <w:r>
                              <w:rPr>
                                <w:b/>
                                <w:sz w:val="21"/>
                              </w:rPr>
                              <w:t>实验教学</w:t>
                            </w:r>
                          </w:p>
                        </w:tc>
                        <w:tc>
                          <w:tcPr>
                            <w:tcW w:w="1154" w:type="dxa"/>
                            <w:vMerge w:val="continue"/>
                            <w:tcBorders>
                              <w:top w:val="nil"/>
                              <w:left w:val="single" w:color="000000" w:sz="6" w:space="0"/>
                              <w:right w:val="single" w:color="000000" w:sz="6" w:space="0"/>
                            </w:tcBorders>
                          </w:tcPr>
                          <w:p>
                            <w:pPr>
                              <w:rPr>
                                <w:sz w:val="2"/>
                                <w:szCs w:val="2"/>
                              </w:rPr>
                            </w:pPr>
                          </w:p>
                        </w:tc>
                        <w:tc>
                          <w:tcPr>
                            <w:tcW w:w="1044" w:type="dxa"/>
                            <w:gridSpan w:val="2"/>
                            <w:vMerge w:val="continue"/>
                            <w:tcBorders>
                              <w:top w:val="nil"/>
                              <w:left w:val="single" w:color="000000" w:sz="6" w:space="0"/>
                              <w:bottom w:val="single" w:color="000000" w:sz="6" w:space="0"/>
                              <w:right w:val="single" w:color="000000" w:sz="6" w:space="0"/>
                            </w:tcBorders>
                          </w:tcPr>
                          <w:p>
                            <w:pPr>
                              <w:rPr>
                                <w:sz w:val="2"/>
                                <w:szCs w:val="2"/>
                              </w:rPr>
                            </w:pPr>
                          </w:p>
                        </w:tc>
                        <w:tc>
                          <w:tcPr>
                            <w:tcW w:w="912" w:type="dxa"/>
                            <w:tcBorders>
                              <w:top w:val="single" w:color="000000" w:sz="6" w:space="0"/>
                              <w:left w:val="single" w:color="000000" w:sz="6" w:space="0"/>
                              <w:bottom w:val="single" w:color="000000" w:sz="6" w:space="0"/>
                              <w:right w:val="single" w:color="000000" w:sz="6" w:space="0"/>
                            </w:tcBorders>
                          </w:tcPr>
                          <w:p>
                            <w:pPr>
                              <w:pStyle w:val="17"/>
                              <w:spacing w:before="130"/>
                              <w:ind w:left="121" w:right="103"/>
                              <w:jc w:val="center"/>
                              <w:rPr>
                                <w:b/>
                                <w:sz w:val="21"/>
                              </w:rPr>
                            </w:pPr>
                            <w:r>
                              <w:rPr>
                                <w:b/>
                                <w:sz w:val="21"/>
                              </w:rPr>
                              <w:t>必修课</w:t>
                            </w:r>
                          </w:p>
                        </w:tc>
                        <w:tc>
                          <w:tcPr>
                            <w:tcW w:w="946" w:type="dxa"/>
                            <w:gridSpan w:val="2"/>
                            <w:tcBorders>
                              <w:top w:val="single" w:color="000000" w:sz="6" w:space="0"/>
                              <w:left w:val="single" w:color="000000" w:sz="6" w:space="0"/>
                              <w:bottom w:val="single" w:color="000000" w:sz="6" w:space="0"/>
                              <w:right w:val="single" w:color="000000" w:sz="6" w:space="0"/>
                            </w:tcBorders>
                          </w:tcPr>
                          <w:p>
                            <w:pPr>
                              <w:pStyle w:val="17"/>
                              <w:spacing w:before="130"/>
                              <w:ind w:left="157"/>
                              <w:rPr>
                                <w:b/>
                                <w:sz w:val="21"/>
                              </w:rPr>
                            </w:pPr>
                            <w:r>
                              <w:rPr>
                                <w:b/>
                                <w:sz w:val="21"/>
                              </w:rPr>
                              <w:t>选修课</w:t>
                            </w:r>
                          </w:p>
                        </w:tc>
                        <w:tc>
                          <w:tcPr>
                            <w:tcW w:w="1254" w:type="dxa"/>
                            <w:tcBorders>
                              <w:top w:val="single" w:color="000000" w:sz="6" w:space="0"/>
                              <w:left w:val="single" w:color="000000" w:sz="6" w:space="0"/>
                              <w:bottom w:val="single" w:color="000000" w:sz="6" w:space="0"/>
                              <w:right w:val="single" w:color="000000" w:sz="6" w:space="0"/>
                            </w:tcBorders>
                          </w:tcPr>
                          <w:p>
                            <w:pPr>
                              <w:pStyle w:val="17"/>
                              <w:spacing w:line="262" w:lineRule="exact"/>
                              <w:ind w:left="89" w:right="54"/>
                              <w:jc w:val="center"/>
                              <w:rPr>
                                <w:b/>
                                <w:sz w:val="21"/>
                              </w:rPr>
                            </w:pPr>
                            <w:r>
                              <w:rPr>
                                <w:b/>
                                <w:sz w:val="21"/>
                              </w:rPr>
                              <w:t>集中性实践</w:t>
                            </w:r>
                          </w:p>
                          <w:p>
                            <w:pPr>
                              <w:pStyle w:val="17"/>
                              <w:spacing w:before="4" w:line="242" w:lineRule="exact"/>
                              <w:ind w:left="89" w:right="54"/>
                              <w:jc w:val="center"/>
                              <w:rPr>
                                <w:b/>
                                <w:sz w:val="21"/>
                              </w:rPr>
                            </w:pPr>
                            <w:r>
                              <w:rPr>
                                <w:b/>
                                <w:sz w:val="21"/>
                              </w:rPr>
                              <w:t>教学环节</w:t>
                            </w:r>
                          </w:p>
                        </w:tc>
                        <w:tc>
                          <w:tcPr>
                            <w:tcW w:w="830" w:type="dxa"/>
                            <w:tcBorders>
                              <w:top w:val="single" w:color="000000" w:sz="6" w:space="0"/>
                              <w:left w:val="single" w:color="000000" w:sz="6" w:space="0"/>
                              <w:bottom w:val="single" w:color="000000" w:sz="6" w:space="0"/>
                              <w:right w:val="single" w:color="000000" w:sz="6" w:space="0"/>
                            </w:tcBorders>
                          </w:tcPr>
                          <w:p>
                            <w:pPr>
                              <w:pStyle w:val="17"/>
                              <w:spacing w:line="262" w:lineRule="exact"/>
                              <w:ind w:left="214"/>
                              <w:rPr>
                                <w:b/>
                                <w:sz w:val="21"/>
                              </w:rPr>
                            </w:pPr>
                            <w:r>
                              <w:rPr>
                                <w:b/>
                                <w:sz w:val="21"/>
                              </w:rPr>
                              <w:t>理论</w:t>
                            </w:r>
                          </w:p>
                          <w:p>
                            <w:pPr>
                              <w:pStyle w:val="17"/>
                              <w:spacing w:before="4" w:line="242" w:lineRule="exact"/>
                              <w:ind w:left="214"/>
                              <w:rPr>
                                <w:b/>
                                <w:sz w:val="21"/>
                              </w:rPr>
                            </w:pPr>
                            <w:r>
                              <w:rPr>
                                <w:b/>
                                <w:sz w:val="21"/>
                              </w:rPr>
                              <w:t>教学</w:t>
                            </w:r>
                          </w:p>
                        </w:tc>
                        <w:tc>
                          <w:tcPr>
                            <w:tcW w:w="906" w:type="dxa"/>
                            <w:tcBorders>
                              <w:top w:val="single" w:color="000000" w:sz="6" w:space="0"/>
                              <w:left w:val="single" w:color="000000" w:sz="6" w:space="0"/>
                              <w:bottom w:val="single" w:color="000000" w:sz="6" w:space="0"/>
                              <w:right w:val="single" w:color="000000" w:sz="6" w:space="0"/>
                            </w:tcBorders>
                          </w:tcPr>
                          <w:p>
                            <w:pPr>
                              <w:pStyle w:val="17"/>
                              <w:spacing w:line="262" w:lineRule="exact"/>
                              <w:ind w:left="245"/>
                              <w:rPr>
                                <w:b/>
                                <w:sz w:val="21"/>
                              </w:rPr>
                            </w:pPr>
                            <w:r>
                              <w:rPr>
                                <w:b/>
                                <w:sz w:val="21"/>
                              </w:rPr>
                              <w:t>实验</w:t>
                            </w:r>
                          </w:p>
                          <w:p>
                            <w:pPr>
                              <w:pStyle w:val="17"/>
                              <w:spacing w:before="4" w:line="242" w:lineRule="exact"/>
                              <w:ind w:left="245"/>
                              <w:rPr>
                                <w:b/>
                                <w:sz w:val="21"/>
                              </w:rPr>
                            </w:pPr>
                            <w:r>
                              <w:rPr>
                                <w:b/>
                                <w:sz w:val="21"/>
                              </w:rPr>
                              <w:t>教学</w:t>
                            </w:r>
                          </w:p>
                        </w:tc>
                        <w:tc>
                          <w:tcPr>
                            <w:tcW w:w="820" w:type="dxa"/>
                            <w:tcBorders>
                              <w:top w:val="single" w:color="000000" w:sz="6" w:space="0"/>
                              <w:left w:val="single" w:color="000000" w:sz="6" w:space="0"/>
                              <w:bottom w:val="single" w:color="000000" w:sz="6" w:space="0"/>
                              <w:right w:val="single" w:color="000000" w:sz="6" w:space="0"/>
                            </w:tcBorders>
                          </w:tcPr>
                          <w:p>
                            <w:pPr>
                              <w:pStyle w:val="17"/>
                              <w:spacing w:line="262" w:lineRule="exact"/>
                              <w:ind w:left="95"/>
                              <w:rPr>
                                <w:b/>
                                <w:sz w:val="21"/>
                              </w:rPr>
                            </w:pPr>
                            <w:r>
                              <w:rPr>
                                <w:b/>
                                <w:sz w:val="21"/>
                              </w:rPr>
                              <w:t>课外科</w:t>
                            </w:r>
                          </w:p>
                          <w:p>
                            <w:pPr>
                              <w:pStyle w:val="17"/>
                              <w:spacing w:before="4" w:line="242" w:lineRule="exact"/>
                              <w:ind w:left="95"/>
                              <w:rPr>
                                <w:b/>
                                <w:sz w:val="21"/>
                              </w:rPr>
                            </w:pPr>
                            <w:r>
                              <w:rPr>
                                <w:b/>
                                <w:sz w:val="21"/>
                              </w:rPr>
                              <w:t>技活动</w:t>
                            </w:r>
                          </w:p>
                        </w:tc>
                        <w:tc>
                          <w:tcPr>
                            <w:tcW w:w="922" w:type="dxa"/>
                            <w:tcBorders>
                              <w:top w:val="single" w:color="000000" w:sz="6" w:space="0"/>
                              <w:left w:val="single" w:color="000000" w:sz="6" w:space="0"/>
                              <w:bottom w:val="single" w:color="000000" w:sz="6" w:space="0"/>
                              <w:right w:val="single" w:color="000000" w:sz="6" w:space="0"/>
                            </w:tcBorders>
                          </w:tcPr>
                          <w:p>
                            <w:pPr>
                              <w:pStyle w:val="17"/>
                              <w:spacing w:line="262" w:lineRule="exact"/>
                              <w:ind w:left="19" w:right="4"/>
                              <w:jc w:val="center"/>
                              <w:rPr>
                                <w:b/>
                                <w:sz w:val="21"/>
                              </w:rPr>
                            </w:pPr>
                            <w:r>
                              <w:rPr>
                                <w:b/>
                                <w:sz w:val="21"/>
                              </w:rPr>
                              <w:t>创新创业</w:t>
                            </w:r>
                          </w:p>
                          <w:p>
                            <w:pPr>
                              <w:pStyle w:val="17"/>
                              <w:spacing w:before="4" w:line="242" w:lineRule="exact"/>
                              <w:ind w:left="19" w:right="4"/>
                              <w:jc w:val="center"/>
                              <w:rPr>
                                <w:b/>
                                <w:sz w:val="21"/>
                              </w:rPr>
                            </w:pPr>
                            <w:r>
                              <w:rPr>
                                <w:b/>
                                <w:sz w:val="21"/>
                              </w:rPr>
                              <w:t>教育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5" w:hRule="atLeast"/>
                        </w:trPr>
                        <w:tc>
                          <w:tcPr>
                            <w:tcW w:w="842" w:type="dxa"/>
                            <w:tcBorders>
                              <w:top w:val="single" w:color="000000" w:sz="6" w:space="0"/>
                              <w:left w:val="single" w:color="000000" w:sz="6" w:space="0"/>
                              <w:right w:val="single" w:color="000000" w:sz="6" w:space="0"/>
                            </w:tcBorders>
                          </w:tcPr>
                          <w:p>
                            <w:pPr>
                              <w:pStyle w:val="17"/>
                              <w:spacing w:before="99"/>
                              <w:ind w:left="210"/>
                              <w:rPr>
                                <w:rFonts w:ascii="Times New Roman"/>
                                <w:sz w:val="21"/>
                              </w:rPr>
                            </w:pPr>
                            <w:r>
                              <w:rPr>
                                <w:rFonts w:ascii="Times New Roman"/>
                                <w:sz w:val="21"/>
                              </w:rPr>
                              <w:t>2584</w:t>
                            </w:r>
                          </w:p>
                        </w:tc>
                        <w:tc>
                          <w:tcPr>
                            <w:tcW w:w="780" w:type="dxa"/>
                            <w:tcBorders>
                              <w:top w:val="single" w:color="000000" w:sz="6" w:space="0"/>
                              <w:left w:val="single" w:color="000000" w:sz="6" w:space="0"/>
                              <w:right w:val="single" w:color="000000" w:sz="6" w:space="0"/>
                            </w:tcBorders>
                          </w:tcPr>
                          <w:p>
                            <w:pPr>
                              <w:pStyle w:val="17"/>
                              <w:spacing w:before="99"/>
                              <w:ind w:left="52" w:right="35"/>
                              <w:jc w:val="center"/>
                              <w:rPr>
                                <w:rFonts w:ascii="Times New Roman"/>
                                <w:sz w:val="21"/>
                              </w:rPr>
                            </w:pPr>
                            <w:r>
                              <w:rPr>
                                <w:rFonts w:ascii="Times New Roman"/>
                                <w:sz w:val="21"/>
                              </w:rPr>
                              <w:t>2312</w:t>
                            </w:r>
                          </w:p>
                        </w:tc>
                        <w:tc>
                          <w:tcPr>
                            <w:tcW w:w="780" w:type="dxa"/>
                            <w:tcBorders>
                              <w:top w:val="single" w:color="000000" w:sz="6" w:space="0"/>
                              <w:left w:val="single" w:color="000000" w:sz="6" w:space="0"/>
                              <w:right w:val="single" w:color="000000" w:sz="6" w:space="0"/>
                            </w:tcBorders>
                          </w:tcPr>
                          <w:p>
                            <w:pPr>
                              <w:pStyle w:val="17"/>
                              <w:spacing w:before="99"/>
                              <w:ind w:left="52" w:right="40"/>
                              <w:jc w:val="center"/>
                              <w:rPr>
                                <w:rFonts w:ascii="Times New Roman"/>
                                <w:sz w:val="21"/>
                              </w:rPr>
                            </w:pPr>
                            <w:r>
                              <w:rPr>
                                <w:rFonts w:ascii="Times New Roman"/>
                                <w:sz w:val="21"/>
                              </w:rPr>
                              <w:t>272</w:t>
                            </w:r>
                          </w:p>
                        </w:tc>
                        <w:tc>
                          <w:tcPr>
                            <w:tcW w:w="1176" w:type="dxa"/>
                            <w:gridSpan w:val="2"/>
                            <w:tcBorders>
                              <w:top w:val="single" w:color="000000" w:sz="6" w:space="0"/>
                              <w:left w:val="single" w:color="000000" w:sz="6" w:space="0"/>
                              <w:right w:val="single" w:color="000000" w:sz="6" w:space="0"/>
                            </w:tcBorders>
                          </w:tcPr>
                          <w:p>
                            <w:pPr>
                              <w:pStyle w:val="17"/>
                              <w:spacing w:before="99"/>
                              <w:ind w:left="379"/>
                              <w:rPr>
                                <w:rFonts w:ascii="Times New Roman"/>
                                <w:sz w:val="21"/>
                              </w:rPr>
                            </w:pPr>
                            <w:r>
                              <w:rPr>
                                <w:rFonts w:ascii="Times New Roman"/>
                                <w:sz w:val="21"/>
                              </w:rPr>
                              <w:t>1952</w:t>
                            </w:r>
                          </w:p>
                        </w:tc>
                        <w:tc>
                          <w:tcPr>
                            <w:tcW w:w="931" w:type="dxa"/>
                            <w:tcBorders>
                              <w:top w:val="single" w:color="000000" w:sz="6" w:space="0"/>
                              <w:left w:val="single" w:color="000000" w:sz="6" w:space="0"/>
                              <w:right w:val="single" w:color="000000" w:sz="6" w:space="0"/>
                            </w:tcBorders>
                          </w:tcPr>
                          <w:p>
                            <w:pPr>
                              <w:pStyle w:val="17"/>
                              <w:spacing w:before="99"/>
                              <w:ind w:left="24" w:right="8"/>
                              <w:jc w:val="center"/>
                              <w:rPr>
                                <w:rFonts w:ascii="Times New Roman"/>
                                <w:sz w:val="21"/>
                              </w:rPr>
                            </w:pPr>
                            <w:r>
                              <w:rPr>
                                <w:rFonts w:ascii="Times New Roman"/>
                                <w:sz w:val="21"/>
                              </w:rPr>
                              <w:t>224</w:t>
                            </w:r>
                          </w:p>
                        </w:tc>
                        <w:tc>
                          <w:tcPr>
                            <w:tcW w:w="1154" w:type="dxa"/>
                            <w:vMerge w:val="continue"/>
                            <w:tcBorders>
                              <w:top w:val="nil"/>
                              <w:left w:val="single" w:color="000000" w:sz="6" w:space="0"/>
                              <w:right w:val="single" w:color="000000" w:sz="6" w:space="0"/>
                            </w:tcBorders>
                          </w:tcPr>
                          <w:p>
                            <w:pPr>
                              <w:rPr>
                                <w:sz w:val="2"/>
                                <w:szCs w:val="2"/>
                              </w:rPr>
                            </w:pPr>
                          </w:p>
                        </w:tc>
                        <w:tc>
                          <w:tcPr>
                            <w:tcW w:w="1044" w:type="dxa"/>
                            <w:gridSpan w:val="2"/>
                            <w:tcBorders>
                              <w:top w:val="single" w:color="000000" w:sz="6" w:space="0"/>
                              <w:left w:val="single" w:color="000000" w:sz="6" w:space="0"/>
                              <w:right w:val="single" w:color="000000" w:sz="6" w:space="0"/>
                            </w:tcBorders>
                          </w:tcPr>
                          <w:p>
                            <w:pPr>
                              <w:pStyle w:val="17"/>
                              <w:spacing w:before="99"/>
                              <w:ind w:left="289" w:right="270"/>
                              <w:jc w:val="center"/>
                              <w:rPr>
                                <w:rFonts w:ascii="Times New Roman"/>
                                <w:sz w:val="21"/>
                              </w:rPr>
                            </w:pPr>
                            <w:r>
                              <w:rPr>
                                <w:rFonts w:ascii="Times New Roman"/>
                                <w:sz w:val="21"/>
                              </w:rPr>
                              <w:t>160</w:t>
                            </w:r>
                          </w:p>
                        </w:tc>
                        <w:tc>
                          <w:tcPr>
                            <w:tcW w:w="912" w:type="dxa"/>
                            <w:tcBorders>
                              <w:top w:val="single" w:color="000000" w:sz="6" w:space="0"/>
                              <w:left w:val="single" w:color="000000" w:sz="6" w:space="0"/>
                              <w:right w:val="single" w:color="000000" w:sz="6" w:space="0"/>
                            </w:tcBorders>
                          </w:tcPr>
                          <w:p>
                            <w:pPr>
                              <w:pStyle w:val="17"/>
                              <w:spacing w:before="99"/>
                              <w:ind w:left="121" w:right="98"/>
                              <w:jc w:val="center"/>
                              <w:rPr>
                                <w:rFonts w:ascii="Times New Roman"/>
                                <w:sz w:val="21"/>
                              </w:rPr>
                            </w:pPr>
                            <w:r>
                              <w:rPr>
                                <w:rFonts w:ascii="Times New Roman"/>
                                <w:sz w:val="21"/>
                              </w:rPr>
                              <w:t>143</w:t>
                            </w:r>
                          </w:p>
                        </w:tc>
                        <w:tc>
                          <w:tcPr>
                            <w:tcW w:w="946" w:type="dxa"/>
                            <w:gridSpan w:val="2"/>
                            <w:tcBorders>
                              <w:top w:val="single" w:color="000000" w:sz="6" w:space="0"/>
                              <w:left w:val="single" w:color="000000" w:sz="6" w:space="0"/>
                              <w:right w:val="single" w:color="000000" w:sz="6" w:space="0"/>
                            </w:tcBorders>
                          </w:tcPr>
                          <w:p>
                            <w:pPr>
                              <w:pStyle w:val="17"/>
                              <w:spacing w:before="99"/>
                              <w:ind w:left="349" w:right="332"/>
                              <w:jc w:val="center"/>
                              <w:rPr>
                                <w:rFonts w:ascii="Times New Roman"/>
                                <w:sz w:val="21"/>
                              </w:rPr>
                            </w:pPr>
                            <w:r>
                              <w:rPr>
                                <w:rFonts w:ascii="Times New Roman"/>
                                <w:sz w:val="21"/>
                              </w:rPr>
                              <w:t>17</w:t>
                            </w:r>
                          </w:p>
                        </w:tc>
                        <w:tc>
                          <w:tcPr>
                            <w:tcW w:w="1254" w:type="dxa"/>
                            <w:tcBorders>
                              <w:top w:val="single" w:color="000000" w:sz="6" w:space="0"/>
                              <w:left w:val="single" w:color="000000" w:sz="6" w:space="0"/>
                              <w:right w:val="single" w:color="000000" w:sz="6" w:space="0"/>
                            </w:tcBorders>
                          </w:tcPr>
                          <w:p>
                            <w:pPr>
                              <w:pStyle w:val="17"/>
                              <w:spacing w:before="99"/>
                              <w:ind w:left="84" w:right="54"/>
                              <w:jc w:val="center"/>
                              <w:rPr>
                                <w:rFonts w:ascii="Times New Roman"/>
                                <w:sz w:val="21"/>
                              </w:rPr>
                            </w:pPr>
                            <w:r>
                              <w:rPr>
                                <w:rFonts w:ascii="Times New Roman"/>
                                <w:sz w:val="21"/>
                              </w:rPr>
                              <w:t>24</w:t>
                            </w:r>
                          </w:p>
                        </w:tc>
                        <w:tc>
                          <w:tcPr>
                            <w:tcW w:w="830" w:type="dxa"/>
                            <w:tcBorders>
                              <w:top w:val="single" w:color="000000" w:sz="6" w:space="0"/>
                              <w:left w:val="single" w:color="000000" w:sz="6" w:space="0"/>
                              <w:right w:val="single" w:color="000000" w:sz="6" w:space="0"/>
                            </w:tcBorders>
                          </w:tcPr>
                          <w:p>
                            <w:pPr>
                              <w:pStyle w:val="17"/>
                              <w:spacing w:before="99"/>
                              <w:ind w:left="267"/>
                              <w:rPr>
                                <w:rFonts w:ascii="Times New Roman"/>
                                <w:sz w:val="21"/>
                              </w:rPr>
                            </w:pPr>
                            <w:r>
                              <w:rPr>
                                <w:rFonts w:ascii="Times New Roman"/>
                                <w:sz w:val="21"/>
                              </w:rPr>
                              <w:t>122</w:t>
                            </w:r>
                          </w:p>
                        </w:tc>
                        <w:tc>
                          <w:tcPr>
                            <w:tcW w:w="906" w:type="dxa"/>
                            <w:tcBorders>
                              <w:top w:val="single" w:color="000000" w:sz="6" w:space="0"/>
                              <w:left w:val="single" w:color="000000" w:sz="6" w:space="0"/>
                              <w:right w:val="single" w:color="000000" w:sz="6" w:space="0"/>
                            </w:tcBorders>
                          </w:tcPr>
                          <w:p>
                            <w:pPr>
                              <w:pStyle w:val="17"/>
                              <w:spacing w:before="99"/>
                              <w:ind w:left="332" w:right="309"/>
                              <w:jc w:val="center"/>
                              <w:rPr>
                                <w:rFonts w:ascii="Times New Roman"/>
                                <w:sz w:val="21"/>
                              </w:rPr>
                            </w:pPr>
                            <w:r>
                              <w:rPr>
                                <w:rFonts w:ascii="Times New Roman"/>
                                <w:sz w:val="21"/>
                              </w:rPr>
                              <w:t>14</w:t>
                            </w:r>
                          </w:p>
                        </w:tc>
                        <w:tc>
                          <w:tcPr>
                            <w:tcW w:w="820" w:type="dxa"/>
                            <w:tcBorders>
                              <w:top w:val="single" w:color="000000" w:sz="6" w:space="0"/>
                              <w:left w:val="single" w:color="000000" w:sz="6" w:space="0"/>
                              <w:right w:val="single" w:color="000000" w:sz="6" w:space="0"/>
                            </w:tcBorders>
                          </w:tcPr>
                          <w:p>
                            <w:pPr>
                              <w:pStyle w:val="17"/>
                              <w:spacing w:before="99"/>
                              <w:ind w:left="20"/>
                              <w:jc w:val="center"/>
                              <w:rPr>
                                <w:rFonts w:ascii="Times New Roman"/>
                                <w:sz w:val="21"/>
                              </w:rPr>
                            </w:pPr>
                            <w:r>
                              <w:rPr>
                                <w:rFonts w:ascii="Times New Roman"/>
                                <w:w w:val="100"/>
                                <w:sz w:val="21"/>
                              </w:rPr>
                              <w:t>0</w:t>
                            </w:r>
                          </w:p>
                        </w:tc>
                        <w:tc>
                          <w:tcPr>
                            <w:tcW w:w="922" w:type="dxa"/>
                            <w:tcBorders>
                              <w:top w:val="single" w:color="000000" w:sz="6" w:space="0"/>
                              <w:left w:val="single" w:color="000000" w:sz="6" w:space="0"/>
                              <w:right w:val="single" w:color="000000" w:sz="6" w:space="0"/>
                            </w:tcBorders>
                          </w:tcPr>
                          <w:p>
                            <w:pPr>
                              <w:pStyle w:val="17"/>
                              <w:spacing w:before="99"/>
                              <w:ind w:left="19" w:right="4"/>
                              <w:jc w:val="center"/>
                              <w:rPr>
                                <w:rFonts w:ascii="Times New Roman"/>
                                <w:sz w:val="21"/>
                              </w:rPr>
                            </w:pPr>
                            <w:r>
                              <w:rPr>
                                <w:rFonts w:ascii="Times New Roman"/>
                                <w:sz w:val="21"/>
                              </w:rPr>
                              <w:t>2.5</w:t>
                            </w:r>
                          </w:p>
                        </w:tc>
                      </w:tr>
                    </w:tbl>
                    <w:p>
                      <w:pPr>
                        <w:pStyle w:val="9"/>
                      </w:pPr>
                    </w:p>
                  </w:txbxContent>
                </v:textbox>
              </v:shape>
            </w:pict>
          </mc:Fallback>
        </mc:AlternateContent>
      </w:r>
      <w:bookmarkStart w:id="53" w:name="_bookmark51"/>
      <w:bookmarkEnd w:id="53"/>
      <w:r>
        <w:t xml:space="preserve">表 </w:t>
      </w:r>
      <w:r>
        <w:rPr>
          <w:rFonts w:ascii="Times New Roman" w:eastAsia="Times New Roman"/>
        </w:rPr>
        <w:t xml:space="preserve">4-2 </w:t>
      </w:r>
      <w:r>
        <w:t>专业培养计划表</w:t>
      </w:r>
      <w:r>
        <w:rPr>
          <w:shd w:val="clear" w:color="auto" w:fill="FFFF00"/>
        </w:rPr>
        <w:t>（时点）</w:t>
      </w:r>
    </w:p>
    <w:p>
      <w:pPr>
        <w:pStyle w:val="9"/>
        <w:rPr>
          <w:b/>
          <w:sz w:val="30"/>
        </w:rPr>
      </w:pPr>
    </w:p>
    <w:p>
      <w:pPr>
        <w:pStyle w:val="9"/>
        <w:rPr>
          <w:b/>
          <w:sz w:val="30"/>
        </w:rPr>
      </w:pPr>
    </w:p>
    <w:p>
      <w:pPr>
        <w:pStyle w:val="9"/>
        <w:rPr>
          <w:b/>
          <w:sz w:val="30"/>
        </w:rPr>
      </w:pPr>
    </w:p>
    <w:p>
      <w:pPr>
        <w:pStyle w:val="9"/>
        <w:rPr>
          <w:b/>
          <w:sz w:val="30"/>
        </w:rPr>
      </w:pPr>
    </w:p>
    <w:p>
      <w:pPr>
        <w:pStyle w:val="9"/>
        <w:rPr>
          <w:b/>
          <w:sz w:val="30"/>
        </w:rPr>
      </w:pPr>
    </w:p>
    <w:p>
      <w:pPr>
        <w:pStyle w:val="9"/>
        <w:rPr>
          <w:b/>
          <w:sz w:val="30"/>
        </w:rPr>
      </w:pPr>
    </w:p>
    <w:p>
      <w:pPr>
        <w:pStyle w:val="9"/>
        <w:rPr>
          <w:b/>
          <w:sz w:val="30"/>
        </w:rPr>
      </w:pPr>
    </w:p>
    <w:p>
      <w:pPr>
        <w:pStyle w:val="9"/>
        <w:rPr>
          <w:b/>
          <w:sz w:val="30"/>
        </w:rPr>
      </w:pPr>
    </w:p>
    <w:p>
      <w:pPr>
        <w:pStyle w:val="9"/>
        <w:rPr>
          <w:b/>
          <w:sz w:val="30"/>
        </w:rPr>
      </w:pPr>
    </w:p>
    <w:p>
      <w:pPr>
        <w:pStyle w:val="9"/>
        <w:rPr>
          <w:b/>
          <w:sz w:val="30"/>
        </w:rPr>
      </w:pPr>
    </w:p>
    <w:p>
      <w:pPr>
        <w:pStyle w:val="9"/>
        <w:spacing w:before="254" w:line="770" w:lineRule="atLeast"/>
        <w:ind w:left="420" w:right="9216"/>
        <w:jc w:val="both"/>
        <w:rPr>
          <w:b/>
        </w:rPr>
      </w:pPr>
      <w:r>
        <w:rPr>
          <w:rFonts w:ascii="Times New Roman" w:hAnsi="Times New Roman" w:eastAsia="Times New Roman"/>
          <w:b/>
        </w:rPr>
        <w:t>*</w:t>
      </w:r>
      <w:r>
        <w:rPr>
          <w:spacing w:val="-15"/>
        </w:rPr>
        <w:t xml:space="preserve">“表 </w:t>
      </w:r>
      <w:r>
        <w:rPr>
          <w:rFonts w:ascii="Times New Roman" w:hAnsi="Times New Roman" w:eastAsia="Times New Roman"/>
        </w:rPr>
        <w:t xml:space="preserve">1-5-1 </w:t>
      </w:r>
      <w:r>
        <w:rPr>
          <w:spacing w:val="-3"/>
        </w:rPr>
        <w:t>专业基本情况”内所有校内专业均需填报此表。</w:t>
      </w:r>
      <w:r>
        <w:rPr>
          <w:b/>
          <w:spacing w:val="-3"/>
        </w:rPr>
        <w:t>指标解释：</w:t>
      </w:r>
    </w:p>
    <w:p>
      <w:pPr>
        <w:spacing w:before="141" w:line="364" w:lineRule="auto"/>
        <w:ind w:left="420" w:right="10505" w:firstLine="0"/>
        <w:jc w:val="both"/>
        <w:rPr>
          <w:sz w:val="21"/>
        </w:rPr>
      </w:pPr>
      <w:r>
        <w:rPr>
          <w:b/>
          <w:sz w:val="21"/>
        </w:rPr>
        <w:t>校内专业代码</w:t>
      </w:r>
      <w:r>
        <w:rPr>
          <w:sz w:val="21"/>
        </w:rPr>
        <w:t>：学校内实际所用的专业代码。</w:t>
      </w:r>
      <w:r>
        <w:rPr>
          <w:b/>
          <w:sz w:val="21"/>
        </w:rPr>
        <w:t>校内专业名称</w:t>
      </w:r>
      <w:r>
        <w:rPr>
          <w:sz w:val="21"/>
        </w:rPr>
        <w:t>：学校内实际所用的专业名称。</w:t>
      </w:r>
      <w:r>
        <w:rPr>
          <w:b/>
          <w:sz w:val="21"/>
        </w:rPr>
        <w:t>专业培养目标：</w:t>
      </w:r>
      <w:r>
        <w:rPr>
          <w:sz w:val="21"/>
        </w:rPr>
        <w:t>该专业的培养目标。</w:t>
      </w:r>
    </w:p>
    <w:p>
      <w:pPr>
        <w:spacing w:before="0" w:line="267" w:lineRule="exact"/>
        <w:ind w:left="420" w:right="0" w:firstLine="0"/>
        <w:jc w:val="left"/>
        <w:rPr>
          <w:sz w:val="21"/>
        </w:rPr>
      </w:pPr>
      <w:r>
        <w:rPr>
          <w:b/>
          <w:sz w:val="21"/>
        </w:rPr>
        <w:t>毕业要求：</w:t>
      </w:r>
      <w:r>
        <w:rPr>
          <w:sz w:val="21"/>
        </w:rPr>
        <w:t>专业培养计划中对毕业生的毕业要求。</w:t>
      </w:r>
    </w:p>
    <w:p>
      <w:pPr>
        <w:pStyle w:val="9"/>
        <w:spacing w:before="139" w:line="367" w:lineRule="auto"/>
        <w:ind w:left="420" w:right="1677"/>
      </w:pPr>
      <w:r>
        <w:rPr>
          <w:b/>
        </w:rPr>
        <w:t>专业培养计划学时与学分：</w:t>
      </w:r>
      <w:r>
        <w:t>分别统计各专业培养计划所规定的所有教学活动的毕业最低总学时数及总学分数（采用各专业最新版培养计划）。</w:t>
      </w:r>
      <w:r>
        <w:rPr>
          <w:b/>
        </w:rPr>
        <w:t>必修课学时数、学分数：</w:t>
      </w:r>
      <w:r>
        <w:t>分别统计专业计划规定的必修课（即公共必修课和专业必修课）的毕业最低总学时数和总学分数。</w:t>
      </w:r>
    </w:p>
    <w:p>
      <w:pPr>
        <w:spacing w:before="0" w:line="264" w:lineRule="exact"/>
        <w:ind w:left="420" w:right="0" w:firstLine="0"/>
        <w:jc w:val="left"/>
        <w:rPr>
          <w:sz w:val="21"/>
        </w:rPr>
      </w:pPr>
      <w:r>
        <w:rPr>
          <w:b/>
          <w:sz w:val="21"/>
        </w:rPr>
        <w:t>选修课学时数、学分数：</w:t>
      </w:r>
      <w:r>
        <w:rPr>
          <w:sz w:val="21"/>
        </w:rPr>
        <w:t>分别统计各专业选修课（即公共选修课和专业选修课）的毕业最低总学时数和总学分数。</w:t>
      </w:r>
    </w:p>
    <w:p>
      <w:pPr>
        <w:spacing w:after="0" w:line="264" w:lineRule="exact"/>
        <w:jc w:val="left"/>
        <w:rPr>
          <w:sz w:val="21"/>
        </w:rPr>
        <w:sectPr>
          <w:pgSz w:w="16840" w:h="11910" w:orient="landscape"/>
          <w:pgMar w:top="1100" w:right="320" w:bottom="1180" w:left="1380" w:header="0" w:footer="990" w:gutter="0"/>
        </w:sectPr>
      </w:pPr>
    </w:p>
    <w:p>
      <w:pPr>
        <w:pStyle w:val="9"/>
        <w:spacing w:before="7"/>
        <w:rPr>
          <w:sz w:val="20"/>
        </w:rPr>
      </w:pPr>
    </w:p>
    <w:p>
      <w:pPr>
        <w:pStyle w:val="9"/>
        <w:spacing w:before="72" w:line="364" w:lineRule="auto"/>
        <w:ind w:left="420" w:right="1471"/>
      </w:pPr>
      <w:r>
        <w:rPr>
          <w:b/>
          <w:spacing w:val="-4"/>
          <w:shd w:val="clear" w:color="auto" w:fill="FFFF00"/>
        </w:rPr>
        <w:t>集中性实践环节周数、</w:t>
      </w:r>
      <w:r>
        <w:rPr>
          <w:b/>
          <w:spacing w:val="-2"/>
        </w:rPr>
        <w:t>学分数</w:t>
      </w:r>
      <w:r>
        <w:rPr>
          <w:b/>
          <w:spacing w:val="-36"/>
          <w:shd w:val="clear" w:color="auto" w:fill="FFFF00"/>
        </w:rPr>
        <w:t>：</w:t>
      </w:r>
      <w:r>
        <w:rPr>
          <w:spacing w:val="-8"/>
        </w:rPr>
        <w:t>各专业培养计划所规定的以周为单位的集中实施实践教学活动，包括但不限于见习、实习、毕业设计、毕业论文、</w:t>
      </w:r>
      <w:r>
        <w:rPr>
          <w:spacing w:val="-5"/>
        </w:rPr>
        <w:t>社会调查等。统计各专业培养计划所要求的最低周数、总学分数。</w:t>
      </w:r>
    </w:p>
    <w:p>
      <w:pPr>
        <w:spacing w:before="0" w:line="267" w:lineRule="exact"/>
        <w:ind w:left="420" w:right="0" w:firstLine="0"/>
        <w:jc w:val="left"/>
        <w:rPr>
          <w:sz w:val="21"/>
        </w:rPr>
      </w:pPr>
      <w:r>
        <w:rPr>
          <w:b/>
          <w:sz w:val="21"/>
        </w:rPr>
        <w:t>理论教学学时数、学分数：</w:t>
      </w:r>
      <w:r>
        <w:rPr>
          <w:sz w:val="21"/>
        </w:rPr>
        <w:t>分别统计各专业培养计划所规定的理论教学活动的毕业最低总学时、总学分数。</w:t>
      </w:r>
    </w:p>
    <w:p>
      <w:pPr>
        <w:spacing w:before="141" w:line="364" w:lineRule="auto"/>
        <w:ind w:left="420" w:right="2728" w:firstLine="0"/>
        <w:jc w:val="left"/>
        <w:rPr>
          <w:sz w:val="21"/>
        </w:rPr>
      </w:pPr>
      <w:r>
        <w:rPr>
          <w:b/>
          <w:sz w:val="21"/>
        </w:rPr>
        <w:t>实验教学学时数、学分数：</w:t>
      </w:r>
      <w:r>
        <w:rPr>
          <w:sz w:val="21"/>
        </w:rPr>
        <w:t>分别统计各专业培养计划所规定的实验教学活动（包含课内实验教学）的毕业最低总学时、总学分数。</w:t>
      </w:r>
      <w:r>
        <w:rPr>
          <w:b/>
          <w:sz w:val="21"/>
        </w:rPr>
        <w:t>课外科技活动学分数：</w:t>
      </w:r>
      <w:r>
        <w:rPr>
          <w:sz w:val="21"/>
        </w:rPr>
        <w:t>分别统计各专业培养计划所规定的课外科技活动的毕业最低总学分数。</w:t>
      </w:r>
    </w:p>
    <w:p>
      <w:pPr>
        <w:spacing w:before="0" w:line="268" w:lineRule="exact"/>
        <w:ind w:left="420" w:right="0" w:firstLine="0"/>
        <w:jc w:val="left"/>
        <w:rPr>
          <w:sz w:val="21"/>
        </w:rPr>
      </w:pPr>
      <w:r>
        <w:rPr>
          <w:b/>
          <w:sz w:val="21"/>
        </w:rPr>
        <w:t>创新创业教育学分：</w:t>
      </w:r>
      <w:r>
        <w:rPr>
          <w:sz w:val="21"/>
        </w:rPr>
        <w:t>专业培养计划所规定的创新创业教育学分。</w:t>
      </w:r>
    </w:p>
    <w:p>
      <w:pPr>
        <w:pStyle w:val="8"/>
        <w:spacing w:before="139" w:line="264" w:lineRule="auto"/>
        <w:ind w:right="13659"/>
      </w:pPr>
      <w:r>
        <w:rPr>
          <w:rFonts w:ascii="Times New Roman" w:eastAsia="Times New Roman"/>
        </w:rPr>
        <w:t>*</w:t>
      </w:r>
      <w:r>
        <w:t>校验关系表内校验：</w:t>
      </w:r>
    </w:p>
    <w:p>
      <w:pPr>
        <w:pStyle w:val="16"/>
        <w:numPr>
          <w:ilvl w:val="1"/>
          <w:numId w:val="43"/>
        </w:numPr>
        <w:tabs>
          <w:tab w:val="left" w:pos="1000"/>
        </w:tabs>
        <w:spacing w:before="0" w:after="0" w:line="263" w:lineRule="exact"/>
        <w:ind w:left="999" w:right="0" w:hanging="160"/>
        <w:jc w:val="left"/>
        <w:rPr>
          <w:sz w:val="21"/>
        </w:rPr>
      </w:pPr>
      <w:r>
        <w:rPr>
          <w:spacing w:val="-3"/>
          <w:sz w:val="21"/>
        </w:rPr>
        <w:t>“校内专业代码”不可重复；</w:t>
      </w:r>
    </w:p>
    <w:p>
      <w:pPr>
        <w:pStyle w:val="16"/>
        <w:numPr>
          <w:ilvl w:val="1"/>
          <w:numId w:val="43"/>
        </w:numPr>
        <w:tabs>
          <w:tab w:val="left" w:pos="1000"/>
        </w:tabs>
        <w:spacing w:before="139" w:after="0" w:line="240" w:lineRule="auto"/>
        <w:ind w:left="999" w:right="0" w:hanging="160"/>
        <w:jc w:val="left"/>
        <w:rPr>
          <w:sz w:val="21"/>
        </w:rPr>
      </w:pPr>
      <w:r>
        <w:rPr>
          <w:spacing w:val="-3"/>
          <w:sz w:val="21"/>
        </w:rPr>
        <w:t>“学时数总数”</w:t>
      </w:r>
      <w:r>
        <w:rPr>
          <w:rFonts w:ascii="Times New Roman" w:hAnsi="Times New Roman" w:eastAsia="Times New Roman"/>
          <w:sz w:val="21"/>
        </w:rPr>
        <w:t>=</w:t>
      </w:r>
      <w:r>
        <w:rPr>
          <w:spacing w:val="-3"/>
          <w:sz w:val="21"/>
        </w:rPr>
        <w:t>“必修课</w:t>
      </w:r>
      <w:r>
        <w:rPr>
          <w:rFonts w:ascii="Times New Roman" w:hAnsi="Times New Roman" w:eastAsia="Times New Roman"/>
          <w:sz w:val="21"/>
        </w:rPr>
        <w:t>+</w:t>
      </w:r>
      <w:r>
        <w:rPr>
          <w:spacing w:val="-3"/>
          <w:sz w:val="21"/>
        </w:rPr>
        <w:t>选修课”学时数；</w:t>
      </w:r>
    </w:p>
    <w:p>
      <w:pPr>
        <w:pStyle w:val="16"/>
        <w:numPr>
          <w:ilvl w:val="1"/>
          <w:numId w:val="43"/>
        </w:numPr>
        <w:tabs>
          <w:tab w:val="left" w:pos="1000"/>
        </w:tabs>
        <w:spacing w:before="139" w:after="0" w:line="240" w:lineRule="auto"/>
        <w:ind w:left="999" w:right="0" w:hanging="160"/>
        <w:jc w:val="left"/>
        <w:rPr>
          <w:sz w:val="21"/>
        </w:rPr>
      </w:pPr>
      <w:r>
        <w:rPr>
          <w:spacing w:val="-3"/>
          <w:sz w:val="21"/>
        </w:rPr>
        <w:t>“学时数总数”</w:t>
      </w:r>
      <w:r>
        <w:rPr>
          <w:rFonts w:ascii="Times New Roman" w:hAnsi="Times New Roman" w:eastAsia="Times New Roman"/>
          <w:sz w:val="21"/>
        </w:rPr>
        <w:t>&gt;</w:t>
      </w:r>
      <w:r>
        <w:rPr>
          <w:spacing w:val="-3"/>
          <w:sz w:val="21"/>
        </w:rPr>
        <w:t>“理论教学</w:t>
      </w:r>
      <w:r>
        <w:rPr>
          <w:rFonts w:ascii="Times New Roman" w:hAnsi="Times New Roman" w:eastAsia="Times New Roman"/>
          <w:sz w:val="21"/>
        </w:rPr>
        <w:t>+</w:t>
      </w:r>
      <w:r>
        <w:rPr>
          <w:spacing w:val="-3"/>
          <w:sz w:val="21"/>
        </w:rPr>
        <w:t>实验教学”学时数；</w:t>
      </w:r>
    </w:p>
    <w:p>
      <w:pPr>
        <w:pStyle w:val="16"/>
        <w:numPr>
          <w:ilvl w:val="1"/>
          <w:numId w:val="43"/>
        </w:numPr>
        <w:tabs>
          <w:tab w:val="left" w:pos="1000"/>
        </w:tabs>
        <w:spacing w:before="139" w:after="0" w:line="240" w:lineRule="auto"/>
        <w:ind w:left="999" w:right="0" w:hanging="160"/>
        <w:jc w:val="left"/>
        <w:rPr>
          <w:sz w:val="21"/>
        </w:rPr>
      </w:pPr>
      <w:r>
        <w:rPr>
          <w:spacing w:val="-3"/>
          <w:sz w:val="21"/>
        </w:rPr>
        <w:t>“学分数总数”</w:t>
      </w:r>
      <w:r>
        <w:rPr>
          <w:rFonts w:ascii="Times New Roman" w:hAnsi="Times New Roman" w:eastAsia="Times New Roman"/>
          <w:sz w:val="21"/>
        </w:rPr>
        <w:t>=</w:t>
      </w:r>
      <w:r>
        <w:rPr>
          <w:spacing w:val="-3"/>
          <w:sz w:val="21"/>
        </w:rPr>
        <w:t>“集中性实践教学环节</w:t>
      </w:r>
      <w:r>
        <w:rPr>
          <w:rFonts w:ascii="Times New Roman" w:hAnsi="Times New Roman" w:eastAsia="Times New Roman"/>
          <w:sz w:val="21"/>
        </w:rPr>
        <w:t>+</w:t>
      </w:r>
      <w:r>
        <w:rPr>
          <w:spacing w:val="-3"/>
          <w:sz w:val="21"/>
        </w:rPr>
        <w:t>理论教学</w:t>
      </w:r>
      <w:r>
        <w:rPr>
          <w:rFonts w:ascii="Times New Roman" w:hAnsi="Times New Roman" w:eastAsia="Times New Roman"/>
          <w:sz w:val="21"/>
        </w:rPr>
        <w:t>+</w:t>
      </w:r>
      <w:r>
        <w:rPr>
          <w:spacing w:val="-3"/>
          <w:sz w:val="21"/>
        </w:rPr>
        <w:t>实验教学</w:t>
      </w:r>
      <w:r>
        <w:rPr>
          <w:rFonts w:ascii="Times New Roman" w:hAnsi="Times New Roman" w:eastAsia="Times New Roman"/>
          <w:sz w:val="21"/>
        </w:rPr>
        <w:t>+</w:t>
      </w:r>
      <w:r>
        <w:rPr>
          <w:spacing w:val="-3"/>
          <w:sz w:val="21"/>
        </w:rPr>
        <w:t>课外科技活动”学分数；</w:t>
      </w:r>
    </w:p>
    <w:p>
      <w:pPr>
        <w:pStyle w:val="16"/>
        <w:numPr>
          <w:ilvl w:val="1"/>
          <w:numId w:val="43"/>
        </w:numPr>
        <w:tabs>
          <w:tab w:val="left" w:pos="1000"/>
        </w:tabs>
        <w:spacing w:before="141" w:after="0" w:line="364" w:lineRule="auto"/>
        <w:ind w:left="420" w:right="9910" w:firstLine="419"/>
        <w:jc w:val="left"/>
        <w:rPr>
          <w:b/>
          <w:sz w:val="21"/>
        </w:rPr>
      </w:pPr>
      <w:r>
        <w:rPr>
          <w:spacing w:val="-3"/>
          <w:sz w:val="21"/>
        </w:rPr>
        <w:t>“学分数总数”</w:t>
      </w:r>
      <w:r>
        <w:rPr>
          <w:rFonts w:ascii="Arial" w:hAnsi="Arial" w:eastAsia="Arial"/>
          <w:sz w:val="21"/>
        </w:rPr>
        <w:t>≥</w:t>
      </w:r>
      <w:r>
        <w:rPr>
          <w:spacing w:val="-1"/>
          <w:sz w:val="21"/>
        </w:rPr>
        <w:t>“必修课</w:t>
      </w:r>
      <w:r>
        <w:rPr>
          <w:rFonts w:ascii="Times New Roman" w:hAnsi="Times New Roman" w:eastAsia="Times New Roman"/>
          <w:sz w:val="21"/>
        </w:rPr>
        <w:t>+</w:t>
      </w:r>
      <w:r>
        <w:rPr>
          <w:spacing w:val="-3"/>
          <w:sz w:val="21"/>
        </w:rPr>
        <w:t xml:space="preserve">选修课”学分数； </w:t>
      </w:r>
      <w:r>
        <w:rPr>
          <w:b/>
          <w:spacing w:val="-3"/>
          <w:sz w:val="21"/>
        </w:rPr>
        <w:t>表间校验：</w:t>
      </w:r>
    </w:p>
    <w:p>
      <w:pPr>
        <w:pStyle w:val="9"/>
        <w:spacing w:line="267" w:lineRule="exact"/>
        <w:ind w:left="840"/>
      </w:pPr>
      <w:r>
        <w:rPr>
          <w:rFonts w:ascii="Times New Roman" w:hAnsi="Times New Roman" w:eastAsia="Times New Roman"/>
        </w:rPr>
        <w:t>1.</w:t>
      </w:r>
      <w:r>
        <w:t>“校内专业代码”、“校内专业名称”与表“</w:t>
      </w:r>
      <w:r>
        <w:rPr>
          <w:rFonts w:ascii="Times New Roman" w:hAnsi="Times New Roman" w:eastAsia="Times New Roman"/>
        </w:rPr>
        <w:t>1-5-1</w:t>
      </w:r>
      <w:r>
        <w:t>”“校内专业代码”、“校内专业名称”保持一致。</w:t>
      </w:r>
    </w:p>
    <w:p>
      <w:pPr>
        <w:pStyle w:val="9"/>
        <w:spacing w:before="139"/>
        <w:ind w:left="840"/>
      </w:pPr>
      <w:r>
        <w:rPr>
          <w:rFonts w:ascii="Times New Roman" w:hAnsi="Times New Roman" w:eastAsia="Times New Roman"/>
        </w:rPr>
        <w:t>2.</w:t>
      </w:r>
      <w:r>
        <w:t>“专业带头人工号”“姓名”与表“</w:t>
      </w:r>
      <w:r>
        <w:rPr>
          <w:rFonts w:ascii="Times New Roman" w:hAnsi="Times New Roman" w:eastAsia="Times New Roman"/>
        </w:rPr>
        <w:t>1-6-1</w:t>
      </w:r>
      <w:r>
        <w:t>、</w:t>
      </w:r>
      <w:r>
        <w:rPr>
          <w:rFonts w:ascii="Times New Roman" w:hAnsi="Times New Roman" w:eastAsia="Times New Roman"/>
        </w:rPr>
        <w:t>1-6-3</w:t>
      </w:r>
      <w:r>
        <w:t>、</w:t>
      </w:r>
      <w:r>
        <w:rPr>
          <w:rFonts w:ascii="Times New Roman" w:hAnsi="Times New Roman" w:eastAsia="Times New Roman"/>
        </w:rPr>
        <w:t>1-6-4</w:t>
      </w:r>
      <w:r>
        <w:t>”“工号”、“姓名”保持一致。</w:t>
      </w:r>
    </w:p>
    <w:p>
      <w:pPr>
        <w:pStyle w:val="9"/>
        <w:rPr>
          <w:sz w:val="20"/>
        </w:rPr>
      </w:pPr>
    </w:p>
    <w:p>
      <w:pPr>
        <w:pStyle w:val="9"/>
        <w:spacing w:before="5"/>
        <w:rPr>
          <w:sz w:val="25"/>
        </w:rPr>
      </w:pPr>
    </w:p>
    <w:p>
      <w:pPr>
        <w:pStyle w:val="5"/>
        <w:spacing w:before="74"/>
      </w:pPr>
      <w:bookmarkStart w:id="54" w:name="_bookmark52"/>
      <w:bookmarkEnd w:id="54"/>
      <w:r>
        <w:rPr>
          <w:shd w:val="clear" w:color="auto" w:fill="FFFF00"/>
        </w:rPr>
        <w:t xml:space="preserve">表 </w:t>
      </w:r>
      <w:r>
        <w:rPr>
          <w:rFonts w:ascii="Arial" w:eastAsia="Arial"/>
          <w:shd w:val="clear" w:color="auto" w:fill="FFFF00"/>
        </w:rPr>
        <w:t xml:space="preserve">4-3 </w:t>
      </w:r>
      <w:r>
        <w:rPr>
          <w:shd w:val="clear" w:color="auto" w:fill="FFFF00"/>
        </w:rPr>
        <w:t>优势（一流）专业情况（时点）</w:t>
      </w:r>
    </w:p>
    <w:p>
      <w:pPr>
        <w:pStyle w:val="9"/>
        <w:spacing w:before="11"/>
        <w:rPr>
          <w:b/>
          <w:sz w:val="11"/>
        </w:rPr>
      </w:pPr>
    </w:p>
    <w:tbl>
      <w:tblPr>
        <w:tblStyle w:val="13"/>
        <w:tblW w:w="13749"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202"/>
        <w:gridCol w:w="3657"/>
        <w:gridCol w:w="3781"/>
        <w:gridCol w:w="310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3202" w:type="dxa"/>
            <w:tcBorders>
              <w:left w:val="single" w:color="000000" w:sz="4" w:space="0"/>
              <w:bottom w:val="single" w:color="000000" w:sz="4" w:space="0"/>
              <w:right w:val="single" w:color="000000" w:sz="4" w:space="0"/>
            </w:tcBorders>
          </w:tcPr>
          <w:p>
            <w:pPr>
              <w:pStyle w:val="17"/>
              <w:spacing w:before="24"/>
              <w:ind w:left="526" w:right="517"/>
              <w:jc w:val="center"/>
              <w:rPr>
                <w:b/>
                <w:sz w:val="21"/>
              </w:rPr>
            </w:pPr>
            <w:r>
              <w:rPr>
                <w:b/>
                <w:sz w:val="21"/>
              </w:rPr>
              <w:t>校内专业</w:t>
            </w:r>
            <w:r>
              <w:rPr>
                <w:b/>
                <w:sz w:val="21"/>
                <w:shd w:val="clear" w:color="auto" w:fill="FFFF00"/>
              </w:rPr>
              <w:t>（大类）</w:t>
            </w:r>
            <w:r>
              <w:rPr>
                <w:b/>
                <w:sz w:val="21"/>
              </w:rPr>
              <w:t>代码</w:t>
            </w:r>
          </w:p>
        </w:tc>
        <w:tc>
          <w:tcPr>
            <w:tcW w:w="3657" w:type="dxa"/>
            <w:tcBorders>
              <w:left w:val="single" w:color="000000" w:sz="4" w:space="0"/>
              <w:bottom w:val="single" w:color="000000" w:sz="4" w:space="0"/>
              <w:right w:val="single" w:color="000000" w:sz="4" w:space="0"/>
            </w:tcBorders>
          </w:tcPr>
          <w:p>
            <w:pPr>
              <w:pStyle w:val="17"/>
              <w:spacing w:before="24"/>
              <w:ind w:left="751" w:right="746"/>
              <w:jc w:val="center"/>
              <w:rPr>
                <w:b/>
                <w:sz w:val="21"/>
              </w:rPr>
            </w:pPr>
            <w:r>
              <w:rPr>
                <w:b/>
                <w:sz w:val="21"/>
              </w:rPr>
              <w:t>校内专业</w:t>
            </w:r>
            <w:r>
              <w:rPr>
                <w:b/>
                <w:sz w:val="21"/>
                <w:shd w:val="clear" w:color="auto" w:fill="FFFF00"/>
              </w:rPr>
              <w:t>（大类）</w:t>
            </w:r>
            <w:r>
              <w:rPr>
                <w:b/>
                <w:sz w:val="21"/>
              </w:rPr>
              <w:t>名称</w:t>
            </w:r>
          </w:p>
        </w:tc>
        <w:tc>
          <w:tcPr>
            <w:tcW w:w="3781" w:type="dxa"/>
            <w:tcBorders>
              <w:left w:val="single" w:color="000000" w:sz="4" w:space="0"/>
              <w:bottom w:val="single" w:color="000000" w:sz="4" w:space="0"/>
              <w:right w:val="single" w:color="000000" w:sz="4" w:space="0"/>
            </w:tcBorders>
          </w:tcPr>
          <w:p>
            <w:pPr>
              <w:pStyle w:val="17"/>
              <w:spacing w:before="24"/>
              <w:ind w:left="1237" w:right="1229"/>
              <w:jc w:val="center"/>
              <w:rPr>
                <w:b/>
                <w:sz w:val="21"/>
              </w:rPr>
            </w:pPr>
            <w:r>
              <w:rPr>
                <w:b/>
                <w:sz w:val="21"/>
              </w:rPr>
              <w:t>优势专业类型</w:t>
            </w:r>
          </w:p>
        </w:tc>
        <w:tc>
          <w:tcPr>
            <w:tcW w:w="3109" w:type="dxa"/>
            <w:tcBorders>
              <w:left w:val="single" w:color="000000" w:sz="4" w:space="0"/>
              <w:bottom w:val="single" w:color="000000" w:sz="4" w:space="0"/>
              <w:right w:val="single" w:color="000000" w:sz="4" w:space="0"/>
            </w:tcBorders>
          </w:tcPr>
          <w:p>
            <w:pPr>
              <w:pStyle w:val="17"/>
              <w:spacing w:before="24"/>
              <w:ind w:left="689" w:right="682"/>
              <w:jc w:val="center"/>
              <w:rPr>
                <w:b/>
                <w:sz w:val="21"/>
              </w:rPr>
            </w:pPr>
            <w:r>
              <w:rPr>
                <w:b/>
                <w:sz w:val="21"/>
              </w:rPr>
              <w:t>优势专业获批时间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3202" w:type="dxa"/>
            <w:tcBorders>
              <w:top w:val="single" w:color="000000" w:sz="4" w:space="0"/>
              <w:left w:val="single" w:color="000000" w:sz="4" w:space="0"/>
              <w:bottom w:val="single" w:color="000000" w:sz="4" w:space="0"/>
              <w:right w:val="single" w:color="000000" w:sz="4" w:space="0"/>
            </w:tcBorders>
          </w:tcPr>
          <w:p>
            <w:pPr>
              <w:pStyle w:val="17"/>
              <w:spacing w:before="46"/>
              <w:ind w:left="526" w:right="515"/>
              <w:jc w:val="center"/>
              <w:rPr>
                <w:rFonts w:ascii="Times New Roman"/>
                <w:sz w:val="21"/>
              </w:rPr>
            </w:pPr>
            <w:r>
              <w:rPr>
                <w:rFonts w:ascii="Times New Roman"/>
                <w:sz w:val="21"/>
              </w:rPr>
              <w:t>0211</w:t>
            </w:r>
          </w:p>
        </w:tc>
        <w:tc>
          <w:tcPr>
            <w:tcW w:w="3657" w:type="dxa"/>
            <w:tcBorders>
              <w:top w:val="single" w:color="000000" w:sz="4" w:space="0"/>
              <w:left w:val="single" w:color="000000" w:sz="4" w:space="0"/>
              <w:bottom w:val="single" w:color="000000" w:sz="4" w:space="0"/>
              <w:right w:val="single" w:color="000000" w:sz="4" w:space="0"/>
            </w:tcBorders>
          </w:tcPr>
          <w:p>
            <w:pPr>
              <w:pStyle w:val="17"/>
              <w:spacing w:before="22"/>
              <w:ind w:left="751" w:right="741"/>
              <w:jc w:val="center"/>
              <w:rPr>
                <w:sz w:val="21"/>
              </w:rPr>
            </w:pPr>
            <w:r>
              <w:rPr>
                <w:sz w:val="21"/>
              </w:rPr>
              <w:t>自动化</w:t>
            </w:r>
          </w:p>
        </w:tc>
        <w:tc>
          <w:tcPr>
            <w:tcW w:w="3781" w:type="dxa"/>
            <w:tcBorders>
              <w:top w:val="single" w:color="000000" w:sz="4" w:space="0"/>
              <w:left w:val="single" w:color="000000" w:sz="4" w:space="0"/>
              <w:bottom w:val="single" w:color="000000" w:sz="4" w:space="0"/>
              <w:right w:val="single" w:color="000000" w:sz="4" w:space="0"/>
            </w:tcBorders>
          </w:tcPr>
          <w:p>
            <w:pPr>
              <w:pStyle w:val="17"/>
              <w:spacing w:before="22"/>
              <w:ind w:left="1237" w:right="1229"/>
              <w:jc w:val="center"/>
              <w:rPr>
                <w:sz w:val="21"/>
              </w:rPr>
            </w:pPr>
            <w:r>
              <w:rPr>
                <w:sz w:val="21"/>
              </w:rPr>
              <w:t>国家特色专业</w:t>
            </w:r>
          </w:p>
        </w:tc>
        <w:tc>
          <w:tcPr>
            <w:tcW w:w="3109" w:type="dxa"/>
            <w:tcBorders>
              <w:top w:val="single" w:color="000000" w:sz="4" w:space="0"/>
              <w:left w:val="single" w:color="000000" w:sz="4" w:space="0"/>
              <w:bottom w:val="single" w:color="000000" w:sz="4" w:space="0"/>
              <w:right w:val="single" w:color="000000" w:sz="4" w:space="0"/>
            </w:tcBorders>
          </w:tcPr>
          <w:p>
            <w:pPr>
              <w:pStyle w:val="17"/>
              <w:spacing w:before="46"/>
              <w:ind w:left="689" w:right="682"/>
              <w:jc w:val="center"/>
              <w:rPr>
                <w:rFonts w:ascii="Times New Roman"/>
                <w:sz w:val="21"/>
              </w:rPr>
            </w:pPr>
            <w:r>
              <w:rPr>
                <w:rFonts w:ascii="Times New Roman"/>
                <w:sz w:val="21"/>
              </w:rPr>
              <w:t>2007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3202" w:type="dxa"/>
            <w:tcBorders>
              <w:top w:val="single" w:color="000000" w:sz="4" w:space="0"/>
              <w:left w:val="single" w:color="000000" w:sz="4" w:space="0"/>
              <w:right w:val="single" w:color="000000" w:sz="4" w:space="0"/>
            </w:tcBorders>
          </w:tcPr>
          <w:p>
            <w:pPr>
              <w:pStyle w:val="17"/>
              <w:spacing w:before="46"/>
              <w:ind w:left="526" w:right="517"/>
              <w:jc w:val="center"/>
              <w:rPr>
                <w:rFonts w:ascii="Times New Roman"/>
                <w:sz w:val="21"/>
              </w:rPr>
            </w:pPr>
            <w:r>
              <w:rPr>
                <w:rFonts w:ascii="Times New Roman"/>
                <w:sz w:val="21"/>
              </w:rPr>
              <w:t>0321</w:t>
            </w:r>
          </w:p>
        </w:tc>
        <w:tc>
          <w:tcPr>
            <w:tcW w:w="3657" w:type="dxa"/>
            <w:tcBorders>
              <w:top w:val="single" w:color="000000" w:sz="4" w:space="0"/>
              <w:left w:val="single" w:color="000000" w:sz="4" w:space="0"/>
              <w:right w:val="single" w:color="000000" w:sz="4" w:space="0"/>
            </w:tcBorders>
          </w:tcPr>
          <w:p>
            <w:pPr>
              <w:pStyle w:val="17"/>
              <w:spacing w:before="25"/>
              <w:ind w:left="751" w:right="741"/>
              <w:jc w:val="center"/>
              <w:rPr>
                <w:sz w:val="21"/>
              </w:rPr>
            </w:pPr>
            <w:r>
              <w:rPr>
                <w:sz w:val="21"/>
              </w:rPr>
              <w:t>化学工程与工艺</w:t>
            </w:r>
          </w:p>
        </w:tc>
        <w:tc>
          <w:tcPr>
            <w:tcW w:w="3781" w:type="dxa"/>
            <w:tcBorders>
              <w:top w:val="single" w:color="000000" w:sz="4" w:space="0"/>
              <w:left w:val="single" w:color="000000" w:sz="4" w:space="0"/>
              <w:right w:val="single" w:color="000000" w:sz="4" w:space="0"/>
            </w:tcBorders>
          </w:tcPr>
          <w:p>
            <w:pPr>
              <w:pStyle w:val="17"/>
              <w:spacing w:before="25"/>
              <w:ind w:left="1237" w:right="1229"/>
              <w:jc w:val="center"/>
              <w:rPr>
                <w:sz w:val="21"/>
              </w:rPr>
            </w:pPr>
            <w:r>
              <w:rPr>
                <w:sz w:val="21"/>
              </w:rPr>
              <w:t>国家特色专业</w:t>
            </w:r>
          </w:p>
        </w:tc>
        <w:tc>
          <w:tcPr>
            <w:tcW w:w="3109" w:type="dxa"/>
            <w:tcBorders>
              <w:top w:val="single" w:color="000000" w:sz="4" w:space="0"/>
              <w:left w:val="single" w:color="000000" w:sz="4" w:space="0"/>
              <w:right w:val="single" w:color="000000" w:sz="4" w:space="0"/>
            </w:tcBorders>
          </w:tcPr>
          <w:p>
            <w:pPr>
              <w:pStyle w:val="17"/>
              <w:spacing w:before="46"/>
              <w:ind w:left="689" w:right="682"/>
              <w:jc w:val="center"/>
              <w:rPr>
                <w:rFonts w:ascii="Times New Roman"/>
                <w:sz w:val="21"/>
              </w:rPr>
            </w:pPr>
            <w:r>
              <w:rPr>
                <w:rFonts w:ascii="Times New Roman"/>
                <w:sz w:val="21"/>
              </w:rPr>
              <w:t>2008</w:t>
            </w:r>
          </w:p>
        </w:tc>
      </w:tr>
    </w:tbl>
    <w:p>
      <w:pPr>
        <w:spacing w:after="0"/>
        <w:jc w:val="center"/>
        <w:rPr>
          <w:rFonts w:ascii="Times New Roman"/>
          <w:sz w:val="21"/>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pStyle w:val="9"/>
        <w:spacing w:before="139" w:line="364" w:lineRule="auto"/>
        <w:ind w:left="420" w:right="1470"/>
        <w:jc w:val="both"/>
      </w:pPr>
      <w:r>
        <w:rPr>
          <w:b/>
        </w:rPr>
        <w:t>优势专业类型：</w:t>
      </w:r>
      <w:r>
        <w:rPr>
          <w:spacing w:val="-3"/>
        </w:rPr>
        <w:t>国家特色专业、国家综合改革试点专业、省部级优势专业、入选“卓越工程人才”计划专业、入选“卓越法治人才”计划专业、入选“卓越新闻传播人才”计划专业、入选“卓越医生”计划专业、入选“卓越农林人才”计划专业、入选“卓越教师”计划专业、入选基础学科拔尖学生人才教育培养计划、</w:t>
      </w:r>
      <w:r>
        <w:rPr>
          <w:spacing w:val="-3"/>
          <w:shd w:val="clear" w:color="auto" w:fill="FFFF00"/>
        </w:rPr>
        <w:t>国家级一流专业、省级一流专业</w:t>
      </w:r>
      <w:r>
        <w:t>。</w:t>
      </w:r>
    </w:p>
    <w:p>
      <w:pPr>
        <w:pStyle w:val="9"/>
        <w:spacing w:line="364" w:lineRule="auto"/>
        <w:ind w:left="420" w:right="1471"/>
        <w:jc w:val="both"/>
      </w:pPr>
      <w:r>
        <w:rPr>
          <w:spacing w:val="-4"/>
        </w:rPr>
        <w:t xml:space="preserve">其中，国家特色专业，指自 </w:t>
      </w:r>
      <w:r>
        <w:rPr>
          <w:rFonts w:ascii="Times New Roman" w:hAnsi="Times New Roman" w:eastAsia="Times New Roman"/>
        </w:rPr>
        <w:t xml:space="preserve">2007 </w:t>
      </w:r>
      <w:r>
        <w:rPr>
          <w:spacing w:val="-3"/>
        </w:rPr>
        <w:t>年以来，教育部和财政部批准建设的国家级一类、二类特色专业；国家综合改革试点专业，指教育部</w:t>
      </w:r>
      <w:r>
        <w:rPr>
          <w:rFonts w:ascii="Times New Roman" w:hAnsi="Times New Roman" w:eastAsia="Times New Roman"/>
        </w:rPr>
        <w:t>“</w:t>
      </w:r>
      <w:r>
        <w:rPr>
          <w:spacing w:val="-3"/>
        </w:rPr>
        <w:t>专业综合改革试点</w:t>
      </w:r>
      <w:r>
        <w:rPr>
          <w:rFonts w:ascii="Times New Roman" w:hAnsi="Times New Roman" w:eastAsia="Times New Roman"/>
          <w:spacing w:val="-3"/>
        </w:rPr>
        <w:t>”</w:t>
      </w:r>
      <w:r>
        <w:rPr>
          <w:spacing w:val="-8"/>
        </w:rPr>
        <w:t>项目批准建设的综合改革试点专业；省部级优势专业，指经省部级行政部门批准建设的省部级品牌专业、名牌专业、特色专业、示范专</w:t>
      </w:r>
      <w:r>
        <w:rPr>
          <w:spacing w:val="-5"/>
        </w:rPr>
        <w:t>业、重点建设专业、综合改革试点专业等。</w:t>
      </w:r>
    </w:p>
    <w:p>
      <w:pPr>
        <w:spacing w:before="0"/>
        <w:ind w:left="420" w:right="0" w:firstLine="0"/>
        <w:jc w:val="left"/>
        <w:rPr>
          <w:sz w:val="21"/>
        </w:rPr>
      </w:pPr>
      <w:r>
        <w:rPr>
          <w:b/>
          <w:sz w:val="21"/>
        </w:rPr>
        <w:t>注：“六卓越一拔尖”</w:t>
      </w:r>
      <w:r>
        <w:rPr>
          <w:sz w:val="21"/>
        </w:rPr>
        <w:t>均指国家级建设项目，</w:t>
      </w:r>
      <w:r>
        <w:rPr>
          <w:b/>
          <w:sz w:val="21"/>
        </w:rPr>
        <w:t>此表允许填报校内大类</w:t>
      </w:r>
      <w:r>
        <w:rPr>
          <w:sz w:val="21"/>
        </w:rPr>
        <w:t>。</w:t>
      </w:r>
    </w:p>
    <w:p>
      <w:pPr>
        <w:pStyle w:val="8"/>
        <w:spacing w:before="138" w:line="261" w:lineRule="auto"/>
        <w:ind w:right="13659"/>
      </w:pPr>
      <w:r>
        <w:rPr>
          <w:rFonts w:ascii="Times New Roman" w:eastAsia="Times New Roman"/>
        </w:rPr>
        <w:t>*</w:t>
      </w:r>
      <w:r>
        <w:t>校验关系</w:t>
      </w:r>
      <w:r>
        <w:rPr>
          <w:spacing w:val="-4"/>
        </w:rPr>
        <w:t>表内校验：</w:t>
      </w:r>
    </w:p>
    <w:p>
      <w:pPr>
        <w:spacing w:before="0" w:line="364" w:lineRule="auto"/>
        <w:ind w:left="420" w:right="10868" w:firstLine="419"/>
        <w:jc w:val="left"/>
        <w:rPr>
          <w:b/>
          <w:sz w:val="21"/>
        </w:rPr>
      </w:pPr>
      <w:r>
        <w:rPr>
          <w:rFonts w:ascii="Times New Roman" w:hAnsi="Times New Roman" w:eastAsia="Times New Roman"/>
          <w:sz w:val="21"/>
        </w:rPr>
        <w:t>1.</w:t>
      </w:r>
      <w:r>
        <w:rPr>
          <w:spacing w:val="-3"/>
          <w:sz w:val="21"/>
        </w:rPr>
        <w:t>“优势专业获批时间”</w:t>
      </w:r>
      <w:r>
        <w:rPr>
          <w:rFonts w:ascii="Arial" w:hAnsi="Arial" w:eastAsia="Arial"/>
          <w:spacing w:val="-3"/>
          <w:sz w:val="21"/>
        </w:rPr>
        <w:t>≤</w:t>
      </w:r>
      <w:r>
        <w:rPr>
          <w:spacing w:val="-3"/>
          <w:sz w:val="21"/>
        </w:rPr>
        <w:t>填报年度。</w:t>
      </w:r>
      <w:r>
        <w:rPr>
          <w:b/>
          <w:sz w:val="21"/>
        </w:rPr>
        <w:t>表间校验：</w:t>
      </w:r>
    </w:p>
    <w:p>
      <w:pPr>
        <w:pStyle w:val="9"/>
        <w:spacing w:line="364" w:lineRule="auto"/>
        <w:ind w:left="420" w:right="1473" w:firstLine="419"/>
      </w:pPr>
      <w:r>
        <w:rPr>
          <w:rFonts w:ascii="Times New Roman" w:hAnsi="Times New Roman" w:eastAsia="Times New Roman"/>
        </w:rPr>
        <w:t>1.</w:t>
      </w:r>
      <w:r>
        <w:t>“校内专业（大类）代码</w:t>
      </w:r>
      <w:r>
        <w:rPr>
          <w:rFonts w:ascii="Times New Roman" w:hAnsi="Times New Roman" w:eastAsia="Times New Roman"/>
        </w:rPr>
        <w:t>+</w:t>
      </w:r>
      <w:r>
        <w:t>校内专业（大类）名称”字段与表“</w:t>
      </w:r>
      <w:r>
        <w:rPr>
          <w:rFonts w:ascii="Times New Roman" w:hAnsi="Times New Roman" w:eastAsia="Times New Roman"/>
        </w:rPr>
        <w:t>1-5-1</w:t>
      </w:r>
      <w:r>
        <w:t>”、表“</w:t>
      </w:r>
      <w:r>
        <w:rPr>
          <w:rFonts w:ascii="Times New Roman" w:hAnsi="Times New Roman" w:eastAsia="Times New Roman"/>
        </w:rPr>
        <w:t>1-5-2</w:t>
      </w:r>
      <w:r>
        <w:t>”“校内专业代码”“校内专业名称”或“大类代码” “大类名称”保持一致。</w:t>
      </w:r>
    </w:p>
    <w:p>
      <w:pPr>
        <w:spacing w:after="0" w:line="364" w:lineRule="auto"/>
        <w:sectPr>
          <w:pgSz w:w="16840" w:h="11910" w:orient="landscape"/>
          <w:pgMar w:top="1100" w:right="320" w:bottom="1180" w:left="1380" w:header="0" w:footer="990" w:gutter="0"/>
        </w:sectPr>
      </w:pPr>
    </w:p>
    <w:p>
      <w:pPr>
        <w:pStyle w:val="9"/>
        <w:spacing w:before="2"/>
      </w:pPr>
    </w:p>
    <w:p>
      <w:pPr>
        <w:pStyle w:val="3"/>
        <w:numPr>
          <w:ilvl w:val="0"/>
          <w:numId w:val="44"/>
        </w:numPr>
        <w:tabs>
          <w:tab w:val="left" w:pos="663"/>
        </w:tabs>
        <w:spacing w:before="64" w:after="0" w:line="240" w:lineRule="auto"/>
        <w:ind w:left="662" w:right="0" w:hanging="243"/>
        <w:jc w:val="left"/>
        <w:rPr>
          <w:rFonts w:hint="eastAsia" w:ascii="宋体" w:eastAsia="宋体"/>
        </w:rPr>
      </w:pPr>
      <w:bookmarkStart w:id="55" w:name="_bookmark53"/>
      <w:bookmarkEnd w:id="55"/>
      <w:bookmarkStart w:id="56" w:name="_bookmark53"/>
      <w:bookmarkEnd w:id="56"/>
      <w:r>
        <w:rPr>
          <w:rFonts w:hint="eastAsia" w:ascii="宋体" w:eastAsia="宋体"/>
        </w:rPr>
        <w:t>人才培养</w:t>
      </w:r>
    </w:p>
    <w:p>
      <w:pPr>
        <w:pStyle w:val="5"/>
        <w:spacing w:before="26" w:after="23"/>
      </w:pPr>
      <w:bookmarkStart w:id="57" w:name="_bookmark54"/>
      <w:bookmarkEnd w:id="57"/>
      <w:r>
        <w:t xml:space="preserve">表 </w:t>
      </w:r>
      <w:r>
        <w:rPr>
          <w:rFonts w:ascii="Times New Roman" w:eastAsia="Times New Roman"/>
        </w:rPr>
        <w:t xml:space="preserve">5-1-1 </w:t>
      </w:r>
      <w:r>
        <w:t>开课情况（学年）</w:t>
      </w:r>
    </w:p>
    <w:tbl>
      <w:tblPr>
        <w:tblStyle w:val="13"/>
        <w:tblW w:w="13273" w:type="dxa"/>
        <w:tblInd w:w="39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03"/>
        <w:gridCol w:w="849"/>
        <w:gridCol w:w="1135"/>
        <w:gridCol w:w="990"/>
        <w:gridCol w:w="990"/>
        <w:gridCol w:w="714"/>
        <w:gridCol w:w="712"/>
        <w:gridCol w:w="712"/>
        <w:gridCol w:w="978"/>
        <w:gridCol w:w="848"/>
        <w:gridCol w:w="851"/>
        <w:gridCol w:w="848"/>
        <w:gridCol w:w="853"/>
        <w:gridCol w:w="721"/>
        <w:gridCol w:w="7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1303"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8"/>
              </w:rPr>
            </w:pPr>
          </w:p>
          <w:p>
            <w:pPr>
              <w:pStyle w:val="17"/>
              <w:ind w:left="107"/>
              <w:rPr>
                <w:b/>
                <w:sz w:val="21"/>
              </w:rPr>
            </w:pPr>
            <w:r>
              <w:rPr>
                <w:b/>
                <w:sz w:val="21"/>
              </w:rPr>
              <w:t>开课号</w:t>
            </w:r>
          </w:p>
        </w:tc>
        <w:tc>
          <w:tcPr>
            <w:tcW w:w="849"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319" w:right="95" w:hanging="212"/>
              <w:rPr>
                <w:b/>
                <w:sz w:val="21"/>
              </w:rPr>
            </w:pPr>
            <w:r>
              <w:rPr>
                <w:b/>
                <w:sz w:val="21"/>
              </w:rPr>
              <w:t>课程名称</w:t>
            </w:r>
          </w:p>
        </w:tc>
        <w:tc>
          <w:tcPr>
            <w:tcW w:w="1135"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8"/>
              </w:rPr>
            </w:pPr>
          </w:p>
          <w:p>
            <w:pPr>
              <w:pStyle w:val="17"/>
              <w:ind w:left="250"/>
              <w:rPr>
                <w:b/>
                <w:sz w:val="21"/>
              </w:rPr>
            </w:pPr>
            <w:r>
              <w:rPr>
                <w:b/>
                <w:sz w:val="21"/>
              </w:rPr>
              <w:t>课程号</w:t>
            </w:r>
          </w:p>
        </w:tc>
        <w:tc>
          <w:tcPr>
            <w:tcW w:w="990"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284" w:right="271"/>
              <w:rPr>
                <w:b/>
                <w:sz w:val="21"/>
              </w:rPr>
            </w:pPr>
            <w:r>
              <w:rPr>
                <w:b/>
                <w:sz w:val="21"/>
              </w:rPr>
              <w:t>课程类别</w:t>
            </w:r>
          </w:p>
        </w:tc>
        <w:tc>
          <w:tcPr>
            <w:tcW w:w="990"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391" w:right="164" w:hanging="212"/>
              <w:rPr>
                <w:b/>
                <w:sz w:val="21"/>
              </w:rPr>
            </w:pPr>
            <w:r>
              <w:rPr>
                <w:b/>
                <w:sz w:val="21"/>
              </w:rPr>
              <w:t>课程性质</w:t>
            </w:r>
          </w:p>
        </w:tc>
        <w:tc>
          <w:tcPr>
            <w:tcW w:w="714"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150" w:right="129"/>
              <w:rPr>
                <w:b/>
                <w:sz w:val="21"/>
              </w:rPr>
            </w:pPr>
            <w:r>
              <w:rPr>
                <w:b/>
                <w:sz w:val="21"/>
              </w:rPr>
              <w:t>授课方式</w:t>
            </w:r>
          </w:p>
        </w:tc>
        <w:tc>
          <w:tcPr>
            <w:tcW w:w="712"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148" w:right="128"/>
              <w:rPr>
                <w:b/>
                <w:sz w:val="21"/>
              </w:rPr>
            </w:pPr>
            <w:r>
              <w:rPr>
                <w:b/>
                <w:sz w:val="21"/>
              </w:rPr>
              <w:t>考核方式</w:t>
            </w:r>
          </w:p>
        </w:tc>
        <w:tc>
          <w:tcPr>
            <w:tcW w:w="712"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8"/>
              </w:rPr>
            </w:pPr>
          </w:p>
          <w:p>
            <w:pPr>
              <w:pStyle w:val="17"/>
              <w:ind w:left="150"/>
              <w:rPr>
                <w:b/>
                <w:sz w:val="21"/>
              </w:rPr>
            </w:pPr>
            <w:r>
              <w:rPr>
                <w:b/>
                <w:sz w:val="21"/>
              </w:rPr>
              <w:t>学时</w:t>
            </w:r>
          </w:p>
        </w:tc>
        <w:tc>
          <w:tcPr>
            <w:tcW w:w="978"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390" w:right="152" w:hanging="212"/>
              <w:rPr>
                <w:b/>
                <w:sz w:val="21"/>
              </w:rPr>
            </w:pPr>
            <w:r>
              <w:rPr>
                <w:b/>
                <w:sz w:val="21"/>
              </w:rPr>
              <w:t>开课单位</w:t>
            </w:r>
          </w:p>
        </w:tc>
        <w:tc>
          <w:tcPr>
            <w:tcW w:w="848"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8"/>
              </w:rPr>
            </w:pPr>
          </w:p>
          <w:p>
            <w:pPr>
              <w:pStyle w:val="17"/>
              <w:ind w:left="116"/>
              <w:rPr>
                <w:b/>
                <w:sz w:val="21"/>
              </w:rPr>
            </w:pPr>
            <w:r>
              <w:rPr>
                <w:b/>
                <w:sz w:val="21"/>
              </w:rPr>
              <w:t>单位号</w:t>
            </w:r>
          </w:p>
        </w:tc>
        <w:tc>
          <w:tcPr>
            <w:tcW w:w="851"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328" w:right="87" w:hanging="212"/>
              <w:rPr>
                <w:b/>
                <w:sz w:val="21"/>
              </w:rPr>
            </w:pPr>
            <w:r>
              <w:rPr>
                <w:b/>
                <w:sz w:val="21"/>
              </w:rPr>
              <w:t>授课教师</w:t>
            </w:r>
          </w:p>
        </w:tc>
        <w:tc>
          <w:tcPr>
            <w:tcW w:w="848"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119" w:right="83"/>
              <w:rPr>
                <w:b/>
                <w:sz w:val="21"/>
              </w:rPr>
            </w:pPr>
            <w:r>
              <w:rPr>
                <w:b/>
                <w:sz w:val="21"/>
              </w:rPr>
              <w:t>授课教师工号</w:t>
            </w:r>
          </w:p>
        </w:tc>
        <w:tc>
          <w:tcPr>
            <w:tcW w:w="853" w:type="dxa"/>
            <w:vMerge w:val="restart"/>
            <w:tcBorders>
              <w:left w:val="single" w:color="000000" w:sz="4" w:space="0"/>
              <w:bottom w:val="single" w:color="000000" w:sz="4" w:space="0"/>
              <w:right w:val="single" w:color="000000" w:sz="4" w:space="0"/>
            </w:tcBorders>
          </w:tcPr>
          <w:p>
            <w:pPr>
              <w:pStyle w:val="17"/>
              <w:spacing w:before="9"/>
              <w:rPr>
                <w:b/>
                <w:sz w:val="27"/>
              </w:rPr>
            </w:pPr>
          </w:p>
          <w:p>
            <w:pPr>
              <w:pStyle w:val="17"/>
              <w:spacing w:before="1" w:line="244" w:lineRule="auto"/>
              <w:ind w:left="228" w:right="84" w:hanging="106"/>
              <w:rPr>
                <w:b/>
                <w:sz w:val="21"/>
              </w:rPr>
            </w:pPr>
            <w:r>
              <w:rPr>
                <w:b/>
                <w:sz w:val="21"/>
              </w:rPr>
              <w:t>本科学生数</w:t>
            </w:r>
          </w:p>
        </w:tc>
        <w:tc>
          <w:tcPr>
            <w:tcW w:w="1490" w:type="dxa"/>
            <w:gridSpan w:val="2"/>
            <w:tcBorders>
              <w:left w:val="single" w:color="000000" w:sz="4" w:space="0"/>
              <w:bottom w:val="single" w:color="000000" w:sz="4" w:space="0"/>
              <w:right w:val="single" w:color="000000" w:sz="4" w:space="0"/>
            </w:tcBorders>
          </w:tcPr>
          <w:p>
            <w:pPr>
              <w:pStyle w:val="17"/>
              <w:spacing w:before="91"/>
              <w:ind w:left="127"/>
              <w:rPr>
                <w:b/>
                <w:sz w:val="21"/>
              </w:rPr>
            </w:pPr>
            <w:r>
              <w:rPr>
                <w:b/>
                <w:sz w:val="21"/>
              </w:rPr>
              <w:t>教材使用情况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91" w:hRule="atLeast"/>
        </w:trPr>
        <w:tc>
          <w:tcPr>
            <w:tcW w:w="1303" w:type="dxa"/>
            <w:vMerge w:val="continue"/>
            <w:tcBorders>
              <w:top w:val="nil"/>
              <w:left w:val="single" w:color="000000" w:sz="4" w:space="0"/>
              <w:bottom w:val="single" w:color="000000" w:sz="4" w:space="0"/>
              <w:right w:val="single" w:color="000000" w:sz="4" w:space="0"/>
            </w:tcBorders>
          </w:tcPr>
          <w:p>
            <w:pPr>
              <w:rPr>
                <w:sz w:val="2"/>
                <w:szCs w:val="2"/>
              </w:rPr>
            </w:pPr>
          </w:p>
        </w:tc>
        <w:tc>
          <w:tcPr>
            <w:tcW w:w="849" w:type="dxa"/>
            <w:vMerge w:val="continue"/>
            <w:tcBorders>
              <w:top w:val="nil"/>
              <w:left w:val="single" w:color="000000" w:sz="4" w:space="0"/>
              <w:bottom w:val="single" w:color="000000" w:sz="4" w:space="0"/>
              <w:right w:val="single" w:color="000000" w:sz="4" w:space="0"/>
            </w:tcBorders>
          </w:tcPr>
          <w:p>
            <w:pPr>
              <w:rPr>
                <w:sz w:val="2"/>
                <w:szCs w:val="2"/>
              </w:rPr>
            </w:pPr>
          </w:p>
        </w:tc>
        <w:tc>
          <w:tcPr>
            <w:tcW w:w="1135" w:type="dxa"/>
            <w:vMerge w:val="continue"/>
            <w:tcBorders>
              <w:top w:val="nil"/>
              <w:left w:val="single" w:color="000000" w:sz="4" w:space="0"/>
              <w:bottom w:val="single" w:color="000000" w:sz="4" w:space="0"/>
              <w:right w:val="single" w:color="000000" w:sz="4" w:space="0"/>
            </w:tcBorders>
          </w:tcPr>
          <w:p>
            <w:pPr>
              <w:rPr>
                <w:sz w:val="2"/>
                <w:szCs w:val="2"/>
              </w:rPr>
            </w:pPr>
          </w:p>
        </w:tc>
        <w:tc>
          <w:tcPr>
            <w:tcW w:w="990" w:type="dxa"/>
            <w:vMerge w:val="continue"/>
            <w:tcBorders>
              <w:top w:val="nil"/>
              <w:left w:val="single" w:color="000000" w:sz="4" w:space="0"/>
              <w:bottom w:val="single" w:color="000000" w:sz="4" w:space="0"/>
              <w:right w:val="single" w:color="000000" w:sz="4" w:space="0"/>
            </w:tcBorders>
          </w:tcPr>
          <w:p>
            <w:pPr>
              <w:rPr>
                <w:sz w:val="2"/>
                <w:szCs w:val="2"/>
              </w:rPr>
            </w:pPr>
          </w:p>
        </w:tc>
        <w:tc>
          <w:tcPr>
            <w:tcW w:w="990" w:type="dxa"/>
            <w:vMerge w:val="continue"/>
            <w:tcBorders>
              <w:top w:val="nil"/>
              <w:left w:val="single" w:color="000000" w:sz="4" w:space="0"/>
              <w:bottom w:val="single" w:color="000000" w:sz="4" w:space="0"/>
              <w:right w:val="single" w:color="000000" w:sz="4" w:space="0"/>
            </w:tcBorders>
          </w:tcPr>
          <w:p>
            <w:pPr>
              <w:rPr>
                <w:sz w:val="2"/>
                <w:szCs w:val="2"/>
              </w:rPr>
            </w:pPr>
          </w:p>
        </w:tc>
        <w:tc>
          <w:tcPr>
            <w:tcW w:w="714" w:type="dxa"/>
            <w:vMerge w:val="continue"/>
            <w:tcBorders>
              <w:top w:val="nil"/>
              <w:left w:val="single" w:color="000000" w:sz="4" w:space="0"/>
              <w:bottom w:val="single" w:color="000000" w:sz="4" w:space="0"/>
              <w:right w:val="single" w:color="000000" w:sz="4" w:space="0"/>
            </w:tcBorders>
          </w:tcPr>
          <w:p>
            <w:pPr>
              <w:rPr>
                <w:sz w:val="2"/>
                <w:szCs w:val="2"/>
              </w:rPr>
            </w:pPr>
          </w:p>
        </w:tc>
        <w:tc>
          <w:tcPr>
            <w:tcW w:w="712" w:type="dxa"/>
            <w:vMerge w:val="continue"/>
            <w:tcBorders>
              <w:top w:val="nil"/>
              <w:left w:val="single" w:color="000000" w:sz="4" w:space="0"/>
              <w:bottom w:val="single" w:color="000000" w:sz="4" w:space="0"/>
              <w:right w:val="single" w:color="000000" w:sz="4" w:space="0"/>
            </w:tcBorders>
          </w:tcPr>
          <w:p>
            <w:pPr>
              <w:rPr>
                <w:sz w:val="2"/>
                <w:szCs w:val="2"/>
              </w:rPr>
            </w:pPr>
          </w:p>
        </w:tc>
        <w:tc>
          <w:tcPr>
            <w:tcW w:w="712" w:type="dxa"/>
            <w:vMerge w:val="continue"/>
            <w:tcBorders>
              <w:top w:val="nil"/>
              <w:left w:val="single" w:color="000000" w:sz="4" w:space="0"/>
              <w:bottom w:val="single" w:color="000000" w:sz="4" w:space="0"/>
              <w:right w:val="single" w:color="000000" w:sz="4" w:space="0"/>
            </w:tcBorders>
          </w:tcPr>
          <w:p>
            <w:pPr>
              <w:rPr>
                <w:sz w:val="2"/>
                <w:szCs w:val="2"/>
              </w:rPr>
            </w:pPr>
          </w:p>
        </w:tc>
        <w:tc>
          <w:tcPr>
            <w:tcW w:w="978" w:type="dxa"/>
            <w:vMerge w:val="continue"/>
            <w:tcBorders>
              <w:top w:val="nil"/>
              <w:left w:val="single" w:color="000000" w:sz="4" w:space="0"/>
              <w:bottom w:val="single" w:color="000000" w:sz="4" w:space="0"/>
              <w:right w:val="single" w:color="000000" w:sz="4" w:space="0"/>
            </w:tcBorders>
          </w:tcPr>
          <w:p>
            <w:pPr>
              <w:rPr>
                <w:sz w:val="2"/>
                <w:szCs w:val="2"/>
              </w:rPr>
            </w:pPr>
          </w:p>
        </w:tc>
        <w:tc>
          <w:tcPr>
            <w:tcW w:w="848" w:type="dxa"/>
            <w:vMerge w:val="continue"/>
            <w:tcBorders>
              <w:top w:val="nil"/>
              <w:left w:val="single" w:color="000000" w:sz="4" w:space="0"/>
              <w:bottom w:val="single" w:color="000000" w:sz="4" w:space="0"/>
              <w:right w:val="single" w:color="000000" w:sz="4" w:space="0"/>
            </w:tcBorders>
          </w:tcPr>
          <w:p>
            <w:pPr>
              <w:rPr>
                <w:sz w:val="2"/>
                <w:szCs w:val="2"/>
              </w:rPr>
            </w:pPr>
          </w:p>
        </w:tc>
        <w:tc>
          <w:tcPr>
            <w:tcW w:w="851" w:type="dxa"/>
            <w:vMerge w:val="continue"/>
            <w:tcBorders>
              <w:top w:val="nil"/>
              <w:left w:val="single" w:color="000000" w:sz="4" w:space="0"/>
              <w:bottom w:val="single" w:color="000000" w:sz="4" w:space="0"/>
              <w:right w:val="single" w:color="000000" w:sz="4" w:space="0"/>
            </w:tcBorders>
          </w:tcPr>
          <w:p>
            <w:pPr>
              <w:rPr>
                <w:sz w:val="2"/>
                <w:szCs w:val="2"/>
              </w:rPr>
            </w:pPr>
          </w:p>
        </w:tc>
        <w:tc>
          <w:tcPr>
            <w:tcW w:w="848" w:type="dxa"/>
            <w:vMerge w:val="continue"/>
            <w:tcBorders>
              <w:top w:val="nil"/>
              <w:left w:val="single" w:color="000000" w:sz="4" w:space="0"/>
              <w:bottom w:val="single" w:color="000000" w:sz="4" w:space="0"/>
              <w:right w:val="single" w:color="000000" w:sz="4" w:space="0"/>
            </w:tcBorders>
          </w:tcPr>
          <w:p>
            <w:pPr>
              <w:rPr>
                <w:sz w:val="2"/>
                <w:szCs w:val="2"/>
              </w:rPr>
            </w:pPr>
          </w:p>
        </w:tc>
        <w:tc>
          <w:tcPr>
            <w:tcW w:w="853" w:type="dxa"/>
            <w:vMerge w:val="continue"/>
            <w:tcBorders>
              <w:top w:val="nil"/>
              <w:left w:val="single" w:color="000000" w:sz="4" w:space="0"/>
              <w:bottom w:val="single" w:color="000000" w:sz="4" w:space="0"/>
              <w:right w:val="single" w:color="000000" w:sz="4" w:space="0"/>
            </w:tcBorders>
          </w:tcPr>
          <w:p>
            <w:pPr>
              <w:rPr>
                <w:sz w:val="2"/>
                <w:szCs w:val="2"/>
              </w:rPr>
            </w:pPr>
          </w:p>
        </w:tc>
        <w:tc>
          <w:tcPr>
            <w:tcW w:w="721" w:type="dxa"/>
            <w:tcBorders>
              <w:top w:val="single" w:color="000000" w:sz="4" w:space="0"/>
              <w:left w:val="single" w:color="000000" w:sz="4" w:space="0"/>
              <w:bottom w:val="single" w:color="000000" w:sz="4" w:space="0"/>
              <w:right w:val="single" w:color="000000" w:sz="4" w:space="0"/>
            </w:tcBorders>
          </w:tcPr>
          <w:p>
            <w:pPr>
              <w:pStyle w:val="17"/>
              <w:spacing w:before="125" w:line="242" w:lineRule="auto"/>
              <w:ind w:left="122" w:right="164"/>
              <w:rPr>
                <w:b/>
                <w:sz w:val="21"/>
              </w:rPr>
            </w:pPr>
            <w:r>
              <w:rPr>
                <w:b/>
                <w:sz w:val="21"/>
              </w:rPr>
              <w:t>使用情况</w:t>
            </w:r>
          </w:p>
        </w:tc>
        <w:tc>
          <w:tcPr>
            <w:tcW w:w="769" w:type="dxa"/>
            <w:tcBorders>
              <w:top w:val="single" w:color="000000" w:sz="4" w:space="0"/>
              <w:left w:val="single" w:color="000000" w:sz="4" w:space="0"/>
              <w:bottom w:val="single" w:color="000000" w:sz="4" w:space="0"/>
              <w:right w:val="single" w:color="000000" w:sz="4" w:space="0"/>
            </w:tcBorders>
          </w:tcPr>
          <w:p>
            <w:pPr>
              <w:pStyle w:val="17"/>
              <w:spacing w:before="125" w:line="242" w:lineRule="auto"/>
              <w:ind w:left="123" w:right="210"/>
              <w:rPr>
                <w:b/>
                <w:sz w:val="21"/>
              </w:rPr>
            </w:pPr>
            <w:r>
              <w:rPr>
                <w:b/>
                <w:sz w:val="21"/>
              </w:rPr>
              <w:t>教材类型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60" w:hRule="atLeast"/>
        </w:trPr>
        <w:tc>
          <w:tcPr>
            <w:tcW w:w="130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4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9" w:line="244" w:lineRule="auto"/>
              <w:ind w:left="286" w:right="268"/>
              <w:rPr>
                <w:sz w:val="21"/>
              </w:rPr>
            </w:pPr>
            <w:r>
              <w:rPr>
                <w:sz w:val="21"/>
              </w:rPr>
              <w:t>下拉选择</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9" w:line="244" w:lineRule="auto"/>
              <w:ind w:left="288" w:right="267"/>
              <w:rPr>
                <w:sz w:val="21"/>
              </w:rPr>
            </w:pPr>
            <w:r>
              <w:rPr>
                <w:sz w:val="21"/>
              </w:rPr>
              <w:t>下拉选择</w:t>
            </w:r>
          </w:p>
        </w:tc>
        <w:tc>
          <w:tcPr>
            <w:tcW w:w="714" w:type="dxa"/>
            <w:tcBorders>
              <w:top w:val="single" w:color="000000" w:sz="4" w:space="0"/>
              <w:left w:val="single" w:color="000000" w:sz="4" w:space="0"/>
              <w:bottom w:val="single" w:color="000000" w:sz="4" w:space="0"/>
              <w:right w:val="single" w:color="000000" w:sz="4" w:space="0"/>
            </w:tcBorders>
          </w:tcPr>
          <w:p>
            <w:pPr>
              <w:pStyle w:val="17"/>
              <w:spacing w:before="59" w:line="244" w:lineRule="auto"/>
              <w:ind w:left="150" w:right="129"/>
              <w:rPr>
                <w:sz w:val="21"/>
              </w:rPr>
            </w:pPr>
            <w:r>
              <w:rPr>
                <w:sz w:val="21"/>
              </w:rPr>
              <w:t>下拉选择</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9" w:line="244" w:lineRule="auto"/>
              <w:ind w:left="151" w:right="126"/>
              <w:rPr>
                <w:sz w:val="21"/>
              </w:rPr>
            </w:pPr>
            <w:r>
              <w:rPr>
                <w:sz w:val="21"/>
              </w:rPr>
              <w:t>下拉选择</w:t>
            </w:r>
          </w:p>
        </w:tc>
        <w:tc>
          <w:tcPr>
            <w:tcW w:w="71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7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4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5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4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5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21" w:type="dxa"/>
            <w:tcBorders>
              <w:top w:val="single" w:color="000000" w:sz="4" w:space="0"/>
              <w:left w:val="single" w:color="000000" w:sz="4" w:space="0"/>
              <w:bottom w:val="single" w:color="000000" w:sz="4" w:space="0"/>
              <w:right w:val="single" w:color="000000" w:sz="4" w:space="0"/>
            </w:tcBorders>
          </w:tcPr>
          <w:p>
            <w:pPr>
              <w:pStyle w:val="17"/>
              <w:spacing w:before="59" w:line="244" w:lineRule="auto"/>
              <w:ind w:left="165" w:right="121"/>
              <w:rPr>
                <w:sz w:val="21"/>
              </w:rPr>
            </w:pPr>
            <w:r>
              <w:rPr>
                <w:sz w:val="21"/>
              </w:rPr>
              <w:t>下拉选择</w:t>
            </w:r>
          </w:p>
        </w:tc>
        <w:tc>
          <w:tcPr>
            <w:tcW w:w="769" w:type="dxa"/>
            <w:tcBorders>
              <w:top w:val="single" w:color="000000" w:sz="4" w:space="0"/>
              <w:left w:val="single" w:color="000000" w:sz="4" w:space="0"/>
              <w:bottom w:val="single" w:color="000000" w:sz="4" w:space="0"/>
              <w:right w:val="single" w:color="000000" w:sz="4" w:space="0"/>
            </w:tcBorders>
          </w:tcPr>
          <w:p>
            <w:pPr>
              <w:pStyle w:val="17"/>
              <w:spacing w:before="59" w:line="244" w:lineRule="auto"/>
              <w:ind w:left="190" w:right="126" w:firstLine="16"/>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1303" w:type="dxa"/>
            <w:tcBorders>
              <w:top w:val="single" w:color="000000" w:sz="4" w:space="0"/>
              <w:left w:val="single" w:color="000000" w:sz="4" w:space="0"/>
              <w:bottom w:val="single" w:color="000000" w:sz="4" w:space="0"/>
              <w:right w:val="single" w:color="000000" w:sz="4" w:space="0"/>
            </w:tcBorders>
          </w:tcPr>
          <w:p>
            <w:pPr>
              <w:pStyle w:val="17"/>
              <w:spacing w:before="58"/>
              <w:ind w:left="107"/>
              <w:rPr>
                <w:sz w:val="21"/>
              </w:rPr>
            </w:pPr>
            <w:r>
              <w:rPr>
                <w:rFonts w:ascii="Calibri" w:hAnsi="Calibri"/>
                <w:sz w:val="21"/>
              </w:rPr>
              <w:t>01026302</w:t>
            </w:r>
            <w:r>
              <w:rPr>
                <w:rFonts w:ascii="Calibri" w:hAnsi="Calibri"/>
                <w:spacing w:val="-24"/>
                <w:sz w:val="21"/>
              </w:rPr>
              <w:t xml:space="preserve"> </w:t>
            </w:r>
            <w:r>
              <w:rPr>
                <w:sz w:val="21"/>
              </w:rPr>
              <w:t>—</w:t>
            </w:r>
          </w:p>
          <w:p>
            <w:pPr>
              <w:pStyle w:val="17"/>
              <w:spacing w:before="2"/>
              <w:ind w:left="107"/>
              <w:rPr>
                <w:rFonts w:ascii="Calibri" w:hAnsi="Calibri"/>
                <w:sz w:val="21"/>
              </w:rPr>
            </w:pPr>
            <w:r>
              <w:rPr>
                <w:rFonts w:ascii="Calibri" w:hAnsi="Calibri"/>
                <w:sz w:val="21"/>
              </w:rPr>
              <w:t>2017182</w:t>
            </w:r>
            <w:r>
              <w:rPr>
                <w:sz w:val="21"/>
              </w:rPr>
              <w:t>—</w:t>
            </w:r>
            <w:r>
              <w:rPr>
                <w:rFonts w:ascii="Calibri" w:hAnsi="Calibri"/>
                <w:sz w:val="21"/>
              </w:rPr>
              <w:t>0</w:t>
            </w:r>
          </w:p>
        </w:tc>
        <w:tc>
          <w:tcPr>
            <w:tcW w:w="849" w:type="dxa"/>
            <w:tcBorders>
              <w:top w:val="single" w:color="000000" w:sz="4" w:space="0"/>
              <w:left w:val="single" w:color="000000" w:sz="4" w:space="0"/>
              <w:bottom w:val="single" w:color="000000" w:sz="4" w:space="0"/>
              <w:right w:val="single" w:color="000000" w:sz="4" w:space="0"/>
            </w:tcBorders>
          </w:tcPr>
          <w:p>
            <w:pPr>
              <w:pStyle w:val="17"/>
              <w:spacing w:before="58" w:line="242" w:lineRule="auto"/>
              <w:ind w:left="107" w:right="88"/>
              <w:rPr>
                <w:sz w:val="21"/>
              </w:rPr>
            </w:pPr>
            <w:r>
              <w:rPr>
                <w:sz w:val="21"/>
              </w:rPr>
              <w:t>控制工程基础</w:t>
            </w:r>
          </w:p>
        </w:tc>
        <w:tc>
          <w:tcPr>
            <w:tcW w:w="1135" w:type="dxa"/>
            <w:tcBorders>
              <w:top w:val="single" w:color="000000" w:sz="4" w:space="0"/>
              <w:left w:val="single" w:color="000000" w:sz="4" w:space="0"/>
              <w:bottom w:val="single" w:color="000000" w:sz="4" w:space="0"/>
              <w:right w:val="single" w:color="000000" w:sz="4" w:space="0"/>
            </w:tcBorders>
          </w:tcPr>
          <w:p>
            <w:pPr>
              <w:pStyle w:val="17"/>
              <w:spacing w:before="59"/>
              <w:ind w:left="108"/>
              <w:rPr>
                <w:rFonts w:ascii="Calibri"/>
                <w:sz w:val="21"/>
              </w:rPr>
            </w:pPr>
            <w:r>
              <w:rPr>
                <w:rFonts w:ascii="Calibri"/>
                <w:sz w:val="21"/>
              </w:rPr>
              <w:t>01026302</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8"/>
              <w:ind w:left="162" w:right="146"/>
              <w:jc w:val="center"/>
              <w:rPr>
                <w:sz w:val="21"/>
              </w:rPr>
            </w:pPr>
            <w:r>
              <w:rPr>
                <w:sz w:val="21"/>
              </w:rPr>
              <w:t>专业课</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8"/>
              <w:ind w:left="163" w:right="145"/>
              <w:jc w:val="center"/>
              <w:rPr>
                <w:sz w:val="21"/>
              </w:rPr>
            </w:pPr>
            <w:r>
              <w:rPr>
                <w:sz w:val="21"/>
              </w:rPr>
              <w:t>理论课</w:t>
            </w:r>
          </w:p>
        </w:tc>
        <w:tc>
          <w:tcPr>
            <w:tcW w:w="714" w:type="dxa"/>
            <w:tcBorders>
              <w:top w:val="single" w:color="000000" w:sz="4" w:space="0"/>
              <w:left w:val="single" w:color="000000" w:sz="4" w:space="0"/>
              <w:bottom w:val="single" w:color="000000" w:sz="4" w:space="0"/>
              <w:right w:val="single" w:color="000000" w:sz="4" w:space="0"/>
            </w:tcBorders>
          </w:tcPr>
          <w:p>
            <w:pPr>
              <w:pStyle w:val="17"/>
              <w:spacing w:before="58"/>
              <w:ind w:left="18"/>
              <w:jc w:val="center"/>
              <w:rPr>
                <w:sz w:val="21"/>
              </w:rPr>
            </w:pPr>
            <w:r>
              <w:rPr>
                <w:w w:val="100"/>
                <w:sz w:val="21"/>
              </w:rPr>
              <w:t>无</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8"/>
              <w:ind w:left="132" w:right="109"/>
              <w:jc w:val="center"/>
              <w:rPr>
                <w:sz w:val="21"/>
              </w:rPr>
            </w:pPr>
            <w:r>
              <w:rPr>
                <w:sz w:val="21"/>
              </w:rPr>
              <w:t>考试</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9"/>
              <w:ind w:left="132" w:right="107"/>
              <w:jc w:val="center"/>
              <w:rPr>
                <w:rFonts w:ascii="Calibri"/>
                <w:sz w:val="21"/>
              </w:rPr>
            </w:pPr>
            <w:r>
              <w:rPr>
                <w:rFonts w:ascii="Calibri"/>
                <w:sz w:val="21"/>
              </w:rPr>
              <w:t>40</w:t>
            </w:r>
          </w:p>
        </w:tc>
        <w:tc>
          <w:tcPr>
            <w:tcW w:w="978" w:type="dxa"/>
            <w:tcBorders>
              <w:top w:val="single" w:color="000000" w:sz="4" w:space="0"/>
              <w:left w:val="single" w:color="000000" w:sz="4" w:space="0"/>
              <w:bottom w:val="single" w:color="000000" w:sz="4" w:space="0"/>
              <w:right w:val="single" w:color="000000" w:sz="4" w:space="0"/>
            </w:tcBorders>
          </w:tcPr>
          <w:p>
            <w:pPr>
              <w:pStyle w:val="17"/>
              <w:spacing w:before="58" w:line="242" w:lineRule="auto"/>
              <w:ind w:left="179" w:right="152"/>
              <w:rPr>
                <w:sz w:val="21"/>
              </w:rPr>
            </w:pPr>
            <w:r>
              <w:rPr>
                <w:sz w:val="21"/>
              </w:rPr>
              <w:t>机械工程学院</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59"/>
              <w:ind w:left="272"/>
              <w:rPr>
                <w:rFonts w:ascii="Calibri"/>
                <w:sz w:val="21"/>
              </w:rPr>
            </w:pPr>
            <w:r>
              <w:rPr>
                <w:rFonts w:ascii="Calibri"/>
                <w:sz w:val="21"/>
              </w:rPr>
              <w:t>101</w:t>
            </w:r>
          </w:p>
        </w:tc>
        <w:tc>
          <w:tcPr>
            <w:tcW w:w="851" w:type="dxa"/>
            <w:tcBorders>
              <w:top w:val="single" w:color="000000" w:sz="4" w:space="0"/>
              <w:left w:val="single" w:color="000000" w:sz="4" w:space="0"/>
              <w:bottom w:val="single" w:color="000000" w:sz="4" w:space="0"/>
              <w:right w:val="single" w:color="000000" w:sz="4" w:space="0"/>
            </w:tcBorders>
          </w:tcPr>
          <w:p>
            <w:pPr>
              <w:pStyle w:val="17"/>
              <w:spacing w:before="58" w:line="242" w:lineRule="auto"/>
              <w:ind w:left="225" w:right="165" w:hanging="29"/>
              <w:rPr>
                <w:sz w:val="21"/>
              </w:rPr>
            </w:pPr>
            <w:r>
              <w:rPr>
                <w:sz w:val="21"/>
              </w:rPr>
              <w:t>张三</w:t>
            </w:r>
            <w:r>
              <w:rPr>
                <w:rFonts w:ascii="Calibri" w:eastAsia="Calibri"/>
                <w:sz w:val="21"/>
              </w:rPr>
              <w:t xml:space="preserve">; </w:t>
            </w:r>
            <w:r>
              <w:rPr>
                <w:sz w:val="21"/>
              </w:rPr>
              <w:t>李四</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59" w:line="255" w:lineRule="exact"/>
              <w:ind w:left="140"/>
              <w:rPr>
                <w:rFonts w:ascii="Calibri"/>
                <w:sz w:val="21"/>
              </w:rPr>
            </w:pPr>
            <w:r>
              <w:rPr>
                <w:rFonts w:ascii="Calibri"/>
                <w:sz w:val="21"/>
              </w:rPr>
              <w:t>20128;</w:t>
            </w:r>
          </w:p>
          <w:p>
            <w:pPr>
              <w:pStyle w:val="17"/>
              <w:spacing w:line="255" w:lineRule="exact"/>
              <w:ind w:left="169"/>
              <w:rPr>
                <w:rFonts w:ascii="Calibri"/>
                <w:sz w:val="21"/>
              </w:rPr>
            </w:pPr>
            <w:r>
              <w:rPr>
                <w:rFonts w:ascii="Calibri"/>
                <w:sz w:val="21"/>
              </w:rPr>
              <w:t>20070</w:t>
            </w:r>
          </w:p>
        </w:tc>
        <w:tc>
          <w:tcPr>
            <w:tcW w:w="853" w:type="dxa"/>
            <w:tcBorders>
              <w:top w:val="single" w:color="000000" w:sz="4" w:space="0"/>
              <w:left w:val="single" w:color="000000" w:sz="4" w:space="0"/>
              <w:bottom w:val="single" w:color="000000" w:sz="4" w:space="0"/>
              <w:right w:val="single" w:color="000000" w:sz="4" w:space="0"/>
            </w:tcBorders>
          </w:tcPr>
          <w:p>
            <w:pPr>
              <w:pStyle w:val="17"/>
              <w:spacing w:before="59"/>
              <w:ind w:left="313" w:right="276"/>
              <w:jc w:val="center"/>
              <w:rPr>
                <w:rFonts w:ascii="Calibri"/>
                <w:sz w:val="21"/>
              </w:rPr>
            </w:pPr>
            <w:r>
              <w:rPr>
                <w:rFonts w:ascii="Calibri"/>
                <w:sz w:val="21"/>
              </w:rPr>
              <w:t>71</w:t>
            </w:r>
          </w:p>
        </w:tc>
        <w:tc>
          <w:tcPr>
            <w:tcW w:w="721" w:type="dxa"/>
            <w:tcBorders>
              <w:top w:val="single" w:color="000000" w:sz="4" w:space="0"/>
              <w:left w:val="single" w:color="000000" w:sz="4" w:space="0"/>
              <w:bottom w:val="single" w:color="000000" w:sz="4" w:space="0"/>
              <w:right w:val="single" w:color="000000" w:sz="4" w:space="0"/>
            </w:tcBorders>
          </w:tcPr>
          <w:p>
            <w:pPr>
              <w:pStyle w:val="17"/>
              <w:spacing w:before="58"/>
              <w:ind w:left="146" w:right="104"/>
              <w:jc w:val="center"/>
              <w:rPr>
                <w:sz w:val="21"/>
              </w:rPr>
            </w:pPr>
            <w:r>
              <w:rPr>
                <w:sz w:val="21"/>
              </w:rPr>
              <w:t>选用</w:t>
            </w:r>
          </w:p>
        </w:tc>
        <w:tc>
          <w:tcPr>
            <w:tcW w:w="769" w:type="dxa"/>
            <w:tcBorders>
              <w:top w:val="single" w:color="000000" w:sz="4" w:space="0"/>
              <w:left w:val="single" w:color="000000" w:sz="4" w:space="0"/>
              <w:bottom w:val="single" w:color="000000" w:sz="4" w:space="0"/>
              <w:right w:val="single" w:color="000000" w:sz="4" w:space="0"/>
            </w:tcBorders>
          </w:tcPr>
          <w:p>
            <w:pPr>
              <w:pStyle w:val="17"/>
              <w:spacing w:before="58"/>
              <w:ind w:left="188" w:right="110"/>
              <w:jc w:val="center"/>
              <w:rPr>
                <w:sz w:val="21"/>
              </w:rPr>
            </w:pPr>
            <w:r>
              <w:rPr>
                <w:sz w:val="21"/>
              </w:rPr>
              <w:t>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0" w:hRule="atLeast"/>
        </w:trPr>
        <w:tc>
          <w:tcPr>
            <w:tcW w:w="1303" w:type="dxa"/>
            <w:tcBorders>
              <w:top w:val="single" w:color="000000" w:sz="4" w:space="0"/>
              <w:left w:val="single" w:color="000000" w:sz="4" w:space="0"/>
              <w:bottom w:val="single" w:color="000000" w:sz="4" w:space="0"/>
              <w:right w:val="single" w:color="000000" w:sz="4" w:space="0"/>
            </w:tcBorders>
          </w:tcPr>
          <w:p>
            <w:pPr>
              <w:pStyle w:val="17"/>
              <w:spacing w:before="56"/>
              <w:ind w:left="107"/>
              <w:rPr>
                <w:sz w:val="21"/>
              </w:rPr>
            </w:pPr>
            <w:r>
              <w:rPr>
                <w:rFonts w:ascii="Calibri" w:hAnsi="Calibri"/>
                <w:sz w:val="21"/>
              </w:rPr>
              <w:t>07022603</w:t>
            </w:r>
            <w:r>
              <w:rPr>
                <w:rFonts w:ascii="Calibri" w:hAnsi="Calibri"/>
                <w:spacing w:val="-24"/>
                <w:sz w:val="21"/>
              </w:rPr>
              <w:t xml:space="preserve"> </w:t>
            </w:r>
            <w:r>
              <w:rPr>
                <w:sz w:val="21"/>
              </w:rPr>
              <w:t>—</w:t>
            </w:r>
          </w:p>
          <w:p>
            <w:pPr>
              <w:pStyle w:val="17"/>
              <w:spacing w:before="4"/>
              <w:ind w:left="107"/>
              <w:rPr>
                <w:rFonts w:ascii="Calibri" w:hAnsi="Calibri"/>
                <w:sz w:val="21"/>
              </w:rPr>
            </w:pPr>
            <w:r>
              <w:rPr>
                <w:rFonts w:ascii="Calibri" w:hAnsi="Calibri"/>
                <w:sz w:val="21"/>
              </w:rPr>
              <w:t>2017181</w:t>
            </w:r>
            <w:r>
              <w:rPr>
                <w:sz w:val="21"/>
              </w:rPr>
              <w:t>—</w:t>
            </w:r>
            <w:r>
              <w:rPr>
                <w:rFonts w:ascii="Calibri" w:hAnsi="Calibri"/>
                <w:sz w:val="21"/>
              </w:rPr>
              <w:t>0</w:t>
            </w:r>
          </w:p>
        </w:tc>
        <w:tc>
          <w:tcPr>
            <w:tcW w:w="849" w:type="dxa"/>
            <w:tcBorders>
              <w:top w:val="single" w:color="000000" w:sz="4" w:space="0"/>
              <w:left w:val="single" w:color="000000" w:sz="4" w:space="0"/>
              <w:bottom w:val="single" w:color="000000" w:sz="4" w:space="0"/>
              <w:right w:val="single" w:color="000000" w:sz="4" w:space="0"/>
            </w:tcBorders>
          </w:tcPr>
          <w:p>
            <w:pPr>
              <w:pStyle w:val="17"/>
              <w:spacing w:before="56" w:line="244" w:lineRule="auto"/>
              <w:ind w:left="107" w:right="88"/>
              <w:rPr>
                <w:sz w:val="21"/>
              </w:rPr>
            </w:pPr>
            <w:r>
              <w:rPr>
                <w:sz w:val="21"/>
              </w:rPr>
              <w:t>管理学院原理</w:t>
            </w:r>
          </w:p>
        </w:tc>
        <w:tc>
          <w:tcPr>
            <w:tcW w:w="1135" w:type="dxa"/>
            <w:tcBorders>
              <w:top w:val="single" w:color="000000" w:sz="4" w:space="0"/>
              <w:left w:val="single" w:color="000000" w:sz="4" w:space="0"/>
              <w:bottom w:val="single" w:color="000000" w:sz="4" w:space="0"/>
              <w:right w:val="single" w:color="000000" w:sz="4" w:space="0"/>
            </w:tcBorders>
          </w:tcPr>
          <w:p>
            <w:pPr>
              <w:pStyle w:val="17"/>
              <w:spacing w:before="56"/>
              <w:ind w:left="108"/>
              <w:rPr>
                <w:rFonts w:ascii="Calibri"/>
                <w:sz w:val="21"/>
              </w:rPr>
            </w:pPr>
            <w:r>
              <w:rPr>
                <w:rFonts w:ascii="Calibri"/>
                <w:sz w:val="21"/>
              </w:rPr>
              <w:t>07022603</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6" w:line="244" w:lineRule="auto"/>
              <w:ind w:left="286" w:right="163" w:hanging="106"/>
              <w:rPr>
                <w:sz w:val="21"/>
              </w:rPr>
            </w:pPr>
            <w:r>
              <w:rPr>
                <w:sz w:val="21"/>
              </w:rPr>
              <w:t>公共必修课</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6"/>
              <w:ind w:left="163" w:right="145"/>
              <w:jc w:val="center"/>
              <w:rPr>
                <w:sz w:val="21"/>
              </w:rPr>
            </w:pPr>
            <w:r>
              <w:rPr>
                <w:sz w:val="21"/>
              </w:rPr>
              <w:t>理论课</w:t>
            </w:r>
          </w:p>
        </w:tc>
        <w:tc>
          <w:tcPr>
            <w:tcW w:w="714" w:type="dxa"/>
            <w:tcBorders>
              <w:top w:val="single" w:color="000000" w:sz="4" w:space="0"/>
              <w:left w:val="single" w:color="000000" w:sz="4" w:space="0"/>
              <w:bottom w:val="single" w:color="000000" w:sz="4" w:space="0"/>
              <w:right w:val="single" w:color="000000" w:sz="4" w:space="0"/>
            </w:tcBorders>
          </w:tcPr>
          <w:p>
            <w:pPr>
              <w:pStyle w:val="17"/>
              <w:spacing w:before="56"/>
              <w:ind w:left="18"/>
              <w:jc w:val="center"/>
              <w:rPr>
                <w:sz w:val="21"/>
              </w:rPr>
            </w:pPr>
            <w:r>
              <w:rPr>
                <w:w w:val="100"/>
                <w:sz w:val="21"/>
              </w:rPr>
              <w:t>无</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6"/>
              <w:ind w:left="132" w:right="109"/>
              <w:jc w:val="center"/>
              <w:rPr>
                <w:sz w:val="21"/>
              </w:rPr>
            </w:pPr>
            <w:r>
              <w:rPr>
                <w:sz w:val="21"/>
              </w:rPr>
              <w:t>考试</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6"/>
              <w:ind w:left="132" w:right="107"/>
              <w:jc w:val="center"/>
              <w:rPr>
                <w:rFonts w:ascii="Calibri"/>
                <w:sz w:val="21"/>
              </w:rPr>
            </w:pPr>
            <w:r>
              <w:rPr>
                <w:rFonts w:ascii="Calibri"/>
                <w:sz w:val="21"/>
              </w:rPr>
              <w:t>48</w:t>
            </w:r>
          </w:p>
        </w:tc>
        <w:tc>
          <w:tcPr>
            <w:tcW w:w="978" w:type="dxa"/>
            <w:tcBorders>
              <w:top w:val="single" w:color="000000" w:sz="4" w:space="0"/>
              <w:left w:val="single" w:color="000000" w:sz="4" w:space="0"/>
              <w:bottom w:val="single" w:color="000000" w:sz="4" w:space="0"/>
              <w:right w:val="single" w:color="000000" w:sz="4" w:space="0"/>
            </w:tcBorders>
          </w:tcPr>
          <w:p>
            <w:pPr>
              <w:pStyle w:val="17"/>
              <w:spacing w:before="56" w:line="244" w:lineRule="auto"/>
              <w:ind w:left="179" w:right="152"/>
              <w:rPr>
                <w:sz w:val="21"/>
              </w:rPr>
            </w:pPr>
            <w:r>
              <w:rPr>
                <w:sz w:val="21"/>
              </w:rPr>
              <w:t>经济管理学院</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56"/>
              <w:ind w:left="272"/>
              <w:rPr>
                <w:rFonts w:ascii="Calibri"/>
                <w:sz w:val="21"/>
              </w:rPr>
            </w:pPr>
            <w:r>
              <w:rPr>
                <w:rFonts w:ascii="Calibri"/>
                <w:sz w:val="21"/>
              </w:rPr>
              <w:t>102</w:t>
            </w:r>
          </w:p>
        </w:tc>
        <w:tc>
          <w:tcPr>
            <w:tcW w:w="851" w:type="dxa"/>
            <w:tcBorders>
              <w:top w:val="single" w:color="000000" w:sz="4" w:space="0"/>
              <w:left w:val="single" w:color="000000" w:sz="4" w:space="0"/>
              <w:bottom w:val="single" w:color="000000" w:sz="4" w:space="0"/>
              <w:right w:val="single" w:color="000000" w:sz="4" w:space="0"/>
            </w:tcBorders>
          </w:tcPr>
          <w:p>
            <w:pPr>
              <w:pStyle w:val="17"/>
              <w:spacing w:before="56"/>
              <w:ind w:left="101" w:right="69"/>
              <w:jc w:val="center"/>
              <w:rPr>
                <w:sz w:val="21"/>
              </w:rPr>
            </w:pPr>
            <w:r>
              <w:rPr>
                <w:sz w:val="21"/>
              </w:rPr>
              <w:t>王小二</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56"/>
              <w:ind w:left="150" w:right="115"/>
              <w:jc w:val="center"/>
              <w:rPr>
                <w:rFonts w:ascii="Calibri"/>
                <w:sz w:val="21"/>
              </w:rPr>
            </w:pPr>
            <w:r>
              <w:rPr>
                <w:rFonts w:ascii="Calibri"/>
                <w:sz w:val="21"/>
              </w:rPr>
              <w:t>98028</w:t>
            </w:r>
          </w:p>
        </w:tc>
        <w:tc>
          <w:tcPr>
            <w:tcW w:w="853" w:type="dxa"/>
            <w:tcBorders>
              <w:top w:val="single" w:color="000000" w:sz="4" w:space="0"/>
              <w:left w:val="single" w:color="000000" w:sz="4" w:space="0"/>
              <w:bottom w:val="single" w:color="000000" w:sz="4" w:space="0"/>
              <w:right w:val="single" w:color="000000" w:sz="4" w:space="0"/>
            </w:tcBorders>
          </w:tcPr>
          <w:p>
            <w:pPr>
              <w:pStyle w:val="17"/>
              <w:spacing w:before="56"/>
              <w:ind w:left="313" w:right="276"/>
              <w:jc w:val="center"/>
              <w:rPr>
                <w:rFonts w:ascii="Calibri"/>
                <w:sz w:val="21"/>
              </w:rPr>
            </w:pPr>
            <w:r>
              <w:rPr>
                <w:rFonts w:ascii="Calibri"/>
                <w:sz w:val="21"/>
              </w:rPr>
              <w:t>92</w:t>
            </w:r>
          </w:p>
        </w:tc>
        <w:tc>
          <w:tcPr>
            <w:tcW w:w="721" w:type="dxa"/>
            <w:tcBorders>
              <w:top w:val="single" w:color="000000" w:sz="4" w:space="0"/>
              <w:left w:val="single" w:color="000000" w:sz="4" w:space="0"/>
              <w:bottom w:val="single" w:color="000000" w:sz="4" w:space="0"/>
              <w:right w:val="single" w:color="000000" w:sz="4" w:space="0"/>
            </w:tcBorders>
          </w:tcPr>
          <w:p>
            <w:pPr>
              <w:pStyle w:val="17"/>
              <w:spacing w:before="56"/>
              <w:ind w:left="146" w:right="104"/>
              <w:jc w:val="center"/>
              <w:rPr>
                <w:sz w:val="21"/>
              </w:rPr>
            </w:pPr>
            <w:r>
              <w:rPr>
                <w:sz w:val="21"/>
              </w:rPr>
              <w:t>选用</w:t>
            </w:r>
          </w:p>
        </w:tc>
        <w:tc>
          <w:tcPr>
            <w:tcW w:w="769" w:type="dxa"/>
            <w:tcBorders>
              <w:top w:val="single" w:color="000000" w:sz="4" w:space="0"/>
              <w:left w:val="single" w:color="000000" w:sz="4" w:space="0"/>
              <w:bottom w:val="single" w:color="000000" w:sz="4" w:space="0"/>
              <w:right w:val="single" w:color="000000" w:sz="4" w:space="0"/>
            </w:tcBorders>
          </w:tcPr>
          <w:p>
            <w:pPr>
              <w:pStyle w:val="17"/>
              <w:spacing w:before="56" w:line="242" w:lineRule="auto"/>
              <w:ind w:left="190" w:right="126" w:firstLine="16"/>
              <w:jc w:val="both"/>
              <w:rPr>
                <w:sz w:val="21"/>
              </w:rPr>
            </w:pPr>
            <w:r>
              <w:rPr>
                <w:sz w:val="21"/>
              </w:rPr>
              <w:t>马工程教材</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1" w:hRule="atLeast"/>
        </w:trPr>
        <w:tc>
          <w:tcPr>
            <w:tcW w:w="1303" w:type="dxa"/>
            <w:tcBorders>
              <w:top w:val="single" w:color="000000" w:sz="4" w:space="0"/>
              <w:left w:val="single" w:color="000000" w:sz="4" w:space="0"/>
              <w:bottom w:val="single" w:color="000000" w:sz="4" w:space="0"/>
              <w:right w:val="single" w:color="000000" w:sz="4" w:space="0"/>
            </w:tcBorders>
          </w:tcPr>
          <w:p>
            <w:pPr>
              <w:pStyle w:val="17"/>
              <w:spacing w:before="59"/>
              <w:ind w:left="107"/>
              <w:rPr>
                <w:sz w:val="21"/>
              </w:rPr>
            </w:pPr>
            <w:r>
              <w:rPr>
                <w:rFonts w:ascii="Calibri" w:hAnsi="Calibri"/>
                <w:sz w:val="21"/>
              </w:rPr>
              <w:t>210206E1</w:t>
            </w:r>
            <w:r>
              <w:rPr>
                <w:rFonts w:ascii="Calibri" w:hAnsi="Calibri"/>
                <w:spacing w:val="-20"/>
                <w:sz w:val="21"/>
              </w:rPr>
              <w:t xml:space="preserve"> </w:t>
            </w:r>
            <w:r>
              <w:rPr>
                <w:sz w:val="21"/>
              </w:rPr>
              <w:t>—</w:t>
            </w:r>
          </w:p>
          <w:p>
            <w:pPr>
              <w:pStyle w:val="17"/>
              <w:spacing w:before="2"/>
              <w:ind w:left="107"/>
              <w:rPr>
                <w:rFonts w:ascii="Calibri" w:hAnsi="Calibri"/>
                <w:sz w:val="21"/>
              </w:rPr>
            </w:pPr>
            <w:r>
              <w:rPr>
                <w:rFonts w:ascii="Calibri" w:hAnsi="Calibri"/>
                <w:sz w:val="21"/>
              </w:rPr>
              <w:t>2017181</w:t>
            </w:r>
            <w:r>
              <w:rPr>
                <w:sz w:val="21"/>
              </w:rPr>
              <w:t>—</w:t>
            </w:r>
            <w:r>
              <w:rPr>
                <w:rFonts w:ascii="Calibri" w:hAnsi="Calibri"/>
                <w:sz w:val="21"/>
              </w:rPr>
              <w:t>0</w:t>
            </w:r>
          </w:p>
        </w:tc>
        <w:tc>
          <w:tcPr>
            <w:tcW w:w="849" w:type="dxa"/>
            <w:tcBorders>
              <w:top w:val="single" w:color="000000" w:sz="4" w:space="0"/>
              <w:left w:val="single" w:color="000000" w:sz="4" w:space="0"/>
              <w:bottom w:val="single" w:color="000000" w:sz="4" w:space="0"/>
              <w:right w:val="single" w:color="000000" w:sz="4" w:space="0"/>
            </w:tcBorders>
          </w:tcPr>
          <w:p>
            <w:pPr>
              <w:pStyle w:val="17"/>
              <w:spacing w:before="59"/>
              <w:ind w:left="107"/>
              <w:rPr>
                <w:sz w:val="21"/>
              </w:rPr>
            </w:pPr>
            <w:r>
              <w:rPr>
                <w:sz w:val="21"/>
              </w:rPr>
              <w:t>太极拳</w:t>
            </w:r>
          </w:p>
          <w:p>
            <w:pPr>
              <w:pStyle w:val="17"/>
              <w:spacing w:before="2"/>
              <w:ind w:left="107"/>
              <w:rPr>
                <w:sz w:val="21"/>
              </w:rPr>
            </w:pPr>
            <w:r>
              <w:rPr>
                <w:sz w:val="21"/>
              </w:rPr>
              <w:t>【英】</w:t>
            </w:r>
          </w:p>
        </w:tc>
        <w:tc>
          <w:tcPr>
            <w:tcW w:w="1135" w:type="dxa"/>
            <w:tcBorders>
              <w:top w:val="single" w:color="000000" w:sz="4" w:space="0"/>
              <w:left w:val="single" w:color="000000" w:sz="4" w:space="0"/>
              <w:bottom w:val="single" w:color="000000" w:sz="4" w:space="0"/>
              <w:right w:val="single" w:color="000000" w:sz="4" w:space="0"/>
            </w:tcBorders>
          </w:tcPr>
          <w:p>
            <w:pPr>
              <w:pStyle w:val="17"/>
              <w:spacing w:before="57"/>
              <w:ind w:left="108"/>
              <w:rPr>
                <w:rFonts w:ascii="Calibri"/>
                <w:sz w:val="21"/>
              </w:rPr>
            </w:pPr>
            <w:r>
              <w:rPr>
                <w:rFonts w:ascii="Calibri"/>
                <w:sz w:val="21"/>
              </w:rPr>
              <w:t>210206E1</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286" w:right="163" w:hanging="106"/>
              <w:rPr>
                <w:sz w:val="21"/>
              </w:rPr>
            </w:pPr>
            <w:r>
              <w:rPr>
                <w:sz w:val="21"/>
              </w:rPr>
              <w:t>公共必修课</w:t>
            </w:r>
          </w:p>
        </w:tc>
        <w:tc>
          <w:tcPr>
            <w:tcW w:w="990" w:type="dxa"/>
            <w:tcBorders>
              <w:top w:val="single" w:color="000000" w:sz="4" w:space="0"/>
              <w:left w:val="single" w:color="000000" w:sz="4" w:space="0"/>
              <w:bottom w:val="single" w:color="000000" w:sz="4" w:space="0"/>
              <w:right w:val="single" w:color="000000" w:sz="4" w:space="0"/>
            </w:tcBorders>
          </w:tcPr>
          <w:p>
            <w:pPr>
              <w:pStyle w:val="17"/>
              <w:spacing w:before="59"/>
              <w:ind w:left="163" w:right="145"/>
              <w:jc w:val="center"/>
              <w:rPr>
                <w:sz w:val="21"/>
              </w:rPr>
            </w:pPr>
            <w:r>
              <w:rPr>
                <w:sz w:val="21"/>
              </w:rPr>
              <w:t>术科课</w:t>
            </w:r>
          </w:p>
        </w:tc>
        <w:tc>
          <w:tcPr>
            <w:tcW w:w="714" w:type="dxa"/>
            <w:tcBorders>
              <w:top w:val="single" w:color="000000" w:sz="4" w:space="0"/>
              <w:left w:val="single" w:color="000000" w:sz="4" w:space="0"/>
              <w:bottom w:val="single" w:color="000000" w:sz="4" w:space="0"/>
              <w:right w:val="single" w:color="000000" w:sz="4" w:space="0"/>
            </w:tcBorders>
          </w:tcPr>
          <w:p>
            <w:pPr>
              <w:pStyle w:val="17"/>
              <w:spacing w:before="59" w:line="242" w:lineRule="auto"/>
              <w:ind w:left="150" w:right="129"/>
              <w:jc w:val="both"/>
              <w:rPr>
                <w:sz w:val="21"/>
              </w:rPr>
            </w:pPr>
            <w:r>
              <w:rPr>
                <w:sz w:val="21"/>
              </w:rPr>
              <w:t>全外语授课</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9"/>
              <w:ind w:left="132" w:right="109"/>
              <w:jc w:val="center"/>
              <w:rPr>
                <w:sz w:val="21"/>
              </w:rPr>
            </w:pPr>
            <w:r>
              <w:rPr>
                <w:sz w:val="21"/>
              </w:rPr>
              <w:t>考试</w:t>
            </w:r>
          </w:p>
        </w:tc>
        <w:tc>
          <w:tcPr>
            <w:tcW w:w="712" w:type="dxa"/>
            <w:tcBorders>
              <w:top w:val="single" w:color="000000" w:sz="4" w:space="0"/>
              <w:left w:val="single" w:color="000000" w:sz="4" w:space="0"/>
              <w:bottom w:val="single" w:color="000000" w:sz="4" w:space="0"/>
              <w:right w:val="single" w:color="000000" w:sz="4" w:space="0"/>
            </w:tcBorders>
          </w:tcPr>
          <w:p>
            <w:pPr>
              <w:pStyle w:val="17"/>
              <w:spacing w:before="57"/>
              <w:ind w:left="132" w:right="107"/>
              <w:jc w:val="center"/>
              <w:rPr>
                <w:rFonts w:ascii="Calibri"/>
                <w:sz w:val="21"/>
              </w:rPr>
            </w:pPr>
            <w:r>
              <w:rPr>
                <w:rFonts w:ascii="Calibri"/>
                <w:sz w:val="21"/>
              </w:rPr>
              <w:t>32</w:t>
            </w:r>
          </w:p>
        </w:tc>
        <w:tc>
          <w:tcPr>
            <w:tcW w:w="978" w:type="dxa"/>
            <w:tcBorders>
              <w:top w:val="single" w:color="000000" w:sz="4" w:space="0"/>
              <w:left w:val="single" w:color="000000" w:sz="4" w:space="0"/>
              <w:bottom w:val="single" w:color="000000" w:sz="4" w:space="0"/>
              <w:right w:val="single" w:color="000000" w:sz="4" w:space="0"/>
            </w:tcBorders>
          </w:tcPr>
          <w:p>
            <w:pPr>
              <w:pStyle w:val="17"/>
              <w:spacing w:before="59"/>
              <w:ind w:left="179"/>
              <w:rPr>
                <w:sz w:val="21"/>
              </w:rPr>
            </w:pPr>
            <w:r>
              <w:rPr>
                <w:sz w:val="21"/>
              </w:rPr>
              <w:t>体育部</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57"/>
              <w:ind w:left="272"/>
              <w:rPr>
                <w:rFonts w:ascii="Calibri"/>
                <w:sz w:val="21"/>
              </w:rPr>
            </w:pPr>
            <w:r>
              <w:rPr>
                <w:rFonts w:ascii="Calibri"/>
                <w:sz w:val="21"/>
              </w:rPr>
              <w:t>118</w:t>
            </w:r>
          </w:p>
        </w:tc>
        <w:tc>
          <w:tcPr>
            <w:tcW w:w="851" w:type="dxa"/>
            <w:tcBorders>
              <w:top w:val="single" w:color="000000" w:sz="4" w:space="0"/>
              <w:left w:val="single" w:color="000000" w:sz="4" w:space="0"/>
              <w:bottom w:val="single" w:color="000000" w:sz="4" w:space="0"/>
              <w:right w:val="single" w:color="000000" w:sz="4" w:space="0"/>
            </w:tcBorders>
          </w:tcPr>
          <w:p>
            <w:pPr>
              <w:pStyle w:val="17"/>
              <w:spacing w:before="59"/>
              <w:ind w:left="101" w:right="69"/>
              <w:jc w:val="center"/>
              <w:rPr>
                <w:sz w:val="21"/>
              </w:rPr>
            </w:pPr>
            <w:r>
              <w:rPr>
                <w:sz w:val="21"/>
              </w:rPr>
              <w:t>王一</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57"/>
              <w:ind w:left="150" w:right="115"/>
              <w:jc w:val="center"/>
              <w:rPr>
                <w:rFonts w:ascii="Calibri"/>
                <w:sz w:val="21"/>
              </w:rPr>
            </w:pPr>
            <w:r>
              <w:rPr>
                <w:rFonts w:ascii="Calibri"/>
                <w:sz w:val="21"/>
              </w:rPr>
              <w:t>03077</w:t>
            </w:r>
          </w:p>
        </w:tc>
        <w:tc>
          <w:tcPr>
            <w:tcW w:w="853" w:type="dxa"/>
            <w:tcBorders>
              <w:top w:val="single" w:color="000000" w:sz="4" w:space="0"/>
              <w:left w:val="single" w:color="000000" w:sz="4" w:space="0"/>
              <w:bottom w:val="single" w:color="000000" w:sz="4" w:space="0"/>
              <w:right w:val="single" w:color="000000" w:sz="4" w:space="0"/>
            </w:tcBorders>
          </w:tcPr>
          <w:p>
            <w:pPr>
              <w:pStyle w:val="17"/>
              <w:spacing w:before="57"/>
              <w:ind w:left="313" w:right="276"/>
              <w:jc w:val="center"/>
              <w:rPr>
                <w:rFonts w:ascii="Calibri"/>
                <w:sz w:val="21"/>
              </w:rPr>
            </w:pPr>
            <w:r>
              <w:rPr>
                <w:rFonts w:ascii="Calibri"/>
                <w:sz w:val="21"/>
              </w:rPr>
              <w:t>40</w:t>
            </w:r>
          </w:p>
        </w:tc>
        <w:tc>
          <w:tcPr>
            <w:tcW w:w="721" w:type="dxa"/>
            <w:tcBorders>
              <w:top w:val="single" w:color="000000" w:sz="4" w:space="0"/>
              <w:left w:val="single" w:color="000000" w:sz="4" w:space="0"/>
              <w:bottom w:val="single" w:color="000000" w:sz="4" w:space="0"/>
              <w:right w:val="single" w:color="000000" w:sz="4" w:space="0"/>
            </w:tcBorders>
          </w:tcPr>
          <w:p>
            <w:pPr>
              <w:pStyle w:val="17"/>
              <w:spacing w:before="59"/>
              <w:ind w:left="146" w:right="104"/>
              <w:jc w:val="center"/>
              <w:rPr>
                <w:sz w:val="21"/>
              </w:rPr>
            </w:pPr>
            <w:r>
              <w:rPr>
                <w:sz w:val="21"/>
              </w:rPr>
              <w:t>自编</w:t>
            </w:r>
          </w:p>
        </w:tc>
        <w:tc>
          <w:tcPr>
            <w:tcW w:w="769" w:type="dxa"/>
            <w:tcBorders>
              <w:top w:val="single" w:color="000000" w:sz="4" w:space="0"/>
              <w:left w:val="single" w:color="000000" w:sz="4" w:space="0"/>
              <w:bottom w:val="single" w:color="000000" w:sz="4" w:space="0"/>
              <w:right w:val="single" w:color="000000" w:sz="4" w:space="0"/>
            </w:tcBorders>
          </w:tcPr>
          <w:p>
            <w:pPr>
              <w:pStyle w:val="17"/>
              <w:spacing w:before="59"/>
              <w:ind w:left="188" w:right="110"/>
              <w:jc w:val="center"/>
              <w:rPr>
                <w:sz w:val="21"/>
              </w:rPr>
            </w:pPr>
            <w:r>
              <w:rPr>
                <w:sz w:val="21"/>
              </w:rPr>
              <w:t>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0" w:hRule="atLeast"/>
        </w:trPr>
        <w:tc>
          <w:tcPr>
            <w:tcW w:w="1303" w:type="dxa"/>
            <w:tcBorders>
              <w:top w:val="single" w:color="000000" w:sz="4" w:space="0"/>
              <w:left w:val="single" w:color="000000" w:sz="4" w:space="0"/>
              <w:right w:val="single" w:color="000000" w:sz="4" w:space="0"/>
            </w:tcBorders>
          </w:tcPr>
          <w:p>
            <w:pPr>
              <w:pStyle w:val="17"/>
              <w:spacing w:before="58"/>
              <w:ind w:left="119"/>
              <w:rPr>
                <w:sz w:val="21"/>
              </w:rPr>
            </w:pPr>
            <w:r>
              <w:rPr>
                <w:rFonts w:ascii="Calibri" w:hAnsi="Calibri"/>
                <w:sz w:val="21"/>
              </w:rPr>
              <w:t>09131302</w:t>
            </w:r>
            <w:r>
              <w:rPr>
                <w:sz w:val="21"/>
              </w:rPr>
              <w:t>—</w:t>
            </w:r>
          </w:p>
          <w:p>
            <w:pPr>
              <w:pStyle w:val="17"/>
              <w:spacing w:before="2"/>
              <w:ind w:left="119"/>
              <w:rPr>
                <w:rFonts w:ascii="Calibri" w:hAnsi="Calibri"/>
                <w:sz w:val="21"/>
              </w:rPr>
            </w:pPr>
            <w:r>
              <w:rPr>
                <w:rFonts w:ascii="Calibri" w:hAnsi="Calibri"/>
                <w:sz w:val="21"/>
              </w:rPr>
              <w:t>2017181</w:t>
            </w:r>
            <w:r>
              <w:rPr>
                <w:sz w:val="21"/>
              </w:rPr>
              <w:t>—</w:t>
            </w:r>
            <w:r>
              <w:rPr>
                <w:rFonts w:ascii="Calibri" w:hAnsi="Calibri"/>
                <w:sz w:val="21"/>
              </w:rPr>
              <w:t>0</w:t>
            </w:r>
          </w:p>
        </w:tc>
        <w:tc>
          <w:tcPr>
            <w:tcW w:w="849" w:type="dxa"/>
            <w:tcBorders>
              <w:top w:val="single" w:color="000000" w:sz="4" w:space="0"/>
              <w:left w:val="single" w:color="000000" w:sz="4" w:space="0"/>
              <w:right w:val="single" w:color="000000" w:sz="4" w:space="0"/>
            </w:tcBorders>
          </w:tcPr>
          <w:p>
            <w:pPr>
              <w:pStyle w:val="17"/>
              <w:spacing w:before="58"/>
              <w:ind w:left="107"/>
              <w:rPr>
                <w:sz w:val="21"/>
              </w:rPr>
            </w:pPr>
            <w:r>
              <w:rPr>
                <w:sz w:val="21"/>
              </w:rPr>
              <w:t>素描</w:t>
            </w:r>
          </w:p>
        </w:tc>
        <w:tc>
          <w:tcPr>
            <w:tcW w:w="1135" w:type="dxa"/>
            <w:tcBorders>
              <w:top w:val="single" w:color="000000" w:sz="4" w:space="0"/>
              <w:left w:val="single" w:color="000000" w:sz="4" w:space="0"/>
              <w:right w:val="single" w:color="000000" w:sz="4" w:space="0"/>
            </w:tcBorders>
          </w:tcPr>
          <w:p>
            <w:pPr>
              <w:pStyle w:val="17"/>
              <w:spacing w:before="56"/>
              <w:ind w:left="108"/>
              <w:rPr>
                <w:rFonts w:ascii="Calibri"/>
                <w:sz w:val="21"/>
              </w:rPr>
            </w:pPr>
            <w:r>
              <w:rPr>
                <w:rFonts w:ascii="Calibri"/>
                <w:sz w:val="21"/>
              </w:rPr>
              <w:t>09131302</w:t>
            </w:r>
          </w:p>
        </w:tc>
        <w:tc>
          <w:tcPr>
            <w:tcW w:w="990" w:type="dxa"/>
            <w:tcBorders>
              <w:top w:val="single" w:color="000000" w:sz="4" w:space="0"/>
              <w:left w:val="single" w:color="000000" w:sz="4" w:space="0"/>
              <w:right w:val="single" w:color="000000" w:sz="4" w:space="0"/>
            </w:tcBorders>
          </w:tcPr>
          <w:p>
            <w:pPr>
              <w:pStyle w:val="17"/>
              <w:spacing w:before="58"/>
              <w:ind w:left="162" w:right="146"/>
              <w:jc w:val="center"/>
              <w:rPr>
                <w:sz w:val="21"/>
              </w:rPr>
            </w:pPr>
            <w:r>
              <w:rPr>
                <w:sz w:val="21"/>
              </w:rPr>
              <w:t>专业课</w:t>
            </w:r>
          </w:p>
        </w:tc>
        <w:tc>
          <w:tcPr>
            <w:tcW w:w="990" w:type="dxa"/>
            <w:tcBorders>
              <w:top w:val="single" w:color="000000" w:sz="4" w:space="0"/>
              <w:left w:val="single" w:color="000000" w:sz="4" w:space="0"/>
              <w:right w:val="single" w:color="000000" w:sz="4" w:space="0"/>
            </w:tcBorders>
          </w:tcPr>
          <w:p>
            <w:pPr>
              <w:pStyle w:val="17"/>
              <w:spacing w:before="58"/>
              <w:ind w:left="163" w:right="145"/>
              <w:jc w:val="center"/>
              <w:rPr>
                <w:sz w:val="21"/>
              </w:rPr>
            </w:pPr>
            <w:r>
              <w:rPr>
                <w:sz w:val="21"/>
              </w:rPr>
              <w:t>术科课</w:t>
            </w:r>
          </w:p>
        </w:tc>
        <w:tc>
          <w:tcPr>
            <w:tcW w:w="714" w:type="dxa"/>
            <w:tcBorders>
              <w:top w:val="single" w:color="000000" w:sz="4" w:space="0"/>
              <w:left w:val="single" w:color="000000" w:sz="4" w:space="0"/>
              <w:right w:val="single" w:color="000000" w:sz="4" w:space="0"/>
            </w:tcBorders>
          </w:tcPr>
          <w:p>
            <w:pPr>
              <w:pStyle w:val="17"/>
              <w:spacing w:before="58"/>
              <w:ind w:left="18"/>
              <w:jc w:val="center"/>
              <w:rPr>
                <w:sz w:val="21"/>
              </w:rPr>
            </w:pPr>
            <w:r>
              <w:rPr>
                <w:w w:val="100"/>
                <w:sz w:val="21"/>
              </w:rPr>
              <w:t>无</w:t>
            </w:r>
          </w:p>
        </w:tc>
        <w:tc>
          <w:tcPr>
            <w:tcW w:w="712" w:type="dxa"/>
            <w:tcBorders>
              <w:top w:val="single" w:color="000000" w:sz="4" w:space="0"/>
              <w:left w:val="single" w:color="000000" w:sz="4" w:space="0"/>
              <w:right w:val="single" w:color="000000" w:sz="4" w:space="0"/>
            </w:tcBorders>
          </w:tcPr>
          <w:p>
            <w:pPr>
              <w:pStyle w:val="17"/>
              <w:spacing w:before="58"/>
              <w:ind w:left="132" w:right="109"/>
              <w:jc w:val="center"/>
              <w:rPr>
                <w:sz w:val="21"/>
              </w:rPr>
            </w:pPr>
            <w:r>
              <w:rPr>
                <w:sz w:val="21"/>
              </w:rPr>
              <w:t>考查</w:t>
            </w:r>
          </w:p>
        </w:tc>
        <w:tc>
          <w:tcPr>
            <w:tcW w:w="712" w:type="dxa"/>
            <w:tcBorders>
              <w:top w:val="single" w:color="000000" w:sz="4" w:space="0"/>
              <w:left w:val="single" w:color="000000" w:sz="4" w:space="0"/>
              <w:right w:val="single" w:color="000000" w:sz="4" w:space="0"/>
            </w:tcBorders>
          </w:tcPr>
          <w:p>
            <w:pPr>
              <w:pStyle w:val="17"/>
              <w:spacing w:before="56"/>
              <w:ind w:left="132" w:right="107"/>
              <w:jc w:val="center"/>
              <w:rPr>
                <w:rFonts w:ascii="Calibri"/>
                <w:sz w:val="21"/>
              </w:rPr>
            </w:pPr>
            <w:r>
              <w:rPr>
                <w:rFonts w:ascii="Calibri"/>
                <w:sz w:val="21"/>
              </w:rPr>
              <w:t>48</w:t>
            </w:r>
          </w:p>
        </w:tc>
        <w:tc>
          <w:tcPr>
            <w:tcW w:w="978" w:type="dxa"/>
            <w:tcBorders>
              <w:top w:val="single" w:color="000000" w:sz="4" w:space="0"/>
              <w:left w:val="single" w:color="000000" w:sz="4" w:space="0"/>
              <w:right w:val="single" w:color="000000" w:sz="4" w:space="0"/>
            </w:tcBorders>
          </w:tcPr>
          <w:p>
            <w:pPr>
              <w:pStyle w:val="17"/>
              <w:spacing w:before="58" w:line="242" w:lineRule="auto"/>
              <w:ind w:left="179" w:right="152"/>
              <w:jc w:val="both"/>
              <w:rPr>
                <w:sz w:val="21"/>
              </w:rPr>
            </w:pPr>
            <w:r>
              <w:rPr>
                <w:sz w:val="21"/>
              </w:rPr>
              <w:t>设计艺术与传学院</w:t>
            </w:r>
          </w:p>
        </w:tc>
        <w:tc>
          <w:tcPr>
            <w:tcW w:w="848" w:type="dxa"/>
            <w:tcBorders>
              <w:top w:val="single" w:color="000000" w:sz="4" w:space="0"/>
              <w:left w:val="single" w:color="000000" w:sz="4" w:space="0"/>
              <w:right w:val="single" w:color="000000" w:sz="4" w:space="0"/>
            </w:tcBorders>
          </w:tcPr>
          <w:p>
            <w:pPr>
              <w:pStyle w:val="17"/>
              <w:spacing w:before="56"/>
              <w:ind w:left="272"/>
              <w:rPr>
                <w:rFonts w:ascii="Calibri"/>
                <w:sz w:val="21"/>
              </w:rPr>
            </w:pPr>
            <w:r>
              <w:rPr>
                <w:rFonts w:ascii="Calibri"/>
                <w:sz w:val="21"/>
              </w:rPr>
              <w:t>108</w:t>
            </w:r>
          </w:p>
        </w:tc>
        <w:tc>
          <w:tcPr>
            <w:tcW w:w="851" w:type="dxa"/>
            <w:tcBorders>
              <w:top w:val="single" w:color="000000" w:sz="4" w:space="0"/>
              <w:left w:val="single" w:color="000000" w:sz="4" w:space="0"/>
              <w:right w:val="single" w:color="000000" w:sz="4" w:space="0"/>
            </w:tcBorders>
          </w:tcPr>
          <w:p>
            <w:pPr>
              <w:pStyle w:val="17"/>
              <w:spacing w:before="58"/>
              <w:ind w:left="101" w:right="69"/>
              <w:jc w:val="center"/>
              <w:rPr>
                <w:sz w:val="21"/>
              </w:rPr>
            </w:pPr>
            <w:r>
              <w:rPr>
                <w:sz w:val="21"/>
              </w:rPr>
              <w:t>李五</w:t>
            </w:r>
          </w:p>
        </w:tc>
        <w:tc>
          <w:tcPr>
            <w:tcW w:w="848" w:type="dxa"/>
            <w:tcBorders>
              <w:top w:val="single" w:color="000000" w:sz="4" w:space="0"/>
              <w:left w:val="single" w:color="000000" w:sz="4" w:space="0"/>
              <w:right w:val="single" w:color="000000" w:sz="4" w:space="0"/>
            </w:tcBorders>
          </w:tcPr>
          <w:p>
            <w:pPr>
              <w:pStyle w:val="17"/>
              <w:spacing w:before="56"/>
              <w:ind w:left="150" w:right="115"/>
              <w:jc w:val="center"/>
              <w:rPr>
                <w:rFonts w:ascii="Calibri"/>
                <w:sz w:val="21"/>
              </w:rPr>
            </w:pPr>
            <w:r>
              <w:rPr>
                <w:rFonts w:ascii="Calibri"/>
                <w:sz w:val="21"/>
              </w:rPr>
              <w:t>11932</w:t>
            </w:r>
          </w:p>
        </w:tc>
        <w:tc>
          <w:tcPr>
            <w:tcW w:w="853" w:type="dxa"/>
            <w:tcBorders>
              <w:top w:val="single" w:color="000000" w:sz="4" w:space="0"/>
              <w:left w:val="single" w:color="000000" w:sz="4" w:space="0"/>
              <w:right w:val="single" w:color="000000" w:sz="4" w:space="0"/>
            </w:tcBorders>
          </w:tcPr>
          <w:p>
            <w:pPr>
              <w:pStyle w:val="17"/>
              <w:spacing w:before="56"/>
              <w:ind w:left="313" w:right="276"/>
              <w:jc w:val="center"/>
              <w:rPr>
                <w:rFonts w:ascii="Calibri"/>
                <w:sz w:val="21"/>
              </w:rPr>
            </w:pPr>
            <w:r>
              <w:rPr>
                <w:rFonts w:ascii="Calibri"/>
                <w:sz w:val="21"/>
              </w:rPr>
              <w:t>30</w:t>
            </w:r>
          </w:p>
        </w:tc>
        <w:tc>
          <w:tcPr>
            <w:tcW w:w="721" w:type="dxa"/>
            <w:tcBorders>
              <w:top w:val="single" w:color="000000" w:sz="4" w:space="0"/>
              <w:left w:val="single" w:color="000000" w:sz="4" w:space="0"/>
              <w:right w:val="single" w:color="000000" w:sz="4" w:space="0"/>
            </w:tcBorders>
          </w:tcPr>
          <w:p>
            <w:pPr>
              <w:pStyle w:val="17"/>
              <w:spacing w:before="58"/>
              <w:ind w:left="146" w:right="104"/>
              <w:jc w:val="center"/>
              <w:rPr>
                <w:sz w:val="21"/>
              </w:rPr>
            </w:pPr>
            <w:r>
              <w:rPr>
                <w:sz w:val="21"/>
              </w:rPr>
              <w:t>选用</w:t>
            </w:r>
          </w:p>
        </w:tc>
        <w:tc>
          <w:tcPr>
            <w:tcW w:w="769" w:type="dxa"/>
            <w:tcBorders>
              <w:top w:val="single" w:color="000000" w:sz="4" w:space="0"/>
              <w:left w:val="single" w:color="000000" w:sz="4" w:space="0"/>
              <w:right w:val="single" w:color="000000" w:sz="4" w:space="0"/>
            </w:tcBorders>
          </w:tcPr>
          <w:p>
            <w:pPr>
              <w:pStyle w:val="17"/>
              <w:spacing w:before="58"/>
              <w:ind w:left="188" w:right="110"/>
              <w:jc w:val="center"/>
              <w:rPr>
                <w:sz w:val="21"/>
              </w:rPr>
            </w:pPr>
            <w:r>
              <w:rPr>
                <w:sz w:val="21"/>
              </w:rPr>
              <w:t>其他</w:t>
            </w:r>
          </w:p>
        </w:tc>
      </w:tr>
    </w:tbl>
    <w:p>
      <w:pPr>
        <w:pStyle w:val="9"/>
        <w:spacing w:before="1"/>
        <w:ind w:left="420"/>
      </w:pPr>
      <w:r>
        <w:rPr>
          <w:rFonts w:ascii="Times New Roman" w:eastAsia="Times New Roman"/>
        </w:rPr>
        <w:t>*</w:t>
      </w:r>
      <w:r>
        <w:t>该表填写学年内学校实际开设的所有课程。</w:t>
      </w:r>
    </w:p>
    <w:p>
      <w:pPr>
        <w:pStyle w:val="9"/>
        <w:rPr>
          <w:sz w:val="22"/>
        </w:rPr>
      </w:pPr>
    </w:p>
    <w:p>
      <w:pPr>
        <w:pStyle w:val="9"/>
        <w:spacing w:before="8"/>
        <w:rPr>
          <w:sz w:val="27"/>
        </w:rPr>
      </w:pPr>
    </w:p>
    <w:p>
      <w:pPr>
        <w:pStyle w:val="8"/>
      </w:pPr>
      <w:r>
        <w:t>指标解释：</w:t>
      </w:r>
    </w:p>
    <w:p>
      <w:pPr>
        <w:pStyle w:val="9"/>
        <w:spacing w:before="3" w:line="364" w:lineRule="auto"/>
        <w:ind w:left="420" w:right="9456"/>
      </w:pPr>
      <w:r>
        <w:rPr>
          <w:b/>
        </w:rPr>
        <w:t>开课号：</w:t>
      </w:r>
      <w:r>
        <w:t>指学校内部管理对课程实际开课的教学班编号。</w:t>
      </w:r>
      <w:r>
        <w:rPr>
          <w:b/>
        </w:rPr>
        <w:t>课程号：</w:t>
      </w:r>
      <w:r>
        <w:t>学校内部对课程的管理编号。</w:t>
      </w:r>
    </w:p>
    <w:p>
      <w:pPr>
        <w:pStyle w:val="9"/>
        <w:spacing w:line="367" w:lineRule="auto"/>
        <w:ind w:left="420" w:right="1471"/>
      </w:pPr>
      <w:r>
        <w:rPr>
          <w:b/>
        </w:rPr>
        <w:t>课程性质：</w:t>
      </w:r>
      <w:r>
        <w:t>理论课（包括理论教学和课内实践、实验教学），</w:t>
      </w:r>
      <w:r>
        <w:rPr>
          <w:b/>
        </w:rPr>
        <w:t>术科课</w:t>
      </w:r>
      <w:r>
        <w:t xml:space="preserve">（该课程 </w:t>
      </w:r>
      <w:r>
        <w:rPr>
          <w:rFonts w:ascii="Times New Roman" w:eastAsia="Times New Roman"/>
          <w:b/>
        </w:rPr>
        <w:t>50%</w:t>
      </w:r>
      <w:r>
        <w:rPr>
          <w:b/>
        </w:rPr>
        <w:t xml:space="preserve">（含 </w:t>
      </w:r>
      <w:r>
        <w:rPr>
          <w:rFonts w:ascii="Times New Roman" w:eastAsia="Times New Roman"/>
          <w:b/>
        </w:rPr>
        <w:t>50</w:t>
      </w:r>
      <w:r>
        <w:rPr>
          <w:b/>
        </w:rPr>
        <w:t>％）以上的课时</w:t>
      </w:r>
      <w:r>
        <w:t>由学生自己动手操作、练习，培训体育或艺术专业技能的实践课程。例如：体育课，艺术类主科课等），独立设置实验课。（不含军训、见习、实习、毕业设计、毕业论文、社会调</w:t>
      </w:r>
    </w:p>
    <w:p>
      <w:pPr>
        <w:spacing w:after="0" w:line="367" w:lineRule="auto"/>
        <w:sectPr>
          <w:pgSz w:w="16840" w:h="11910" w:orient="landscape"/>
          <w:pgMar w:top="1100" w:right="320" w:bottom="1180" w:left="1380" w:header="0" w:footer="990" w:gutter="0"/>
        </w:sectPr>
      </w:pPr>
    </w:p>
    <w:p>
      <w:pPr>
        <w:pStyle w:val="9"/>
        <w:spacing w:before="7"/>
        <w:rPr>
          <w:sz w:val="20"/>
        </w:rPr>
      </w:pPr>
    </w:p>
    <w:p>
      <w:pPr>
        <w:pStyle w:val="9"/>
        <w:spacing w:before="72"/>
        <w:ind w:left="420"/>
      </w:pPr>
      <w:r>
        <w:t>查等）。</w:t>
      </w:r>
    </w:p>
    <w:p>
      <w:pPr>
        <w:spacing w:before="139" w:line="364" w:lineRule="auto"/>
        <w:ind w:left="420" w:right="1471" w:firstLine="0"/>
        <w:jc w:val="left"/>
        <w:rPr>
          <w:b/>
          <w:sz w:val="21"/>
        </w:rPr>
      </w:pPr>
      <w:r>
        <w:rPr>
          <w:b/>
          <w:sz w:val="21"/>
        </w:rPr>
        <w:t>课程类别</w:t>
      </w:r>
      <w:r>
        <w:rPr>
          <w:spacing w:val="-7"/>
          <w:sz w:val="21"/>
        </w:rPr>
        <w:t>：公共必修课，公共选修课，专业课。</w:t>
      </w:r>
      <w:r>
        <w:rPr>
          <w:b/>
          <w:sz w:val="21"/>
        </w:rPr>
        <w:t>（</w:t>
      </w:r>
      <w:r>
        <w:rPr>
          <w:b/>
          <w:spacing w:val="-4"/>
          <w:sz w:val="21"/>
        </w:rPr>
        <w:t>优先级：专业课＞公共必修课</w:t>
      </w:r>
      <w:r>
        <w:rPr>
          <w:b/>
          <w:sz w:val="21"/>
        </w:rPr>
        <w:t>（</w:t>
      </w:r>
      <w:r>
        <w:rPr>
          <w:b/>
          <w:spacing w:val="-1"/>
          <w:sz w:val="21"/>
        </w:rPr>
        <w:t>公共选修课</w:t>
      </w:r>
      <w:r>
        <w:rPr>
          <w:b/>
          <w:spacing w:val="-8"/>
          <w:sz w:val="21"/>
        </w:rPr>
        <w:t>），</w:t>
      </w:r>
      <w:r>
        <w:rPr>
          <w:b/>
          <w:spacing w:val="-11"/>
          <w:sz w:val="21"/>
        </w:rPr>
        <w:t xml:space="preserve">如课程 </w:t>
      </w:r>
      <w:r>
        <w:rPr>
          <w:rFonts w:ascii="Times New Roman" w:hAnsi="Times New Roman" w:eastAsia="Times New Roman"/>
          <w:b/>
          <w:sz w:val="21"/>
        </w:rPr>
        <w:t xml:space="preserve">A </w:t>
      </w:r>
      <w:r>
        <w:rPr>
          <w:b/>
          <w:spacing w:val="-3"/>
          <w:sz w:val="21"/>
        </w:rPr>
        <w:t>在专业Ⅰ为公共必修课，在专业Ⅱ为</w:t>
      </w:r>
      <w:r>
        <w:rPr>
          <w:b/>
          <w:spacing w:val="-11"/>
          <w:sz w:val="21"/>
        </w:rPr>
        <w:t xml:space="preserve">专业课，课程 </w:t>
      </w:r>
      <w:r>
        <w:rPr>
          <w:rFonts w:ascii="Times New Roman" w:hAnsi="Times New Roman" w:eastAsia="Times New Roman"/>
          <w:b/>
          <w:sz w:val="21"/>
        </w:rPr>
        <w:t xml:space="preserve">A </w:t>
      </w:r>
      <w:r>
        <w:rPr>
          <w:b/>
          <w:spacing w:val="-1"/>
          <w:sz w:val="21"/>
        </w:rPr>
        <w:t>则归类为专业课。</w:t>
      </w:r>
      <w:r>
        <w:rPr>
          <w:b/>
          <w:sz w:val="21"/>
        </w:rPr>
        <w:t>）</w:t>
      </w:r>
    </w:p>
    <w:p>
      <w:pPr>
        <w:spacing w:before="0"/>
        <w:ind w:left="420" w:right="0" w:firstLine="0"/>
        <w:jc w:val="left"/>
        <w:rPr>
          <w:sz w:val="21"/>
        </w:rPr>
      </w:pPr>
      <w:r>
        <w:rPr>
          <w:b/>
          <w:sz w:val="21"/>
        </w:rPr>
        <w:t>授课方式：</w:t>
      </w:r>
      <w:r>
        <w:rPr>
          <w:sz w:val="21"/>
        </w:rPr>
        <w:t>双语授课、全外语授课、无。</w:t>
      </w:r>
    </w:p>
    <w:p>
      <w:pPr>
        <w:pStyle w:val="9"/>
        <w:spacing w:before="139" w:line="364" w:lineRule="auto"/>
        <w:ind w:left="420" w:right="1470"/>
        <w:jc w:val="both"/>
      </w:pPr>
      <w:r>
        <w:rPr>
          <w:b/>
        </w:rPr>
        <w:t>双语授课</w:t>
      </w:r>
      <w:r>
        <w:rPr>
          <w:spacing w:val="-9"/>
        </w:rPr>
        <w:t xml:space="preserve">指列入学校培养计划的、采用外文教材并且外语授课课时达到该课程学时 </w:t>
      </w:r>
      <w:r>
        <w:rPr>
          <w:rFonts w:ascii="Times New Roman" w:eastAsia="Times New Roman"/>
        </w:rPr>
        <w:t>50</w:t>
      </w:r>
      <w:r>
        <w:rPr>
          <w:spacing w:val="-2"/>
        </w:rPr>
        <w:t>％以上</w:t>
      </w:r>
      <w:r>
        <w:rPr>
          <w:rFonts w:ascii="Times New Roman" w:eastAsia="Times New Roman"/>
        </w:rPr>
        <w:t>(</w:t>
      </w:r>
      <w:r>
        <w:rPr>
          <w:spacing w:val="-15"/>
        </w:rPr>
        <w:t xml:space="preserve">含 </w:t>
      </w:r>
      <w:r>
        <w:rPr>
          <w:rFonts w:ascii="Times New Roman" w:eastAsia="Times New Roman"/>
        </w:rPr>
        <w:t>50</w:t>
      </w:r>
      <w:r>
        <w:t>％</w:t>
      </w:r>
      <w:r>
        <w:rPr>
          <w:rFonts w:ascii="Times New Roman" w:eastAsia="Times New Roman"/>
        </w:rPr>
        <w:t>)</w:t>
      </w:r>
      <w:r>
        <w:rPr>
          <w:spacing w:val="-8"/>
        </w:rPr>
        <w:t>的课程，外语课除外</w:t>
      </w:r>
      <w:r>
        <w:rPr>
          <w:rFonts w:ascii="Times New Roman" w:eastAsia="Times New Roman"/>
          <w:spacing w:val="-4"/>
        </w:rPr>
        <w:t>(</w:t>
      </w:r>
      <w:r>
        <w:rPr>
          <w:spacing w:val="-3"/>
        </w:rPr>
        <w:t>语言类专业的语言专业课程除外</w:t>
      </w:r>
      <w:r>
        <w:rPr>
          <w:rFonts w:ascii="Times New Roman" w:eastAsia="Times New Roman"/>
          <w:spacing w:val="-11"/>
        </w:rPr>
        <w:t>)</w:t>
      </w:r>
      <w:r>
        <w:rPr>
          <w:spacing w:val="-11"/>
        </w:rPr>
        <w:t>；</w:t>
      </w:r>
      <w:r>
        <w:rPr>
          <w:b/>
        </w:rPr>
        <w:t>全外语授课</w:t>
      </w:r>
      <w:r>
        <w:rPr>
          <w:spacing w:val="-6"/>
        </w:rPr>
        <w:t xml:space="preserve">指列入学校培养计划的、采用外文教材并且外语授课课时达到该课程学时 </w:t>
      </w:r>
      <w:r>
        <w:rPr>
          <w:rFonts w:ascii="Times New Roman" w:eastAsia="Times New Roman"/>
        </w:rPr>
        <w:t>100%</w:t>
      </w:r>
      <w:r>
        <w:rPr>
          <w:spacing w:val="-5"/>
        </w:rPr>
        <w:t>的课程，外语课除外</w:t>
      </w:r>
      <w:r>
        <w:rPr>
          <w:rFonts w:ascii="Times New Roman" w:eastAsia="Times New Roman"/>
          <w:spacing w:val="-4"/>
        </w:rPr>
        <w:t>(</w:t>
      </w:r>
      <w:r>
        <w:rPr>
          <w:spacing w:val="-3"/>
        </w:rPr>
        <w:t>语言类专业的语言专业课程除外</w:t>
      </w:r>
      <w:r>
        <w:rPr>
          <w:rFonts w:ascii="Times New Roman" w:eastAsia="Times New Roman"/>
          <w:spacing w:val="-4"/>
        </w:rPr>
        <w:t>)</w:t>
      </w:r>
      <w:r>
        <w:t>。</w:t>
      </w:r>
    </w:p>
    <w:p>
      <w:pPr>
        <w:pStyle w:val="9"/>
        <w:ind w:left="420"/>
      </w:pPr>
      <w:r>
        <w:rPr>
          <w:b/>
        </w:rPr>
        <w:t>考核方式：</w:t>
      </w:r>
      <w:r>
        <w:t>课程结束对学生学习情况的考核方式，包括考试、考查。</w:t>
      </w:r>
    </w:p>
    <w:p>
      <w:pPr>
        <w:pStyle w:val="8"/>
        <w:spacing w:before="139"/>
      </w:pPr>
      <w:r>
        <w:rPr>
          <w:shd w:val="clear" w:color="auto" w:fill="FFFF00"/>
        </w:rPr>
        <w:t>开课单位：负责课程建设与教学任务安排的教学单位，或任课教师所在教学单位。</w:t>
      </w:r>
    </w:p>
    <w:p>
      <w:pPr>
        <w:pStyle w:val="9"/>
        <w:spacing w:before="139" w:line="364" w:lineRule="auto"/>
        <w:ind w:left="420" w:right="1470"/>
      </w:pPr>
      <w:r>
        <w:rPr>
          <w:b/>
        </w:rPr>
        <w:t>授课教师：</w:t>
      </w:r>
      <w:r>
        <w:t>担任课程讲授任务的授课教师。同一门次课程有多位授课教师的可多填，不同教师间用英文分号隔开。（网络课程非本校教师或外聘教师授课，姓名请填写</w:t>
      </w:r>
      <w:r>
        <w:rPr>
          <w:rFonts w:ascii="Times New Roman" w:hAnsi="Times New Roman" w:eastAsia="Times New Roman"/>
        </w:rPr>
        <w:t>“</w:t>
      </w:r>
      <w:r>
        <w:rPr>
          <w:b/>
        </w:rPr>
        <w:t>网络教师</w:t>
      </w:r>
      <w:r>
        <w:rPr>
          <w:rFonts w:ascii="Times New Roman" w:hAnsi="Times New Roman" w:eastAsia="Times New Roman"/>
        </w:rPr>
        <w:t>”</w:t>
      </w:r>
      <w:r>
        <w:t>，工号填写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t>）</w:t>
      </w:r>
    </w:p>
    <w:p>
      <w:pPr>
        <w:spacing w:before="0" w:line="364" w:lineRule="auto"/>
        <w:ind w:left="420" w:right="10297" w:firstLine="0"/>
        <w:jc w:val="left"/>
        <w:rPr>
          <w:sz w:val="21"/>
        </w:rPr>
      </w:pPr>
      <w:r>
        <w:rPr>
          <w:b/>
          <w:sz w:val="21"/>
        </w:rPr>
        <w:t>本科学生数：</w:t>
      </w:r>
      <w:r>
        <w:rPr>
          <w:spacing w:val="-4"/>
          <w:sz w:val="21"/>
        </w:rPr>
        <w:t>修读此门次课程的本科学生数量。</w:t>
      </w:r>
      <w:r>
        <w:rPr>
          <w:b/>
          <w:sz w:val="21"/>
        </w:rPr>
        <w:t>教材使用情况：</w:t>
      </w:r>
      <w:r>
        <w:rPr>
          <w:spacing w:val="-2"/>
          <w:sz w:val="21"/>
        </w:rPr>
        <w:t>选择</w:t>
      </w:r>
      <w:r>
        <w:rPr>
          <w:rFonts w:ascii="Times New Roman" w:hAnsi="Times New Roman" w:eastAsia="Times New Roman"/>
          <w:spacing w:val="-3"/>
          <w:sz w:val="21"/>
        </w:rPr>
        <w:t>“</w:t>
      </w:r>
      <w:r>
        <w:rPr>
          <w:spacing w:val="-2"/>
          <w:sz w:val="21"/>
        </w:rPr>
        <w:t>自编</w:t>
      </w:r>
      <w:r>
        <w:rPr>
          <w:rFonts w:ascii="Times New Roman" w:hAnsi="Times New Roman" w:eastAsia="Times New Roman"/>
          <w:sz w:val="21"/>
        </w:rPr>
        <w:t>”</w:t>
      </w:r>
      <w:r>
        <w:rPr>
          <w:sz w:val="21"/>
        </w:rPr>
        <w:t>、</w:t>
      </w:r>
      <w:r>
        <w:rPr>
          <w:rFonts w:ascii="Times New Roman" w:hAnsi="Times New Roman" w:eastAsia="Times New Roman"/>
          <w:sz w:val="21"/>
        </w:rPr>
        <w:t>“</w:t>
      </w:r>
      <w:r>
        <w:rPr>
          <w:spacing w:val="-2"/>
          <w:sz w:val="21"/>
        </w:rPr>
        <w:t>选用</w:t>
      </w:r>
      <w:r>
        <w:rPr>
          <w:rFonts w:ascii="Times New Roman" w:hAnsi="Times New Roman" w:eastAsia="Times New Roman"/>
          <w:sz w:val="21"/>
        </w:rPr>
        <w:t>”</w:t>
      </w:r>
      <w:r>
        <w:rPr>
          <w:spacing w:val="-3"/>
          <w:sz w:val="21"/>
        </w:rPr>
        <w:t>、</w:t>
      </w:r>
      <w:r>
        <w:rPr>
          <w:rFonts w:ascii="Times New Roman" w:hAnsi="Times New Roman" w:eastAsia="Times New Roman"/>
          <w:sz w:val="21"/>
        </w:rPr>
        <w:t>“</w:t>
      </w:r>
      <w:r>
        <w:rPr>
          <w:sz w:val="21"/>
        </w:rPr>
        <w:t>无</w:t>
      </w:r>
      <w:r>
        <w:rPr>
          <w:rFonts w:ascii="Times New Roman" w:hAnsi="Times New Roman" w:eastAsia="Times New Roman"/>
          <w:spacing w:val="-3"/>
          <w:sz w:val="21"/>
        </w:rPr>
        <w:t>”</w:t>
      </w:r>
      <w:r>
        <w:rPr>
          <w:sz w:val="21"/>
        </w:rPr>
        <w:t xml:space="preserve">。 </w:t>
      </w:r>
      <w:r>
        <w:rPr>
          <w:b/>
          <w:sz w:val="21"/>
        </w:rPr>
        <w:t>教材类型</w:t>
      </w:r>
      <w:r>
        <w:rPr>
          <w:spacing w:val="-3"/>
          <w:sz w:val="21"/>
        </w:rPr>
        <w:t>：</w:t>
      </w:r>
      <w:r>
        <w:rPr>
          <w:spacing w:val="-3"/>
          <w:sz w:val="21"/>
          <w:shd w:val="clear" w:color="auto" w:fill="FFFF00"/>
        </w:rPr>
        <w:t>马工程教材、其他。</w:t>
      </w:r>
    </w:p>
    <w:p>
      <w:pPr>
        <w:pStyle w:val="8"/>
        <w:spacing w:line="364" w:lineRule="auto"/>
        <w:ind w:right="13659"/>
      </w:pPr>
      <w:r>
        <w:rPr>
          <w:rFonts w:ascii="Times New Roman" w:eastAsia="Times New Roman"/>
        </w:rPr>
        <w:t>*</w:t>
      </w:r>
      <w:r>
        <w:t>校验关系表内检验：</w:t>
      </w:r>
    </w:p>
    <w:p>
      <w:pPr>
        <w:pStyle w:val="16"/>
        <w:numPr>
          <w:ilvl w:val="1"/>
          <w:numId w:val="44"/>
        </w:numPr>
        <w:tabs>
          <w:tab w:val="left" w:pos="1000"/>
        </w:tabs>
        <w:spacing w:before="0" w:after="0" w:line="367" w:lineRule="auto"/>
        <w:ind w:left="420" w:right="12246" w:firstLine="419"/>
        <w:jc w:val="left"/>
        <w:rPr>
          <w:b/>
          <w:sz w:val="21"/>
        </w:rPr>
      </w:pPr>
      <w:r>
        <w:rPr>
          <w:spacing w:val="-5"/>
          <w:sz w:val="21"/>
        </w:rPr>
        <w:t>“开课号”不重复。</w:t>
      </w:r>
      <w:r>
        <w:rPr>
          <w:b/>
          <w:sz w:val="21"/>
        </w:rPr>
        <w:t>表间校验：</w:t>
      </w:r>
    </w:p>
    <w:p>
      <w:pPr>
        <w:pStyle w:val="16"/>
        <w:numPr>
          <w:ilvl w:val="0"/>
          <w:numId w:val="45"/>
        </w:numPr>
        <w:tabs>
          <w:tab w:val="left" w:pos="1000"/>
        </w:tabs>
        <w:spacing w:before="0" w:after="0" w:line="265" w:lineRule="exact"/>
        <w:ind w:left="999" w:right="0" w:hanging="160"/>
        <w:jc w:val="left"/>
        <w:rPr>
          <w:sz w:val="21"/>
        </w:rPr>
      </w:pPr>
      <w:r>
        <w:rPr>
          <w:spacing w:val="-6"/>
          <w:sz w:val="21"/>
        </w:rPr>
        <w:t xml:space="preserve">“开课单位”和“单位号”与“表 </w:t>
      </w:r>
      <w:r>
        <w:rPr>
          <w:rFonts w:ascii="Times New Roman" w:hAnsi="Times New Roman" w:eastAsia="Times New Roman"/>
          <w:sz w:val="21"/>
        </w:rPr>
        <w:t>1-3</w:t>
      </w:r>
      <w:r>
        <w:rPr>
          <w:rFonts w:ascii="Times New Roman" w:hAnsi="Times New Roman" w:eastAsia="Times New Roman"/>
          <w:spacing w:val="1"/>
          <w:sz w:val="21"/>
        </w:rPr>
        <w:t xml:space="preserve"> </w:t>
      </w:r>
      <w:r>
        <w:rPr>
          <w:spacing w:val="-7"/>
          <w:sz w:val="21"/>
        </w:rPr>
        <w:t xml:space="preserve">学校相关行政单位”、“表 </w:t>
      </w:r>
      <w:r>
        <w:rPr>
          <w:rFonts w:ascii="Times New Roman" w:hAnsi="Times New Roman" w:eastAsia="Times New Roman"/>
          <w:sz w:val="21"/>
        </w:rPr>
        <w:t>1-4</w:t>
      </w:r>
      <w:r>
        <w:rPr>
          <w:rFonts w:ascii="Times New Roman" w:hAnsi="Times New Roman" w:eastAsia="Times New Roman"/>
          <w:spacing w:val="2"/>
          <w:sz w:val="21"/>
        </w:rPr>
        <w:t xml:space="preserve"> </w:t>
      </w:r>
      <w:r>
        <w:rPr>
          <w:spacing w:val="-3"/>
          <w:sz w:val="21"/>
        </w:rPr>
        <w:t>学校教学科研单位”的“开课单位”和“单位号”保持一致。</w:t>
      </w:r>
    </w:p>
    <w:p>
      <w:pPr>
        <w:pStyle w:val="16"/>
        <w:numPr>
          <w:ilvl w:val="0"/>
          <w:numId w:val="45"/>
        </w:numPr>
        <w:tabs>
          <w:tab w:val="left" w:pos="1105"/>
        </w:tabs>
        <w:spacing w:before="135" w:after="0" w:line="240" w:lineRule="auto"/>
        <w:ind w:left="1104" w:right="0" w:hanging="265"/>
        <w:jc w:val="left"/>
        <w:rPr>
          <w:sz w:val="21"/>
        </w:rPr>
      </w:pPr>
      <w:r>
        <w:rPr>
          <w:spacing w:val="-6"/>
          <w:sz w:val="21"/>
        </w:rPr>
        <w:t xml:space="preserve">“授课教师”和“授课教师工号”与表 </w:t>
      </w:r>
      <w:r>
        <w:rPr>
          <w:rFonts w:ascii="Times New Roman" w:hAnsi="Times New Roman" w:eastAsia="Times New Roman"/>
          <w:sz w:val="21"/>
        </w:rPr>
        <w:t>1-6-1</w:t>
      </w:r>
      <w:r>
        <w:rPr>
          <w:spacing w:val="-18"/>
          <w:sz w:val="21"/>
        </w:rPr>
        <w:t xml:space="preserve">、表 </w:t>
      </w:r>
      <w:r>
        <w:rPr>
          <w:rFonts w:ascii="Times New Roman" w:hAnsi="Times New Roman" w:eastAsia="Times New Roman"/>
          <w:sz w:val="21"/>
        </w:rPr>
        <w:t>1-6-3</w:t>
      </w:r>
      <w:r>
        <w:rPr>
          <w:sz w:val="21"/>
        </w:rPr>
        <w:t>、</w:t>
      </w:r>
      <w:r>
        <w:rPr>
          <w:rFonts w:ascii="Times New Roman" w:hAnsi="Times New Roman" w:eastAsia="Times New Roman"/>
          <w:sz w:val="21"/>
        </w:rPr>
        <w:t>1-6-4</w:t>
      </w:r>
      <w:r>
        <w:rPr>
          <w:spacing w:val="-3"/>
          <w:sz w:val="21"/>
        </w:rPr>
        <w:t>“授课教师”</w:t>
      </w:r>
      <w:r>
        <w:rPr>
          <w:sz w:val="21"/>
        </w:rPr>
        <w:t>（</w:t>
      </w:r>
      <w:r>
        <w:rPr>
          <w:spacing w:val="-2"/>
          <w:sz w:val="21"/>
        </w:rPr>
        <w:t>姓名</w:t>
      </w:r>
      <w:r>
        <w:rPr>
          <w:sz w:val="21"/>
        </w:rPr>
        <w:t>）</w:t>
      </w:r>
      <w:r>
        <w:rPr>
          <w:spacing w:val="-3"/>
          <w:sz w:val="21"/>
        </w:rPr>
        <w:t>与“授课教师工号”</w:t>
      </w:r>
      <w:r>
        <w:rPr>
          <w:sz w:val="21"/>
        </w:rPr>
        <w:t>（</w:t>
      </w:r>
      <w:r>
        <w:rPr>
          <w:spacing w:val="-2"/>
          <w:sz w:val="21"/>
        </w:rPr>
        <w:t>工号</w:t>
      </w:r>
      <w:r>
        <w:rPr>
          <w:sz w:val="21"/>
        </w:rPr>
        <w:t>）</w:t>
      </w:r>
      <w:r>
        <w:rPr>
          <w:spacing w:val="-3"/>
          <w:sz w:val="21"/>
        </w:rPr>
        <w:t>保持一致。</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pPr>
      <w:r>
        <mc:AlternateContent>
          <mc:Choice Requires="wps">
            <w:drawing>
              <wp:anchor distT="0" distB="0" distL="114300" distR="114300" simplePos="0" relativeHeight="251669504" behindDoc="0" locked="0" layoutInCell="1" allowOverlap="1">
                <wp:simplePos x="0" y="0"/>
                <wp:positionH relativeFrom="page">
                  <wp:posOffset>1071245</wp:posOffset>
                </wp:positionH>
                <wp:positionV relativeFrom="paragraph">
                  <wp:posOffset>286385</wp:posOffset>
                </wp:positionV>
                <wp:extent cx="8376920" cy="1143635"/>
                <wp:effectExtent l="0" t="0" r="0" b="0"/>
                <wp:wrapNone/>
                <wp:docPr id="147" name="文本框 18"/>
                <wp:cNvGraphicFramePr/>
                <a:graphic xmlns:a="http://schemas.openxmlformats.org/drawingml/2006/main">
                  <a:graphicData uri="http://schemas.microsoft.com/office/word/2010/wordprocessingShape">
                    <wps:wsp>
                      <wps:cNvSpPr txBox="1"/>
                      <wps:spPr>
                        <a:xfrm>
                          <a:off x="0" y="0"/>
                          <a:ext cx="8376920" cy="1143635"/>
                        </a:xfrm>
                        <a:prstGeom prst="rect">
                          <a:avLst/>
                        </a:prstGeom>
                        <a:noFill/>
                        <a:ln>
                          <a:noFill/>
                        </a:ln>
                      </wps:spPr>
                      <wps:txbx>
                        <w:txbxContent>
                          <w:tbl>
                            <w:tblPr>
                              <w:tblStyle w:val="13"/>
                              <w:tblW w:w="13180" w:type="dxa"/>
                              <w:tblInd w:w="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32"/>
                              <w:gridCol w:w="2240"/>
                              <w:gridCol w:w="2317"/>
                              <w:gridCol w:w="1685"/>
                              <w:gridCol w:w="1842"/>
                              <w:gridCol w:w="1419"/>
                              <w:gridCol w:w="14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1" w:hRule="atLeast"/>
                              </w:trPr>
                              <w:tc>
                                <w:tcPr>
                                  <w:tcW w:w="2232" w:type="dxa"/>
                                  <w:tcBorders>
                                    <w:left w:val="single" w:color="000000" w:sz="4" w:space="0"/>
                                    <w:bottom w:val="single" w:color="000000" w:sz="4" w:space="0"/>
                                    <w:right w:val="single" w:color="000000" w:sz="4" w:space="0"/>
                                  </w:tcBorders>
                                </w:tcPr>
                                <w:p>
                                  <w:pPr>
                                    <w:pStyle w:val="17"/>
                                    <w:spacing w:before="139"/>
                                    <w:ind w:left="42" w:right="30"/>
                                    <w:jc w:val="center"/>
                                    <w:rPr>
                                      <w:b/>
                                      <w:sz w:val="21"/>
                                    </w:rPr>
                                  </w:pPr>
                                  <w:r>
                                    <w:rPr>
                                      <w:b/>
                                      <w:sz w:val="21"/>
                                    </w:rPr>
                                    <w:t>校内专业（大类）名称</w:t>
                                  </w:r>
                                </w:p>
                              </w:tc>
                              <w:tc>
                                <w:tcPr>
                                  <w:tcW w:w="2240" w:type="dxa"/>
                                  <w:tcBorders>
                                    <w:left w:val="single" w:color="000000" w:sz="4" w:space="0"/>
                                    <w:bottom w:val="single" w:color="000000" w:sz="4" w:space="0"/>
                                    <w:right w:val="single" w:color="000000" w:sz="4" w:space="0"/>
                                  </w:tcBorders>
                                </w:tcPr>
                                <w:p>
                                  <w:pPr>
                                    <w:pStyle w:val="17"/>
                                    <w:spacing w:before="139"/>
                                    <w:ind w:left="45" w:right="35"/>
                                    <w:jc w:val="center"/>
                                    <w:rPr>
                                      <w:b/>
                                      <w:sz w:val="21"/>
                                    </w:rPr>
                                  </w:pPr>
                                  <w:r>
                                    <w:rPr>
                                      <w:b/>
                                      <w:sz w:val="21"/>
                                    </w:rPr>
                                    <w:t>校内专业（大类）代码</w:t>
                                  </w:r>
                                </w:p>
                              </w:tc>
                              <w:tc>
                                <w:tcPr>
                                  <w:tcW w:w="2317" w:type="dxa"/>
                                  <w:tcBorders>
                                    <w:left w:val="single" w:color="000000" w:sz="4" w:space="0"/>
                                    <w:bottom w:val="single" w:color="000000" w:sz="4" w:space="0"/>
                                    <w:right w:val="single" w:color="000000" w:sz="4" w:space="0"/>
                                  </w:tcBorders>
                                </w:tcPr>
                                <w:p>
                                  <w:pPr>
                                    <w:pStyle w:val="17"/>
                                    <w:spacing w:before="139"/>
                                    <w:ind w:left="93" w:right="88"/>
                                    <w:jc w:val="center"/>
                                    <w:rPr>
                                      <w:b/>
                                      <w:sz w:val="21"/>
                                    </w:rPr>
                                  </w:pPr>
                                  <w:r>
                                    <w:rPr>
                                      <w:b/>
                                      <w:sz w:val="21"/>
                                    </w:rPr>
                                    <w:t>开课号</w:t>
                                  </w:r>
                                </w:p>
                              </w:tc>
                              <w:tc>
                                <w:tcPr>
                                  <w:tcW w:w="1685" w:type="dxa"/>
                                  <w:tcBorders>
                                    <w:left w:val="single" w:color="000000" w:sz="4" w:space="0"/>
                                    <w:bottom w:val="single" w:color="000000" w:sz="4" w:space="0"/>
                                    <w:right w:val="single" w:color="000000" w:sz="4" w:space="0"/>
                                  </w:tcBorders>
                                </w:tcPr>
                                <w:p>
                                  <w:pPr>
                                    <w:pStyle w:val="17"/>
                                    <w:spacing w:before="139"/>
                                    <w:ind w:left="27" w:right="20"/>
                                    <w:jc w:val="center"/>
                                    <w:rPr>
                                      <w:b/>
                                      <w:sz w:val="21"/>
                                    </w:rPr>
                                  </w:pPr>
                                  <w:r>
                                    <w:rPr>
                                      <w:b/>
                                      <w:sz w:val="21"/>
                                    </w:rPr>
                                    <w:t>课程名称</w:t>
                                  </w:r>
                                </w:p>
                              </w:tc>
                              <w:tc>
                                <w:tcPr>
                                  <w:tcW w:w="1842" w:type="dxa"/>
                                  <w:tcBorders>
                                    <w:left w:val="single" w:color="000000" w:sz="4" w:space="0"/>
                                    <w:bottom w:val="single" w:color="000000" w:sz="4" w:space="0"/>
                                    <w:right w:val="single" w:color="000000" w:sz="4" w:space="0"/>
                                  </w:tcBorders>
                                </w:tcPr>
                                <w:p>
                                  <w:pPr>
                                    <w:pStyle w:val="17"/>
                                    <w:spacing w:before="139"/>
                                    <w:ind w:left="168" w:right="160"/>
                                    <w:jc w:val="center"/>
                                    <w:rPr>
                                      <w:b/>
                                      <w:sz w:val="21"/>
                                    </w:rPr>
                                  </w:pPr>
                                  <w:r>
                                    <w:rPr>
                                      <w:b/>
                                      <w:sz w:val="21"/>
                                    </w:rPr>
                                    <w:t>课程类别</w:t>
                                  </w:r>
                                </w:p>
                              </w:tc>
                              <w:tc>
                                <w:tcPr>
                                  <w:tcW w:w="1419" w:type="dxa"/>
                                  <w:tcBorders>
                                    <w:left w:val="single" w:color="000000" w:sz="4" w:space="0"/>
                                    <w:bottom w:val="single" w:color="000000" w:sz="4" w:space="0"/>
                                    <w:right w:val="single" w:color="000000" w:sz="4" w:space="0"/>
                                  </w:tcBorders>
                                </w:tcPr>
                                <w:p>
                                  <w:pPr>
                                    <w:pStyle w:val="17"/>
                                    <w:spacing w:before="139"/>
                                    <w:ind w:left="158" w:right="155"/>
                                    <w:jc w:val="center"/>
                                    <w:rPr>
                                      <w:b/>
                                      <w:sz w:val="21"/>
                                    </w:rPr>
                                  </w:pPr>
                                  <w:r>
                                    <w:rPr>
                                      <w:b/>
                                      <w:sz w:val="21"/>
                                    </w:rPr>
                                    <w:t>学分</w:t>
                                  </w:r>
                                </w:p>
                              </w:tc>
                              <w:tc>
                                <w:tcPr>
                                  <w:tcW w:w="1445" w:type="dxa"/>
                                  <w:tcBorders>
                                    <w:left w:val="single" w:color="000000" w:sz="4" w:space="0"/>
                                    <w:bottom w:val="single" w:color="000000" w:sz="4" w:space="0"/>
                                    <w:right w:val="single" w:color="000000" w:sz="4" w:space="0"/>
                                  </w:tcBorders>
                                </w:tcPr>
                                <w:p>
                                  <w:pPr>
                                    <w:pStyle w:val="17"/>
                                    <w:spacing w:before="139"/>
                                    <w:ind w:left="245" w:right="241"/>
                                    <w:jc w:val="center"/>
                                    <w:rPr>
                                      <w:b/>
                                      <w:sz w:val="21"/>
                                    </w:rPr>
                                  </w:pPr>
                                  <w:r>
                                    <w:rPr>
                                      <w:b/>
                                      <w:sz w:val="21"/>
                                    </w:rPr>
                                    <w:t>年级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23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31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8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42" w:type="dxa"/>
                                  <w:tcBorders>
                                    <w:top w:val="single" w:color="000000" w:sz="4" w:space="0"/>
                                    <w:left w:val="single" w:color="000000" w:sz="4" w:space="0"/>
                                    <w:bottom w:val="single" w:color="000000" w:sz="4" w:space="0"/>
                                    <w:right w:val="single" w:color="000000" w:sz="4" w:space="0"/>
                                  </w:tcBorders>
                                </w:tcPr>
                                <w:p>
                                  <w:pPr>
                                    <w:pStyle w:val="17"/>
                                    <w:spacing w:before="58"/>
                                    <w:ind w:left="171" w:right="160"/>
                                    <w:jc w:val="center"/>
                                    <w:rPr>
                                      <w:sz w:val="21"/>
                                    </w:rPr>
                                  </w:pPr>
                                  <w:r>
                                    <w:rPr>
                                      <w:sz w:val="21"/>
                                    </w:rPr>
                                    <w:t>下拉选择</w:t>
                                  </w:r>
                                </w:p>
                              </w:tc>
                              <w:tc>
                                <w:tcPr>
                                  <w:tcW w:w="141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4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232" w:type="dxa"/>
                                  <w:tcBorders>
                                    <w:top w:val="single" w:color="000000" w:sz="4" w:space="0"/>
                                    <w:left w:val="single" w:color="000000" w:sz="4" w:space="0"/>
                                    <w:bottom w:val="single" w:color="000000" w:sz="4" w:space="0"/>
                                    <w:right w:val="single" w:color="000000" w:sz="4" w:space="0"/>
                                  </w:tcBorders>
                                </w:tcPr>
                                <w:p>
                                  <w:pPr>
                                    <w:pStyle w:val="17"/>
                                    <w:spacing w:before="58"/>
                                    <w:ind w:left="41" w:right="30"/>
                                    <w:jc w:val="center"/>
                                    <w:rPr>
                                      <w:sz w:val="21"/>
                                    </w:rPr>
                                  </w:pPr>
                                  <w:r>
                                    <w:rPr>
                                      <w:sz w:val="21"/>
                                    </w:rPr>
                                    <w:t>电子信息类</w:t>
                                  </w:r>
                                </w:p>
                              </w:tc>
                              <w:tc>
                                <w:tcPr>
                                  <w:tcW w:w="2240" w:type="dxa"/>
                                  <w:tcBorders>
                                    <w:top w:val="single" w:color="000000" w:sz="4" w:space="0"/>
                                    <w:left w:val="single" w:color="000000" w:sz="4" w:space="0"/>
                                    <w:bottom w:val="single" w:color="000000" w:sz="4" w:space="0"/>
                                    <w:right w:val="single" w:color="000000" w:sz="4" w:space="0"/>
                                  </w:tcBorders>
                                </w:tcPr>
                                <w:p>
                                  <w:pPr>
                                    <w:pStyle w:val="17"/>
                                    <w:spacing w:before="59"/>
                                    <w:ind w:left="42" w:right="35"/>
                                    <w:jc w:val="center"/>
                                    <w:rPr>
                                      <w:rFonts w:ascii="Calibri"/>
                                      <w:sz w:val="21"/>
                                    </w:rPr>
                                  </w:pPr>
                                  <w:r>
                                    <w:rPr>
                                      <w:rFonts w:ascii="Calibri"/>
                                      <w:sz w:val="21"/>
                                    </w:rPr>
                                    <w:t>201105</w:t>
                                  </w:r>
                                </w:p>
                              </w:tc>
                              <w:tc>
                                <w:tcPr>
                                  <w:tcW w:w="2317" w:type="dxa"/>
                                  <w:tcBorders>
                                    <w:top w:val="single" w:color="000000" w:sz="4" w:space="0"/>
                                    <w:left w:val="single" w:color="000000" w:sz="4" w:space="0"/>
                                    <w:bottom w:val="single" w:color="000000" w:sz="4" w:space="0"/>
                                    <w:right w:val="single" w:color="000000" w:sz="4" w:space="0"/>
                                  </w:tcBorders>
                                </w:tcPr>
                                <w:p>
                                  <w:pPr>
                                    <w:pStyle w:val="17"/>
                                    <w:spacing w:before="59"/>
                                    <w:ind w:left="95" w:right="88"/>
                                    <w:jc w:val="center"/>
                                    <w:rPr>
                                      <w:rFonts w:ascii="Calibri" w:hAnsi="Calibri"/>
                                      <w:sz w:val="21"/>
                                    </w:rPr>
                                  </w:pPr>
                                  <w:r>
                                    <w:rPr>
                                      <w:rFonts w:ascii="Calibri" w:hAnsi="Calibri"/>
                                      <w:sz w:val="21"/>
                                    </w:rPr>
                                    <w:t>04026302—2017182—8</w:t>
                                  </w:r>
                                </w:p>
                              </w:tc>
                              <w:tc>
                                <w:tcPr>
                                  <w:tcW w:w="1685" w:type="dxa"/>
                                  <w:tcBorders>
                                    <w:top w:val="single" w:color="000000" w:sz="4" w:space="0"/>
                                    <w:left w:val="single" w:color="000000" w:sz="4" w:space="0"/>
                                    <w:bottom w:val="single" w:color="000000" w:sz="4" w:space="0"/>
                                    <w:right w:val="single" w:color="000000" w:sz="4" w:space="0"/>
                                  </w:tcBorders>
                                </w:tcPr>
                                <w:p>
                                  <w:pPr>
                                    <w:pStyle w:val="17"/>
                                    <w:spacing w:before="58"/>
                                    <w:ind w:left="27" w:right="20"/>
                                    <w:jc w:val="center"/>
                                    <w:rPr>
                                      <w:sz w:val="21"/>
                                    </w:rPr>
                                  </w:pPr>
                                  <w:r>
                                    <w:rPr>
                                      <w:sz w:val="21"/>
                                    </w:rPr>
                                    <w:t>数字逻辑电路</w:t>
                                  </w:r>
                                </w:p>
                              </w:tc>
                              <w:tc>
                                <w:tcPr>
                                  <w:tcW w:w="1842" w:type="dxa"/>
                                  <w:tcBorders>
                                    <w:top w:val="single" w:color="000000" w:sz="4" w:space="0"/>
                                    <w:left w:val="single" w:color="000000" w:sz="4" w:space="0"/>
                                    <w:bottom w:val="single" w:color="000000" w:sz="4" w:space="0"/>
                                    <w:right w:val="single" w:color="000000" w:sz="4" w:space="0"/>
                                  </w:tcBorders>
                                </w:tcPr>
                                <w:p>
                                  <w:pPr>
                                    <w:pStyle w:val="17"/>
                                    <w:spacing w:before="58"/>
                                    <w:ind w:left="168" w:right="160"/>
                                    <w:jc w:val="center"/>
                                    <w:rPr>
                                      <w:sz w:val="21"/>
                                    </w:rPr>
                                  </w:pPr>
                                  <w:r>
                                    <w:rPr>
                                      <w:sz w:val="21"/>
                                    </w:rPr>
                                    <w:t>必修课</w:t>
                                  </w:r>
                                </w:p>
                              </w:tc>
                              <w:tc>
                                <w:tcPr>
                                  <w:tcW w:w="1419" w:type="dxa"/>
                                  <w:tcBorders>
                                    <w:top w:val="single" w:color="000000" w:sz="4" w:space="0"/>
                                    <w:left w:val="single" w:color="000000" w:sz="4" w:space="0"/>
                                    <w:bottom w:val="single" w:color="000000" w:sz="4" w:space="0"/>
                                    <w:right w:val="single" w:color="000000" w:sz="4" w:space="0"/>
                                  </w:tcBorders>
                                </w:tcPr>
                                <w:p>
                                  <w:pPr>
                                    <w:pStyle w:val="17"/>
                                    <w:spacing w:before="59"/>
                                    <w:ind w:left="4"/>
                                    <w:jc w:val="center"/>
                                    <w:rPr>
                                      <w:rFonts w:ascii="Calibri"/>
                                      <w:sz w:val="21"/>
                                    </w:rPr>
                                  </w:pPr>
                                  <w:r>
                                    <w:rPr>
                                      <w:rFonts w:ascii="Calibri"/>
                                      <w:w w:val="100"/>
                                      <w:sz w:val="21"/>
                                    </w:rPr>
                                    <w:t>4</w:t>
                                  </w:r>
                                </w:p>
                              </w:tc>
                              <w:tc>
                                <w:tcPr>
                                  <w:tcW w:w="1445" w:type="dxa"/>
                                  <w:tcBorders>
                                    <w:top w:val="single" w:color="000000" w:sz="4" w:space="0"/>
                                    <w:left w:val="single" w:color="000000" w:sz="4" w:space="0"/>
                                    <w:bottom w:val="single" w:color="000000" w:sz="4" w:space="0"/>
                                    <w:right w:val="single" w:color="000000" w:sz="4" w:space="0"/>
                                  </w:tcBorders>
                                </w:tcPr>
                                <w:p>
                                  <w:pPr>
                                    <w:pStyle w:val="17"/>
                                    <w:spacing w:before="59"/>
                                    <w:ind w:left="244" w:right="241"/>
                                    <w:jc w:val="center"/>
                                    <w:rPr>
                                      <w:rFonts w:ascii="Calibri"/>
                                      <w:sz w:val="21"/>
                                    </w:rPr>
                                  </w:pPr>
                                  <w:r>
                                    <w:rPr>
                                      <w:rFonts w:ascii="Calibri"/>
                                      <w:sz w:val="21"/>
                                    </w:rPr>
                                    <w:t>2017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232" w:type="dxa"/>
                                  <w:tcBorders>
                                    <w:top w:val="single" w:color="000000" w:sz="4" w:space="0"/>
                                    <w:left w:val="single" w:color="000000" w:sz="4" w:space="0"/>
                                    <w:right w:val="single" w:color="000000" w:sz="4" w:space="0"/>
                                  </w:tcBorders>
                                </w:tcPr>
                                <w:p>
                                  <w:pPr>
                                    <w:pStyle w:val="17"/>
                                    <w:spacing w:before="58"/>
                                    <w:ind w:left="39" w:right="30"/>
                                    <w:jc w:val="center"/>
                                    <w:rPr>
                                      <w:sz w:val="21"/>
                                    </w:rPr>
                                  </w:pPr>
                                  <w:r>
                                    <w:rPr>
                                      <w:sz w:val="21"/>
                                    </w:rPr>
                                    <w:t>日语</w:t>
                                  </w:r>
                                </w:p>
                              </w:tc>
                              <w:tc>
                                <w:tcPr>
                                  <w:tcW w:w="2240" w:type="dxa"/>
                                  <w:tcBorders>
                                    <w:top w:val="single" w:color="000000" w:sz="4" w:space="0"/>
                                    <w:left w:val="single" w:color="000000" w:sz="4" w:space="0"/>
                                    <w:right w:val="single" w:color="000000" w:sz="4" w:space="0"/>
                                  </w:tcBorders>
                                </w:tcPr>
                                <w:p>
                                  <w:pPr>
                                    <w:pStyle w:val="17"/>
                                    <w:spacing w:before="59"/>
                                    <w:ind w:left="42" w:right="35"/>
                                    <w:jc w:val="center"/>
                                    <w:rPr>
                                      <w:rFonts w:ascii="Calibri"/>
                                      <w:sz w:val="21"/>
                                    </w:rPr>
                                  </w:pPr>
                                  <w:r>
                                    <w:rPr>
                                      <w:rFonts w:ascii="Calibri"/>
                                      <w:sz w:val="21"/>
                                    </w:rPr>
                                    <w:t>050206</w:t>
                                  </w:r>
                                </w:p>
                              </w:tc>
                              <w:tc>
                                <w:tcPr>
                                  <w:tcW w:w="2317" w:type="dxa"/>
                                  <w:tcBorders>
                                    <w:top w:val="single" w:color="000000" w:sz="4" w:space="0"/>
                                    <w:left w:val="single" w:color="000000" w:sz="4" w:space="0"/>
                                    <w:right w:val="single" w:color="000000" w:sz="4" w:space="0"/>
                                  </w:tcBorders>
                                </w:tcPr>
                                <w:p>
                                  <w:pPr>
                                    <w:pStyle w:val="17"/>
                                    <w:spacing w:before="59"/>
                                    <w:ind w:left="95" w:right="88"/>
                                    <w:jc w:val="center"/>
                                    <w:rPr>
                                      <w:rFonts w:ascii="Calibri" w:hAnsi="Calibri"/>
                                      <w:sz w:val="21"/>
                                    </w:rPr>
                                  </w:pPr>
                                  <w:r>
                                    <w:rPr>
                                      <w:rFonts w:ascii="Calibri" w:hAnsi="Calibri"/>
                                      <w:sz w:val="21"/>
                                    </w:rPr>
                                    <w:t>14045201—2017181—0</w:t>
                                  </w:r>
                                </w:p>
                              </w:tc>
                              <w:tc>
                                <w:tcPr>
                                  <w:tcW w:w="1685" w:type="dxa"/>
                                  <w:tcBorders>
                                    <w:top w:val="single" w:color="000000" w:sz="4" w:space="0"/>
                                    <w:left w:val="single" w:color="000000" w:sz="4" w:space="0"/>
                                    <w:right w:val="single" w:color="000000" w:sz="4" w:space="0"/>
                                  </w:tcBorders>
                                </w:tcPr>
                                <w:p>
                                  <w:pPr>
                                    <w:pStyle w:val="17"/>
                                    <w:spacing w:before="58"/>
                                    <w:ind w:left="27" w:right="20"/>
                                    <w:jc w:val="center"/>
                                    <w:rPr>
                                      <w:sz w:val="21"/>
                                    </w:rPr>
                                  </w:pPr>
                                  <w:r>
                                    <w:rPr>
                                      <w:sz w:val="21"/>
                                    </w:rPr>
                                    <w:t>经贸日语选读</w:t>
                                  </w:r>
                                </w:p>
                              </w:tc>
                              <w:tc>
                                <w:tcPr>
                                  <w:tcW w:w="1842" w:type="dxa"/>
                                  <w:tcBorders>
                                    <w:top w:val="single" w:color="000000" w:sz="4" w:space="0"/>
                                    <w:left w:val="single" w:color="000000" w:sz="4" w:space="0"/>
                                    <w:right w:val="single" w:color="000000" w:sz="4" w:space="0"/>
                                  </w:tcBorders>
                                </w:tcPr>
                                <w:p>
                                  <w:pPr>
                                    <w:pStyle w:val="17"/>
                                    <w:spacing w:before="58"/>
                                    <w:ind w:left="168" w:right="160"/>
                                    <w:jc w:val="center"/>
                                    <w:rPr>
                                      <w:sz w:val="21"/>
                                    </w:rPr>
                                  </w:pPr>
                                  <w:r>
                                    <w:rPr>
                                      <w:sz w:val="21"/>
                                    </w:rPr>
                                    <w:t>选修课</w:t>
                                  </w:r>
                                </w:p>
                              </w:tc>
                              <w:tc>
                                <w:tcPr>
                                  <w:tcW w:w="1419" w:type="dxa"/>
                                  <w:tcBorders>
                                    <w:top w:val="single" w:color="000000" w:sz="4" w:space="0"/>
                                    <w:left w:val="single" w:color="000000" w:sz="4" w:space="0"/>
                                    <w:right w:val="single" w:color="000000" w:sz="4" w:space="0"/>
                                  </w:tcBorders>
                                </w:tcPr>
                                <w:p>
                                  <w:pPr>
                                    <w:pStyle w:val="17"/>
                                    <w:spacing w:before="59"/>
                                    <w:ind w:left="4"/>
                                    <w:jc w:val="center"/>
                                    <w:rPr>
                                      <w:rFonts w:ascii="Calibri"/>
                                      <w:sz w:val="21"/>
                                    </w:rPr>
                                  </w:pPr>
                                  <w:r>
                                    <w:rPr>
                                      <w:rFonts w:ascii="Calibri"/>
                                      <w:w w:val="100"/>
                                      <w:sz w:val="21"/>
                                    </w:rPr>
                                    <w:t>2</w:t>
                                  </w:r>
                                </w:p>
                              </w:tc>
                              <w:tc>
                                <w:tcPr>
                                  <w:tcW w:w="1445" w:type="dxa"/>
                                  <w:tcBorders>
                                    <w:top w:val="single" w:color="000000" w:sz="4" w:space="0"/>
                                    <w:left w:val="single" w:color="000000" w:sz="4" w:space="0"/>
                                    <w:right w:val="single" w:color="000000" w:sz="4" w:space="0"/>
                                  </w:tcBorders>
                                </w:tcPr>
                                <w:p>
                                  <w:pPr>
                                    <w:pStyle w:val="17"/>
                                    <w:spacing w:before="59"/>
                                    <w:ind w:left="246" w:right="241"/>
                                    <w:jc w:val="center"/>
                                    <w:rPr>
                                      <w:rFonts w:ascii="Calibri"/>
                                      <w:sz w:val="21"/>
                                    </w:rPr>
                                  </w:pPr>
                                  <w:r>
                                    <w:rPr>
                                      <w:rFonts w:ascii="Calibri"/>
                                      <w:sz w:val="21"/>
                                    </w:rPr>
                                    <w:t>2016;2017</w:t>
                                  </w:r>
                                </w:p>
                              </w:tc>
                            </w:tr>
                          </w:tbl>
                          <w:p>
                            <w:pPr>
                              <w:pStyle w:val="9"/>
                            </w:pPr>
                          </w:p>
                        </w:txbxContent>
                      </wps:txbx>
                      <wps:bodyPr lIns="0" tIns="0" rIns="0" bIns="0" upright="1"/>
                    </wps:wsp>
                  </a:graphicData>
                </a:graphic>
              </wp:anchor>
            </w:drawing>
          </mc:Choice>
          <mc:Fallback>
            <w:pict>
              <v:shape id="文本框 18" o:spid="_x0000_s1026" o:spt="202" type="#_x0000_t202" style="position:absolute;left:0pt;margin-left:84.35pt;margin-top:22.55pt;height:90.05pt;width:659.6pt;mso-position-horizontal-relative:page;z-index:251669504;mso-width-relative:page;mso-height-relative:page;" filled="f" stroked="f" coordsize="21600,21600" o:gfxdata="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uy6UBdoAAAALAQAADwAA&#10;AAAAAAABACAAAAAiAAAAZHJzL2Rvd25yZXYueG1sUEsBAhQAFAAAAAgAh07iQBFYYdCiAQAAKAMA&#10;AA4AAAAAAAAAAQAgAAAAKQEAAGRycy9lMm9Eb2MueG1sUEsFBgAAAAAGAAYAWQEAAD0FAAAAAA==&#10;">
                <v:fill on="f" focussize="0,0"/>
                <v:stroke on="f"/>
                <v:imagedata o:title=""/>
                <o:lock v:ext="edit" aspectratio="f"/>
                <v:textbox inset="0mm,0mm,0mm,0mm">
                  <w:txbxContent>
                    <w:tbl>
                      <w:tblPr>
                        <w:tblStyle w:val="13"/>
                        <w:tblW w:w="13180" w:type="dxa"/>
                        <w:tblInd w:w="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32"/>
                        <w:gridCol w:w="2240"/>
                        <w:gridCol w:w="2317"/>
                        <w:gridCol w:w="1685"/>
                        <w:gridCol w:w="1842"/>
                        <w:gridCol w:w="1419"/>
                        <w:gridCol w:w="14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1" w:hRule="atLeast"/>
                        </w:trPr>
                        <w:tc>
                          <w:tcPr>
                            <w:tcW w:w="2232" w:type="dxa"/>
                            <w:tcBorders>
                              <w:left w:val="single" w:color="000000" w:sz="4" w:space="0"/>
                              <w:bottom w:val="single" w:color="000000" w:sz="4" w:space="0"/>
                              <w:right w:val="single" w:color="000000" w:sz="4" w:space="0"/>
                            </w:tcBorders>
                          </w:tcPr>
                          <w:p>
                            <w:pPr>
                              <w:pStyle w:val="17"/>
                              <w:spacing w:before="139"/>
                              <w:ind w:left="42" w:right="30"/>
                              <w:jc w:val="center"/>
                              <w:rPr>
                                <w:b/>
                                <w:sz w:val="21"/>
                              </w:rPr>
                            </w:pPr>
                            <w:r>
                              <w:rPr>
                                <w:b/>
                                <w:sz w:val="21"/>
                              </w:rPr>
                              <w:t>校内专业（大类）名称</w:t>
                            </w:r>
                          </w:p>
                        </w:tc>
                        <w:tc>
                          <w:tcPr>
                            <w:tcW w:w="2240" w:type="dxa"/>
                            <w:tcBorders>
                              <w:left w:val="single" w:color="000000" w:sz="4" w:space="0"/>
                              <w:bottom w:val="single" w:color="000000" w:sz="4" w:space="0"/>
                              <w:right w:val="single" w:color="000000" w:sz="4" w:space="0"/>
                            </w:tcBorders>
                          </w:tcPr>
                          <w:p>
                            <w:pPr>
                              <w:pStyle w:val="17"/>
                              <w:spacing w:before="139"/>
                              <w:ind w:left="45" w:right="35"/>
                              <w:jc w:val="center"/>
                              <w:rPr>
                                <w:b/>
                                <w:sz w:val="21"/>
                              </w:rPr>
                            </w:pPr>
                            <w:r>
                              <w:rPr>
                                <w:b/>
                                <w:sz w:val="21"/>
                              </w:rPr>
                              <w:t>校内专业（大类）代码</w:t>
                            </w:r>
                          </w:p>
                        </w:tc>
                        <w:tc>
                          <w:tcPr>
                            <w:tcW w:w="2317" w:type="dxa"/>
                            <w:tcBorders>
                              <w:left w:val="single" w:color="000000" w:sz="4" w:space="0"/>
                              <w:bottom w:val="single" w:color="000000" w:sz="4" w:space="0"/>
                              <w:right w:val="single" w:color="000000" w:sz="4" w:space="0"/>
                            </w:tcBorders>
                          </w:tcPr>
                          <w:p>
                            <w:pPr>
                              <w:pStyle w:val="17"/>
                              <w:spacing w:before="139"/>
                              <w:ind w:left="93" w:right="88"/>
                              <w:jc w:val="center"/>
                              <w:rPr>
                                <w:b/>
                                <w:sz w:val="21"/>
                              </w:rPr>
                            </w:pPr>
                            <w:r>
                              <w:rPr>
                                <w:b/>
                                <w:sz w:val="21"/>
                              </w:rPr>
                              <w:t>开课号</w:t>
                            </w:r>
                          </w:p>
                        </w:tc>
                        <w:tc>
                          <w:tcPr>
                            <w:tcW w:w="1685" w:type="dxa"/>
                            <w:tcBorders>
                              <w:left w:val="single" w:color="000000" w:sz="4" w:space="0"/>
                              <w:bottom w:val="single" w:color="000000" w:sz="4" w:space="0"/>
                              <w:right w:val="single" w:color="000000" w:sz="4" w:space="0"/>
                            </w:tcBorders>
                          </w:tcPr>
                          <w:p>
                            <w:pPr>
                              <w:pStyle w:val="17"/>
                              <w:spacing w:before="139"/>
                              <w:ind w:left="27" w:right="20"/>
                              <w:jc w:val="center"/>
                              <w:rPr>
                                <w:b/>
                                <w:sz w:val="21"/>
                              </w:rPr>
                            </w:pPr>
                            <w:r>
                              <w:rPr>
                                <w:b/>
                                <w:sz w:val="21"/>
                              </w:rPr>
                              <w:t>课程名称</w:t>
                            </w:r>
                          </w:p>
                        </w:tc>
                        <w:tc>
                          <w:tcPr>
                            <w:tcW w:w="1842" w:type="dxa"/>
                            <w:tcBorders>
                              <w:left w:val="single" w:color="000000" w:sz="4" w:space="0"/>
                              <w:bottom w:val="single" w:color="000000" w:sz="4" w:space="0"/>
                              <w:right w:val="single" w:color="000000" w:sz="4" w:space="0"/>
                            </w:tcBorders>
                          </w:tcPr>
                          <w:p>
                            <w:pPr>
                              <w:pStyle w:val="17"/>
                              <w:spacing w:before="139"/>
                              <w:ind w:left="168" w:right="160"/>
                              <w:jc w:val="center"/>
                              <w:rPr>
                                <w:b/>
                                <w:sz w:val="21"/>
                              </w:rPr>
                            </w:pPr>
                            <w:r>
                              <w:rPr>
                                <w:b/>
                                <w:sz w:val="21"/>
                              </w:rPr>
                              <w:t>课程类别</w:t>
                            </w:r>
                          </w:p>
                        </w:tc>
                        <w:tc>
                          <w:tcPr>
                            <w:tcW w:w="1419" w:type="dxa"/>
                            <w:tcBorders>
                              <w:left w:val="single" w:color="000000" w:sz="4" w:space="0"/>
                              <w:bottom w:val="single" w:color="000000" w:sz="4" w:space="0"/>
                              <w:right w:val="single" w:color="000000" w:sz="4" w:space="0"/>
                            </w:tcBorders>
                          </w:tcPr>
                          <w:p>
                            <w:pPr>
                              <w:pStyle w:val="17"/>
                              <w:spacing w:before="139"/>
                              <w:ind w:left="158" w:right="155"/>
                              <w:jc w:val="center"/>
                              <w:rPr>
                                <w:b/>
                                <w:sz w:val="21"/>
                              </w:rPr>
                            </w:pPr>
                            <w:r>
                              <w:rPr>
                                <w:b/>
                                <w:sz w:val="21"/>
                              </w:rPr>
                              <w:t>学分</w:t>
                            </w:r>
                          </w:p>
                        </w:tc>
                        <w:tc>
                          <w:tcPr>
                            <w:tcW w:w="1445" w:type="dxa"/>
                            <w:tcBorders>
                              <w:left w:val="single" w:color="000000" w:sz="4" w:space="0"/>
                              <w:bottom w:val="single" w:color="000000" w:sz="4" w:space="0"/>
                              <w:right w:val="single" w:color="000000" w:sz="4" w:space="0"/>
                            </w:tcBorders>
                          </w:tcPr>
                          <w:p>
                            <w:pPr>
                              <w:pStyle w:val="17"/>
                              <w:spacing w:before="139"/>
                              <w:ind w:left="245" w:right="241"/>
                              <w:jc w:val="center"/>
                              <w:rPr>
                                <w:b/>
                                <w:sz w:val="21"/>
                              </w:rPr>
                            </w:pPr>
                            <w:r>
                              <w:rPr>
                                <w:b/>
                                <w:sz w:val="21"/>
                              </w:rPr>
                              <w:t>年级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23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31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8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42" w:type="dxa"/>
                            <w:tcBorders>
                              <w:top w:val="single" w:color="000000" w:sz="4" w:space="0"/>
                              <w:left w:val="single" w:color="000000" w:sz="4" w:space="0"/>
                              <w:bottom w:val="single" w:color="000000" w:sz="4" w:space="0"/>
                              <w:right w:val="single" w:color="000000" w:sz="4" w:space="0"/>
                            </w:tcBorders>
                          </w:tcPr>
                          <w:p>
                            <w:pPr>
                              <w:pStyle w:val="17"/>
                              <w:spacing w:before="58"/>
                              <w:ind w:left="171" w:right="160"/>
                              <w:jc w:val="center"/>
                              <w:rPr>
                                <w:sz w:val="21"/>
                              </w:rPr>
                            </w:pPr>
                            <w:r>
                              <w:rPr>
                                <w:sz w:val="21"/>
                              </w:rPr>
                              <w:t>下拉选择</w:t>
                            </w:r>
                          </w:p>
                        </w:tc>
                        <w:tc>
                          <w:tcPr>
                            <w:tcW w:w="141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4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232" w:type="dxa"/>
                            <w:tcBorders>
                              <w:top w:val="single" w:color="000000" w:sz="4" w:space="0"/>
                              <w:left w:val="single" w:color="000000" w:sz="4" w:space="0"/>
                              <w:bottom w:val="single" w:color="000000" w:sz="4" w:space="0"/>
                              <w:right w:val="single" w:color="000000" w:sz="4" w:space="0"/>
                            </w:tcBorders>
                          </w:tcPr>
                          <w:p>
                            <w:pPr>
                              <w:pStyle w:val="17"/>
                              <w:spacing w:before="58"/>
                              <w:ind w:left="41" w:right="30"/>
                              <w:jc w:val="center"/>
                              <w:rPr>
                                <w:sz w:val="21"/>
                              </w:rPr>
                            </w:pPr>
                            <w:r>
                              <w:rPr>
                                <w:sz w:val="21"/>
                              </w:rPr>
                              <w:t>电子信息类</w:t>
                            </w:r>
                          </w:p>
                        </w:tc>
                        <w:tc>
                          <w:tcPr>
                            <w:tcW w:w="2240" w:type="dxa"/>
                            <w:tcBorders>
                              <w:top w:val="single" w:color="000000" w:sz="4" w:space="0"/>
                              <w:left w:val="single" w:color="000000" w:sz="4" w:space="0"/>
                              <w:bottom w:val="single" w:color="000000" w:sz="4" w:space="0"/>
                              <w:right w:val="single" w:color="000000" w:sz="4" w:space="0"/>
                            </w:tcBorders>
                          </w:tcPr>
                          <w:p>
                            <w:pPr>
                              <w:pStyle w:val="17"/>
                              <w:spacing w:before="59"/>
                              <w:ind w:left="42" w:right="35"/>
                              <w:jc w:val="center"/>
                              <w:rPr>
                                <w:rFonts w:ascii="Calibri"/>
                                <w:sz w:val="21"/>
                              </w:rPr>
                            </w:pPr>
                            <w:r>
                              <w:rPr>
                                <w:rFonts w:ascii="Calibri"/>
                                <w:sz w:val="21"/>
                              </w:rPr>
                              <w:t>201105</w:t>
                            </w:r>
                          </w:p>
                        </w:tc>
                        <w:tc>
                          <w:tcPr>
                            <w:tcW w:w="2317" w:type="dxa"/>
                            <w:tcBorders>
                              <w:top w:val="single" w:color="000000" w:sz="4" w:space="0"/>
                              <w:left w:val="single" w:color="000000" w:sz="4" w:space="0"/>
                              <w:bottom w:val="single" w:color="000000" w:sz="4" w:space="0"/>
                              <w:right w:val="single" w:color="000000" w:sz="4" w:space="0"/>
                            </w:tcBorders>
                          </w:tcPr>
                          <w:p>
                            <w:pPr>
                              <w:pStyle w:val="17"/>
                              <w:spacing w:before="59"/>
                              <w:ind w:left="95" w:right="88"/>
                              <w:jc w:val="center"/>
                              <w:rPr>
                                <w:rFonts w:ascii="Calibri" w:hAnsi="Calibri"/>
                                <w:sz w:val="21"/>
                              </w:rPr>
                            </w:pPr>
                            <w:r>
                              <w:rPr>
                                <w:rFonts w:ascii="Calibri" w:hAnsi="Calibri"/>
                                <w:sz w:val="21"/>
                              </w:rPr>
                              <w:t>04026302—2017182—8</w:t>
                            </w:r>
                          </w:p>
                        </w:tc>
                        <w:tc>
                          <w:tcPr>
                            <w:tcW w:w="1685" w:type="dxa"/>
                            <w:tcBorders>
                              <w:top w:val="single" w:color="000000" w:sz="4" w:space="0"/>
                              <w:left w:val="single" w:color="000000" w:sz="4" w:space="0"/>
                              <w:bottom w:val="single" w:color="000000" w:sz="4" w:space="0"/>
                              <w:right w:val="single" w:color="000000" w:sz="4" w:space="0"/>
                            </w:tcBorders>
                          </w:tcPr>
                          <w:p>
                            <w:pPr>
                              <w:pStyle w:val="17"/>
                              <w:spacing w:before="58"/>
                              <w:ind w:left="27" w:right="20"/>
                              <w:jc w:val="center"/>
                              <w:rPr>
                                <w:sz w:val="21"/>
                              </w:rPr>
                            </w:pPr>
                            <w:r>
                              <w:rPr>
                                <w:sz w:val="21"/>
                              </w:rPr>
                              <w:t>数字逻辑电路</w:t>
                            </w:r>
                          </w:p>
                        </w:tc>
                        <w:tc>
                          <w:tcPr>
                            <w:tcW w:w="1842" w:type="dxa"/>
                            <w:tcBorders>
                              <w:top w:val="single" w:color="000000" w:sz="4" w:space="0"/>
                              <w:left w:val="single" w:color="000000" w:sz="4" w:space="0"/>
                              <w:bottom w:val="single" w:color="000000" w:sz="4" w:space="0"/>
                              <w:right w:val="single" w:color="000000" w:sz="4" w:space="0"/>
                            </w:tcBorders>
                          </w:tcPr>
                          <w:p>
                            <w:pPr>
                              <w:pStyle w:val="17"/>
                              <w:spacing w:before="58"/>
                              <w:ind w:left="168" w:right="160"/>
                              <w:jc w:val="center"/>
                              <w:rPr>
                                <w:sz w:val="21"/>
                              </w:rPr>
                            </w:pPr>
                            <w:r>
                              <w:rPr>
                                <w:sz w:val="21"/>
                              </w:rPr>
                              <w:t>必修课</w:t>
                            </w:r>
                          </w:p>
                        </w:tc>
                        <w:tc>
                          <w:tcPr>
                            <w:tcW w:w="1419" w:type="dxa"/>
                            <w:tcBorders>
                              <w:top w:val="single" w:color="000000" w:sz="4" w:space="0"/>
                              <w:left w:val="single" w:color="000000" w:sz="4" w:space="0"/>
                              <w:bottom w:val="single" w:color="000000" w:sz="4" w:space="0"/>
                              <w:right w:val="single" w:color="000000" w:sz="4" w:space="0"/>
                            </w:tcBorders>
                          </w:tcPr>
                          <w:p>
                            <w:pPr>
                              <w:pStyle w:val="17"/>
                              <w:spacing w:before="59"/>
                              <w:ind w:left="4"/>
                              <w:jc w:val="center"/>
                              <w:rPr>
                                <w:rFonts w:ascii="Calibri"/>
                                <w:sz w:val="21"/>
                              </w:rPr>
                            </w:pPr>
                            <w:r>
                              <w:rPr>
                                <w:rFonts w:ascii="Calibri"/>
                                <w:w w:val="100"/>
                                <w:sz w:val="21"/>
                              </w:rPr>
                              <w:t>4</w:t>
                            </w:r>
                          </w:p>
                        </w:tc>
                        <w:tc>
                          <w:tcPr>
                            <w:tcW w:w="1445" w:type="dxa"/>
                            <w:tcBorders>
                              <w:top w:val="single" w:color="000000" w:sz="4" w:space="0"/>
                              <w:left w:val="single" w:color="000000" w:sz="4" w:space="0"/>
                              <w:bottom w:val="single" w:color="000000" w:sz="4" w:space="0"/>
                              <w:right w:val="single" w:color="000000" w:sz="4" w:space="0"/>
                            </w:tcBorders>
                          </w:tcPr>
                          <w:p>
                            <w:pPr>
                              <w:pStyle w:val="17"/>
                              <w:spacing w:before="59"/>
                              <w:ind w:left="244" w:right="241"/>
                              <w:jc w:val="center"/>
                              <w:rPr>
                                <w:rFonts w:ascii="Calibri"/>
                                <w:sz w:val="21"/>
                              </w:rPr>
                            </w:pPr>
                            <w:r>
                              <w:rPr>
                                <w:rFonts w:ascii="Calibri"/>
                                <w:sz w:val="21"/>
                              </w:rPr>
                              <w:t>2017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232" w:type="dxa"/>
                            <w:tcBorders>
                              <w:top w:val="single" w:color="000000" w:sz="4" w:space="0"/>
                              <w:left w:val="single" w:color="000000" w:sz="4" w:space="0"/>
                              <w:right w:val="single" w:color="000000" w:sz="4" w:space="0"/>
                            </w:tcBorders>
                          </w:tcPr>
                          <w:p>
                            <w:pPr>
                              <w:pStyle w:val="17"/>
                              <w:spacing w:before="58"/>
                              <w:ind w:left="39" w:right="30"/>
                              <w:jc w:val="center"/>
                              <w:rPr>
                                <w:sz w:val="21"/>
                              </w:rPr>
                            </w:pPr>
                            <w:r>
                              <w:rPr>
                                <w:sz w:val="21"/>
                              </w:rPr>
                              <w:t>日语</w:t>
                            </w:r>
                          </w:p>
                        </w:tc>
                        <w:tc>
                          <w:tcPr>
                            <w:tcW w:w="2240" w:type="dxa"/>
                            <w:tcBorders>
                              <w:top w:val="single" w:color="000000" w:sz="4" w:space="0"/>
                              <w:left w:val="single" w:color="000000" w:sz="4" w:space="0"/>
                              <w:right w:val="single" w:color="000000" w:sz="4" w:space="0"/>
                            </w:tcBorders>
                          </w:tcPr>
                          <w:p>
                            <w:pPr>
                              <w:pStyle w:val="17"/>
                              <w:spacing w:before="59"/>
                              <w:ind w:left="42" w:right="35"/>
                              <w:jc w:val="center"/>
                              <w:rPr>
                                <w:rFonts w:ascii="Calibri"/>
                                <w:sz w:val="21"/>
                              </w:rPr>
                            </w:pPr>
                            <w:r>
                              <w:rPr>
                                <w:rFonts w:ascii="Calibri"/>
                                <w:sz w:val="21"/>
                              </w:rPr>
                              <w:t>050206</w:t>
                            </w:r>
                          </w:p>
                        </w:tc>
                        <w:tc>
                          <w:tcPr>
                            <w:tcW w:w="2317" w:type="dxa"/>
                            <w:tcBorders>
                              <w:top w:val="single" w:color="000000" w:sz="4" w:space="0"/>
                              <w:left w:val="single" w:color="000000" w:sz="4" w:space="0"/>
                              <w:right w:val="single" w:color="000000" w:sz="4" w:space="0"/>
                            </w:tcBorders>
                          </w:tcPr>
                          <w:p>
                            <w:pPr>
                              <w:pStyle w:val="17"/>
                              <w:spacing w:before="59"/>
                              <w:ind w:left="95" w:right="88"/>
                              <w:jc w:val="center"/>
                              <w:rPr>
                                <w:rFonts w:ascii="Calibri" w:hAnsi="Calibri"/>
                                <w:sz w:val="21"/>
                              </w:rPr>
                            </w:pPr>
                            <w:r>
                              <w:rPr>
                                <w:rFonts w:ascii="Calibri" w:hAnsi="Calibri"/>
                                <w:sz w:val="21"/>
                              </w:rPr>
                              <w:t>14045201—2017181—0</w:t>
                            </w:r>
                          </w:p>
                        </w:tc>
                        <w:tc>
                          <w:tcPr>
                            <w:tcW w:w="1685" w:type="dxa"/>
                            <w:tcBorders>
                              <w:top w:val="single" w:color="000000" w:sz="4" w:space="0"/>
                              <w:left w:val="single" w:color="000000" w:sz="4" w:space="0"/>
                              <w:right w:val="single" w:color="000000" w:sz="4" w:space="0"/>
                            </w:tcBorders>
                          </w:tcPr>
                          <w:p>
                            <w:pPr>
                              <w:pStyle w:val="17"/>
                              <w:spacing w:before="58"/>
                              <w:ind w:left="27" w:right="20"/>
                              <w:jc w:val="center"/>
                              <w:rPr>
                                <w:sz w:val="21"/>
                              </w:rPr>
                            </w:pPr>
                            <w:r>
                              <w:rPr>
                                <w:sz w:val="21"/>
                              </w:rPr>
                              <w:t>经贸日语选读</w:t>
                            </w:r>
                          </w:p>
                        </w:tc>
                        <w:tc>
                          <w:tcPr>
                            <w:tcW w:w="1842" w:type="dxa"/>
                            <w:tcBorders>
                              <w:top w:val="single" w:color="000000" w:sz="4" w:space="0"/>
                              <w:left w:val="single" w:color="000000" w:sz="4" w:space="0"/>
                              <w:right w:val="single" w:color="000000" w:sz="4" w:space="0"/>
                            </w:tcBorders>
                          </w:tcPr>
                          <w:p>
                            <w:pPr>
                              <w:pStyle w:val="17"/>
                              <w:spacing w:before="58"/>
                              <w:ind w:left="168" w:right="160"/>
                              <w:jc w:val="center"/>
                              <w:rPr>
                                <w:sz w:val="21"/>
                              </w:rPr>
                            </w:pPr>
                            <w:r>
                              <w:rPr>
                                <w:sz w:val="21"/>
                              </w:rPr>
                              <w:t>选修课</w:t>
                            </w:r>
                          </w:p>
                        </w:tc>
                        <w:tc>
                          <w:tcPr>
                            <w:tcW w:w="1419" w:type="dxa"/>
                            <w:tcBorders>
                              <w:top w:val="single" w:color="000000" w:sz="4" w:space="0"/>
                              <w:left w:val="single" w:color="000000" w:sz="4" w:space="0"/>
                              <w:right w:val="single" w:color="000000" w:sz="4" w:space="0"/>
                            </w:tcBorders>
                          </w:tcPr>
                          <w:p>
                            <w:pPr>
                              <w:pStyle w:val="17"/>
                              <w:spacing w:before="59"/>
                              <w:ind w:left="4"/>
                              <w:jc w:val="center"/>
                              <w:rPr>
                                <w:rFonts w:ascii="Calibri"/>
                                <w:sz w:val="21"/>
                              </w:rPr>
                            </w:pPr>
                            <w:r>
                              <w:rPr>
                                <w:rFonts w:ascii="Calibri"/>
                                <w:w w:val="100"/>
                                <w:sz w:val="21"/>
                              </w:rPr>
                              <w:t>2</w:t>
                            </w:r>
                          </w:p>
                        </w:tc>
                        <w:tc>
                          <w:tcPr>
                            <w:tcW w:w="1445" w:type="dxa"/>
                            <w:tcBorders>
                              <w:top w:val="single" w:color="000000" w:sz="4" w:space="0"/>
                              <w:left w:val="single" w:color="000000" w:sz="4" w:space="0"/>
                              <w:right w:val="single" w:color="000000" w:sz="4" w:space="0"/>
                            </w:tcBorders>
                          </w:tcPr>
                          <w:p>
                            <w:pPr>
                              <w:pStyle w:val="17"/>
                              <w:spacing w:before="59"/>
                              <w:ind w:left="246" w:right="241"/>
                              <w:jc w:val="center"/>
                              <w:rPr>
                                <w:rFonts w:ascii="Calibri"/>
                                <w:sz w:val="21"/>
                              </w:rPr>
                            </w:pPr>
                            <w:r>
                              <w:rPr>
                                <w:rFonts w:ascii="Calibri"/>
                                <w:sz w:val="21"/>
                              </w:rPr>
                              <w:t>2016;2017</w:t>
                            </w:r>
                          </w:p>
                        </w:tc>
                      </w:tr>
                    </w:tbl>
                    <w:p>
                      <w:pPr>
                        <w:pStyle w:val="9"/>
                      </w:pPr>
                    </w:p>
                  </w:txbxContent>
                </v:textbox>
              </v:shape>
            </w:pict>
          </mc:Fallback>
        </mc:AlternateContent>
      </w:r>
      <w:bookmarkStart w:id="58" w:name="_bookmark55"/>
      <w:bookmarkEnd w:id="58"/>
      <w:r>
        <w:t xml:space="preserve">表 </w:t>
      </w:r>
      <w:r>
        <w:rPr>
          <w:rFonts w:ascii="Times New Roman" w:eastAsia="Times New Roman"/>
        </w:rPr>
        <w:t xml:space="preserve">5-1-2 </w:t>
      </w:r>
      <w:r>
        <w:t>专业课教学实施情况（学年）</w:t>
      </w:r>
    </w:p>
    <w:p>
      <w:pPr>
        <w:pStyle w:val="9"/>
        <w:rPr>
          <w:b/>
          <w:sz w:val="30"/>
        </w:rPr>
      </w:pPr>
    </w:p>
    <w:p>
      <w:pPr>
        <w:pStyle w:val="9"/>
        <w:rPr>
          <w:b/>
          <w:sz w:val="30"/>
        </w:rPr>
      </w:pPr>
    </w:p>
    <w:p>
      <w:pPr>
        <w:pStyle w:val="9"/>
        <w:rPr>
          <w:b/>
          <w:sz w:val="30"/>
        </w:rPr>
      </w:pPr>
    </w:p>
    <w:p>
      <w:pPr>
        <w:pStyle w:val="9"/>
        <w:spacing w:before="6"/>
        <w:rPr>
          <w:b/>
          <w:sz w:val="33"/>
        </w:rPr>
      </w:pPr>
    </w:p>
    <w:p>
      <w:pPr>
        <w:spacing w:before="1" w:line="510" w:lineRule="atLeast"/>
        <w:ind w:left="420" w:right="11038" w:firstLine="0"/>
        <w:jc w:val="left"/>
        <w:rPr>
          <w:b/>
          <w:sz w:val="21"/>
        </w:rPr>
      </w:pPr>
      <w:r>
        <w:rPr>
          <w:rFonts w:ascii="Times New Roman" w:eastAsia="Times New Roman"/>
          <w:sz w:val="21"/>
        </w:rPr>
        <w:t>*</w:t>
      </w:r>
      <w:r>
        <w:rPr>
          <w:sz w:val="21"/>
        </w:rPr>
        <w:t>该表填写各专业实际所修专业课情况。</w:t>
      </w:r>
      <w:r>
        <w:rPr>
          <w:b/>
          <w:sz w:val="21"/>
        </w:rPr>
        <w:t>指标解释：</w:t>
      </w:r>
    </w:p>
    <w:p>
      <w:pPr>
        <w:spacing w:before="142" w:line="364" w:lineRule="auto"/>
        <w:ind w:left="420" w:right="8823" w:firstLine="0"/>
        <w:jc w:val="both"/>
        <w:rPr>
          <w:sz w:val="21"/>
        </w:rPr>
      </w:pPr>
      <w:r>
        <w:rPr>
          <w:b/>
          <w:sz w:val="21"/>
        </w:rPr>
        <w:t>校内专业（大类）</w:t>
      </w:r>
      <w:r>
        <w:rPr>
          <w:b/>
          <w:spacing w:val="-3"/>
          <w:sz w:val="21"/>
        </w:rPr>
        <w:t>名称：</w:t>
      </w:r>
      <w:r>
        <w:rPr>
          <w:spacing w:val="-3"/>
          <w:sz w:val="21"/>
        </w:rPr>
        <w:t>学校内实际所用的专业（</w:t>
      </w:r>
      <w:r>
        <w:rPr>
          <w:sz w:val="21"/>
        </w:rPr>
        <w:t>大类</w:t>
      </w:r>
      <w:r>
        <w:rPr>
          <w:spacing w:val="-3"/>
          <w:sz w:val="21"/>
        </w:rPr>
        <w:t>）</w:t>
      </w:r>
      <w:r>
        <w:rPr>
          <w:spacing w:val="-6"/>
          <w:sz w:val="21"/>
        </w:rPr>
        <w:t>名称。</w:t>
      </w:r>
      <w:r>
        <w:rPr>
          <w:b/>
          <w:sz w:val="21"/>
        </w:rPr>
        <w:t>校内专业（大类）</w:t>
      </w:r>
      <w:r>
        <w:rPr>
          <w:b/>
          <w:spacing w:val="-3"/>
          <w:sz w:val="21"/>
        </w:rPr>
        <w:t>代码：</w:t>
      </w:r>
      <w:r>
        <w:rPr>
          <w:spacing w:val="-3"/>
          <w:sz w:val="21"/>
        </w:rPr>
        <w:t>学校内实际所用的专业（</w:t>
      </w:r>
      <w:r>
        <w:rPr>
          <w:sz w:val="21"/>
        </w:rPr>
        <w:t>大类</w:t>
      </w:r>
      <w:r>
        <w:rPr>
          <w:spacing w:val="-3"/>
          <w:sz w:val="21"/>
        </w:rPr>
        <w:t>）</w:t>
      </w:r>
      <w:r>
        <w:rPr>
          <w:spacing w:val="-6"/>
          <w:sz w:val="21"/>
        </w:rPr>
        <w:t>代码。</w:t>
      </w:r>
      <w:r>
        <w:rPr>
          <w:b/>
          <w:sz w:val="21"/>
        </w:rPr>
        <w:t>开课号：</w:t>
      </w:r>
      <w:r>
        <w:rPr>
          <w:spacing w:val="-3"/>
          <w:sz w:val="21"/>
        </w:rPr>
        <w:t>指课程实际开课的教学班号。</w:t>
      </w:r>
    </w:p>
    <w:p>
      <w:pPr>
        <w:spacing w:before="0"/>
        <w:ind w:left="420" w:right="0" w:firstLine="0"/>
        <w:jc w:val="left"/>
        <w:rPr>
          <w:sz w:val="21"/>
        </w:rPr>
      </w:pPr>
      <w:r>
        <w:rPr>
          <w:b/>
          <w:spacing w:val="-1"/>
          <w:sz w:val="21"/>
        </w:rPr>
        <w:t>课程名称：</w:t>
      </w:r>
      <w:r>
        <w:rPr>
          <w:spacing w:val="-3"/>
          <w:sz w:val="21"/>
        </w:rPr>
        <w:t>指开课号对应的课程名称。</w:t>
      </w:r>
    </w:p>
    <w:p>
      <w:pPr>
        <w:pStyle w:val="9"/>
        <w:spacing w:before="139"/>
        <w:ind w:left="420"/>
      </w:pPr>
      <w:r>
        <w:rPr>
          <w:b/>
        </w:rPr>
        <w:t>课程类别：</w:t>
      </w:r>
      <w:r>
        <w:t>指专业课类别，包括必修课、选修课</w:t>
      </w:r>
      <w:r>
        <w:rPr>
          <w:rFonts w:ascii="Times New Roman" w:eastAsia="Times New Roman"/>
        </w:rPr>
        <w:t>(</w:t>
      </w:r>
      <w:r>
        <w:t>含专业限选课、专业任选课</w:t>
      </w:r>
      <w:r>
        <w:rPr>
          <w:rFonts w:ascii="Times New Roman" w:eastAsia="Times New Roman"/>
        </w:rPr>
        <w:t>)</w:t>
      </w:r>
      <w:r>
        <w:t>。</w:t>
      </w:r>
    </w:p>
    <w:p>
      <w:pPr>
        <w:spacing w:before="139" w:line="364" w:lineRule="auto"/>
        <w:ind w:left="420" w:right="1438" w:firstLine="0"/>
        <w:jc w:val="left"/>
        <w:rPr>
          <w:sz w:val="21"/>
        </w:rPr>
      </w:pPr>
      <w:r>
        <w:rPr>
          <w:b/>
          <w:sz w:val="21"/>
        </w:rPr>
        <w:t>年级：</w:t>
      </w:r>
      <w:r>
        <w:rPr>
          <w:sz w:val="21"/>
        </w:rPr>
        <w:t>指学年度本专业（大类）内此门次课程的开课年级（填写阿拉伯数字，例如“</w:t>
      </w:r>
      <w:r>
        <w:rPr>
          <w:rFonts w:ascii="Times New Roman" w:hAnsi="Times New Roman" w:eastAsia="Times New Roman"/>
          <w:sz w:val="21"/>
        </w:rPr>
        <w:t>2016</w:t>
      </w:r>
      <w:r>
        <w:rPr>
          <w:sz w:val="21"/>
        </w:rPr>
        <w:t>”），</w:t>
      </w:r>
      <w:r>
        <w:rPr>
          <w:b/>
          <w:sz w:val="21"/>
        </w:rPr>
        <w:t>在不同年级开设的可以多填，多填用英文分号隔开</w:t>
      </w:r>
      <w:r>
        <w:rPr>
          <w:sz w:val="21"/>
        </w:rPr>
        <w:t>。</w:t>
      </w:r>
    </w:p>
    <w:p>
      <w:pPr>
        <w:pStyle w:val="8"/>
        <w:spacing w:line="244" w:lineRule="auto"/>
        <w:ind w:right="13659"/>
      </w:pPr>
      <w:r>
        <w:rPr>
          <w:rFonts w:ascii="Times New Roman" w:eastAsia="Times New Roman"/>
        </w:rPr>
        <w:t>*</w:t>
      </w:r>
      <w:r>
        <w:t>校验关系</w:t>
      </w:r>
      <w:r>
        <w:rPr>
          <w:spacing w:val="-4"/>
        </w:rPr>
        <w:t>表内校验：</w:t>
      </w:r>
    </w:p>
    <w:p>
      <w:pPr>
        <w:pStyle w:val="9"/>
        <w:spacing w:before="131" w:line="364" w:lineRule="auto"/>
        <w:ind w:left="420" w:right="9082" w:firstLine="419"/>
      </w:pPr>
      <w:r>
        <w:rPr>
          <w:rFonts w:ascii="Times New Roman" w:hAnsi="Times New Roman" w:eastAsia="Times New Roman"/>
        </w:rPr>
        <w:t>1.</w:t>
      </w:r>
      <w:r>
        <w:rPr>
          <w:rFonts w:ascii="Times New Roman" w:hAnsi="Times New Roman" w:eastAsia="Times New Roman"/>
          <w:spacing w:val="23"/>
        </w:rPr>
        <w:t xml:space="preserve"> </w:t>
      </w:r>
      <w:r>
        <w:rPr>
          <w:spacing w:val="-3"/>
        </w:rPr>
        <w:t>表内各行“校内专业（</w:t>
      </w:r>
      <w:r>
        <w:t>大类</w:t>
      </w:r>
      <w:r>
        <w:rPr>
          <w:spacing w:val="-3"/>
        </w:rPr>
        <w:t>）</w:t>
      </w:r>
      <w:r>
        <w:rPr>
          <w:spacing w:val="-2"/>
        </w:rPr>
        <w:t>代码</w:t>
      </w:r>
      <w:r>
        <w:rPr>
          <w:rFonts w:ascii="Times New Roman" w:hAnsi="Times New Roman" w:eastAsia="Times New Roman"/>
        </w:rPr>
        <w:t>+</w:t>
      </w:r>
      <w:r>
        <w:rPr>
          <w:spacing w:val="-3"/>
        </w:rPr>
        <w:t>开课号”不重复。表间校验：</w:t>
      </w:r>
    </w:p>
    <w:p>
      <w:pPr>
        <w:pStyle w:val="9"/>
        <w:spacing w:before="1" w:line="364" w:lineRule="auto"/>
        <w:ind w:left="420" w:right="1470" w:firstLine="419"/>
      </w:pPr>
      <w:r>
        <w:rPr>
          <w:rFonts w:ascii="Times New Roman" w:hAnsi="Times New Roman" w:eastAsia="Times New Roman"/>
        </w:rPr>
        <w:t>1.</w:t>
      </w:r>
      <w:r>
        <w:t xml:space="preserve">“校内专业（大类）代码”、“校内专业（大类）名称”与表 </w:t>
      </w:r>
      <w:r>
        <w:rPr>
          <w:rFonts w:ascii="Times New Roman" w:hAnsi="Times New Roman" w:eastAsia="Times New Roman"/>
        </w:rPr>
        <w:t>1-5-1</w:t>
      </w:r>
      <w:r>
        <w:t xml:space="preserve">“校内专业代码”、“校内专业名称”或 </w:t>
      </w:r>
      <w:r>
        <w:rPr>
          <w:rFonts w:ascii="Times New Roman" w:hAnsi="Times New Roman" w:eastAsia="Times New Roman"/>
        </w:rPr>
        <w:t>1-5-2</w:t>
      </w:r>
      <w:r>
        <w:t>“大类代码”、“大类名称”要保持一致。</w:t>
      </w:r>
    </w:p>
    <w:p>
      <w:pPr>
        <w:pStyle w:val="9"/>
        <w:spacing w:line="267" w:lineRule="exact"/>
        <w:ind w:left="840"/>
      </w:pPr>
      <w:r>
        <w:rPr>
          <w:rFonts w:ascii="Times New Roman" w:hAnsi="Times New Roman" w:eastAsia="Times New Roman"/>
        </w:rPr>
        <w:t>2</w:t>
      </w:r>
      <w:r>
        <w:t xml:space="preserve">“开课号”、“课程名称”与表 </w:t>
      </w:r>
      <w:r>
        <w:rPr>
          <w:rFonts w:ascii="Times New Roman" w:hAnsi="Times New Roman" w:eastAsia="Times New Roman"/>
        </w:rPr>
        <w:t>5-1-1</w:t>
      </w:r>
      <w:r>
        <w:t>“开课号”、“课程名称”保持一致。</w:t>
      </w:r>
    </w:p>
    <w:p>
      <w:pPr>
        <w:spacing w:after="0" w:line="267" w:lineRule="exact"/>
        <w:sectPr>
          <w:pgSz w:w="16840" w:h="11910" w:orient="landscape"/>
          <w:pgMar w:top="1100" w:right="320" w:bottom="1180" w:left="1380" w:header="0" w:footer="990" w:gutter="0"/>
        </w:sectPr>
      </w:pPr>
    </w:p>
    <w:p>
      <w:pPr>
        <w:pStyle w:val="9"/>
        <w:rPr>
          <w:sz w:val="20"/>
        </w:rPr>
      </w:pPr>
    </w:p>
    <w:p>
      <w:pPr>
        <w:pStyle w:val="9"/>
        <w:rPr>
          <w:sz w:val="20"/>
        </w:rPr>
      </w:pPr>
    </w:p>
    <w:p>
      <w:pPr>
        <w:pStyle w:val="5"/>
        <w:spacing w:before="206" w:after="22"/>
      </w:pPr>
      <w:bookmarkStart w:id="59" w:name="_bookmark56"/>
      <w:bookmarkEnd w:id="59"/>
      <w:r>
        <w:t xml:space="preserve">表 </w:t>
      </w:r>
      <w:r>
        <w:rPr>
          <w:rFonts w:ascii="Times New Roman" w:eastAsia="Times New Roman"/>
        </w:rPr>
        <w:t xml:space="preserve">5-1-3 </w:t>
      </w:r>
      <w:r>
        <w:t>专业核心课程情况（学年）</w:t>
      </w:r>
    </w:p>
    <w:tbl>
      <w:tblPr>
        <w:tblStyle w:val="13"/>
        <w:tblW w:w="12146" w:type="dxa"/>
        <w:tblInd w:w="39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06"/>
        <w:gridCol w:w="1844"/>
        <w:gridCol w:w="1134"/>
        <w:gridCol w:w="927"/>
        <w:gridCol w:w="1201"/>
        <w:gridCol w:w="913"/>
        <w:gridCol w:w="958"/>
        <w:gridCol w:w="884"/>
        <w:gridCol w:w="995"/>
        <w:gridCol w:w="992"/>
        <w:gridCol w:w="9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683" w:hRule="atLeast"/>
        </w:trPr>
        <w:tc>
          <w:tcPr>
            <w:tcW w:w="1306" w:type="dxa"/>
            <w:tcBorders>
              <w:left w:val="single" w:color="000000" w:sz="4" w:space="0"/>
              <w:bottom w:val="single" w:color="000000" w:sz="4" w:space="0"/>
              <w:right w:val="single" w:color="000000" w:sz="4" w:space="0"/>
            </w:tcBorders>
          </w:tcPr>
          <w:p>
            <w:pPr>
              <w:pStyle w:val="17"/>
              <w:spacing w:before="123"/>
              <w:ind w:left="35" w:right="-15"/>
              <w:jc w:val="center"/>
              <w:rPr>
                <w:rFonts w:hint="eastAsia" w:ascii="Microsoft JhengHei" w:eastAsia="Microsoft JhengHei"/>
                <w:b/>
                <w:sz w:val="21"/>
              </w:rPr>
            </w:pPr>
            <w:r>
              <w:rPr>
                <w:rFonts w:hint="eastAsia" w:ascii="Microsoft JhengHei" w:eastAsia="Microsoft JhengHei"/>
                <w:b/>
                <w:spacing w:val="-2"/>
                <w:sz w:val="21"/>
              </w:rPr>
              <w:t>校内专业名称</w:t>
            </w:r>
          </w:p>
        </w:tc>
        <w:tc>
          <w:tcPr>
            <w:tcW w:w="1844" w:type="dxa"/>
            <w:tcBorders>
              <w:left w:val="single" w:color="000000" w:sz="4" w:space="0"/>
              <w:bottom w:val="single" w:color="000000" w:sz="4" w:space="0"/>
              <w:right w:val="single" w:color="000000" w:sz="4" w:space="0"/>
            </w:tcBorders>
          </w:tcPr>
          <w:p>
            <w:pPr>
              <w:pStyle w:val="17"/>
              <w:spacing w:before="123"/>
              <w:ind w:left="71" w:right="40"/>
              <w:jc w:val="center"/>
              <w:rPr>
                <w:rFonts w:hint="eastAsia" w:ascii="Microsoft JhengHei" w:eastAsia="Microsoft JhengHei"/>
                <w:b/>
                <w:sz w:val="21"/>
              </w:rPr>
            </w:pPr>
            <w:r>
              <w:rPr>
                <w:rFonts w:hint="eastAsia" w:ascii="Microsoft JhengHei" w:eastAsia="Microsoft JhengHei"/>
                <w:b/>
                <w:sz w:val="21"/>
              </w:rPr>
              <w:t>校内专业代码</w:t>
            </w:r>
          </w:p>
        </w:tc>
        <w:tc>
          <w:tcPr>
            <w:tcW w:w="1134" w:type="dxa"/>
            <w:tcBorders>
              <w:left w:val="single" w:color="000000" w:sz="4" w:space="0"/>
              <w:bottom w:val="single" w:color="000000" w:sz="4" w:space="0"/>
              <w:right w:val="single" w:color="000000" w:sz="4" w:space="0"/>
            </w:tcBorders>
          </w:tcPr>
          <w:p>
            <w:pPr>
              <w:pStyle w:val="17"/>
              <w:spacing w:before="123"/>
              <w:ind w:left="157"/>
              <w:rPr>
                <w:rFonts w:hint="eastAsia" w:ascii="Microsoft JhengHei" w:eastAsia="Microsoft JhengHei"/>
                <w:b/>
                <w:sz w:val="21"/>
              </w:rPr>
            </w:pPr>
            <w:r>
              <w:rPr>
                <w:rFonts w:hint="eastAsia" w:ascii="Microsoft JhengHei" w:eastAsia="Microsoft JhengHei"/>
                <w:b/>
                <w:sz w:val="21"/>
              </w:rPr>
              <w:t>课程名称</w:t>
            </w:r>
          </w:p>
        </w:tc>
        <w:tc>
          <w:tcPr>
            <w:tcW w:w="927" w:type="dxa"/>
            <w:tcBorders>
              <w:left w:val="single" w:color="000000" w:sz="4" w:space="0"/>
              <w:bottom w:val="single" w:color="000000" w:sz="4" w:space="0"/>
              <w:right w:val="single" w:color="000000" w:sz="4" w:space="0"/>
            </w:tcBorders>
          </w:tcPr>
          <w:p>
            <w:pPr>
              <w:pStyle w:val="17"/>
              <w:spacing w:before="123"/>
              <w:ind w:left="34"/>
              <w:jc w:val="center"/>
              <w:rPr>
                <w:rFonts w:hint="eastAsia" w:ascii="Microsoft JhengHei" w:eastAsia="Microsoft JhengHei"/>
                <w:b/>
                <w:sz w:val="21"/>
              </w:rPr>
            </w:pPr>
            <w:r>
              <w:rPr>
                <w:rFonts w:hint="eastAsia" w:ascii="Microsoft JhengHei" w:eastAsia="Microsoft JhengHei"/>
                <w:b/>
                <w:sz w:val="21"/>
              </w:rPr>
              <w:t>课程号</w:t>
            </w:r>
          </w:p>
        </w:tc>
        <w:tc>
          <w:tcPr>
            <w:tcW w:w="1201" w:type="dxa"/>
            <w:tcBorders>
              <w:left w:val="single" w:color="000000" w:sz="4" w:space="0"/>
              <w:bottom w:val="single" w:color="000000" w:sz="4" w:space="0"/>
              <w:right w:val="single" w:color="000000" w:sz="4" w:space="0"/>
            </w:tcBorders>
          </w:tcPr>
          <w:p>
            <w:pPr>
              <w:pStyle w:val="17"/>
              <w:spacing w:before="123"/>
              <w:ind w:left="170" w:right="140"/>
              <w:jc w:val="center"/>
              <w:rPr>
                <w:rFonts w:hint="eastAsia" w:ascii="Microsoft JhengHei" w:eastAsia="Microsoft JhengHei"/>
                <w:b/>
                <w:sz w:val="21"/>
              </w:rPr>
            </w:pPr>
            <w:r>
              <w:rPr>
                <w:rFonts w:hint="eastAsia" w:ascii="Microsoft JhengHei" w:eastAsia="Microsoft JhengHei"/>
                <w:b/>
                <w:sz w:val="21"/>
              </w:rPr>
              <w:t>课程类别</w:t>
            </w:r>
          </w:p>
        </w:tc>
        <w:tc>
          <w:tcPr>
            <w:tcW w:w="913" w:type="dxa"/>
            <w:tcBorders>
              <w:left w:val="single" w:color="000000" w:sz="4" w:space="0"/>
              <w:bottom w:val="single" w:color="000000" w:sz="4" w:space="0"/>
              <w:right w:val="single" w:color="000000" w:sz="4" w:space="0"/>
            </w:tcBorders>
          </w:tcPr>
          <w:p>
            <w:pPr>
              <w:pStyle w:val="17"/>
              <w:spacing w:before="123"/>
              <w:ind w:left="32"/>
              <w:jc w:val="center"/>
              <w:rPr>
                <w:rFonts w:hint="eastAsia" w:ascii="Microsoft JhengHei" w:eastAsia="Microsoft JhengHei"/>
                <w:b/>
                <w:sz w:val="21"/>
              </w:rPr>
            </w:pPr>
            <w:r>
              <w:rPr>
                <w:rFonts w:hint="eastAsia" w:ascii="Microsoft JhengHei" w:eastAsia="Microsoft JhengHei"/>
                <w:b/>
                <w:sz w:val="21"/>
              </w:rPr>
              <w:t>课程性质</w:t>
            </w:r>
          </w:p>
        </w:tc>
        <w:tc>
          <w:tcPr>
            <w:tcW w:w="958" w:type="dxa"/>
            <w:tcBorders>
              <w:left w:val="single" w:color="000000" w:sz="4" w:space="0"/>
              <w:bottom w:val="single" w:color="000000" w:sz="4" w:space="0"/>
              <w:right w:val="single" w:color="000000" w:sz="4" w:space="0"/>
            </w:tcBorders>
          </w:tcPr>
          <w:p>
            <w:pPr>
              <w:pStyle w:val="17"/>
              <w:spacing w:before="123"/>
              <w:ind w:left="260" w:right="228"/>
              <w:jc w:val="center"/>
              <w:rPr>
                <w:rFonts w:hint="eastAsia" w:ascii="Microsoft JhengHei" w:eastAsia="Microsoft JhengHei"/>
                <w:b/>
                <w:sz w:val="21"/>
              </w:rPr>
            </w:pPr>
            <w:r>
              <w:rPr>
                <w:rFonts w:hint="eastAsia" w:ascii="Microsoft JhengHei" w:eastAsia="Microsoft JhengHei"/>
                <w:b/>
                <w:sz w:val="21"/>
              </w:rPr>
              <w:t>学分</w:t>
            </w:r>
          </w:p>
        </w:tc>
        <w:tc>
          <w:tcPr>
            <w:tcW w:w="884" w:type="dxa"/>
            <w:tcBorders>
              <w:left w:val="single" w:color="000000" w:sz="4" w:space="0"/>
              <w:bottom w:val="single" w:color="000000" w:sz="4" w:space="0"/>
              <w:right w:val="single" w:color="000000" w:sz="4" w:space="0"/>
            </w:tcBorders>
          </w:tcPr>
          <w:p>
            <w:pPr>
              <w:pStyle w:val="17"/>
              <w:spacing w:before="123"/>
              <w:ind w:left="118" w:right="85"/>
              <w:jc w:val="center"/>
              <w:rPr>
                <w:rFonts w:hint="eastAsia" w:ascii="Microsoft JhengHei" w:eastAsia="Microsoft JhengHei"/>
                <w:b/>
                <w:sz w:val="21"/>
              </w:rPr>
            </w:pPr>
            <w:r>
              <w:rPr>
                <w:rFonts w:hint="eastAsia" w:ascii="Microsoft JhengHei" w:eastAsia="Microsoft JhengHei"/>
                <w:b/>
                <w:sz w:val="21"/>
              </w:rPr>
              <w:t>总学时</w:t>
            </w:r>
          </w:p>
        </w:tc>
        <w:tc>
          <w:tcPr>
            <w:tcW w:w="995" w:type="dxa"/>
            <w:tcBorders>
              <w:left w:val="single" w:color="000000" w:sz="4" w:space="0"/>
              <w:bottom w:val="single" w:color="000000" w:sz="4" w:space="0"/>
              <w:right w:val="single" w:color="000000" w:sz="4" w:space="0"/>
            </w:tcBorders>
          </w:tcPr>
          <w:p>
            <w:pPr>
              <w:pStyle w:val="17"/>
              <w:spacing w:before="57" w:line="175" w:lineRule="auto"/>
              <w:ind w:left="85" w:right="-15" w:hanging="63"/>
              <w:rPr>
                <w:rFonts w:hint="eastAsia" w:ascii="Microsoft JhengHei" w:eastAsia="Microsoft JhengHei"/>
                <w:b/>
                <w:sz w:val="21"/>
              </w:rPr>
            </w:pPr>
            <w:r>
              <w:rPr>
                <w:rFonts w:hint="eastAsia" w:ascii="Microsoft JhengHei" w:eastAsia="Microsoft JhengHei"/>
                <w:b/>
                <w:spacing w:val="-19"/>
                <w:sz w:val="21"/>
              </w:rPr>
              <w:t>其中：理论</w:t>
            </w:r>
            <w:r>
              <w:rPr>
                <w:rFonts w:hint="eastAsia" w:ascii="Microsoft JhengHei" w:eastAsia="Microsoft JhengHei"/>
                <w:b/>
                <w:spacing w:val="-11"/>
                <w:sz w:val="21"/>
              </w:rPr>
              <w:t>教学学时</w:t>
            </w:r>
          </w:p>
        </w:tc>
        <w:tc>
          <w:tcPr>
            <w:tcW w:w="992" w:type="dxa"/>
            <w:tcBorders>
              <w:left w:val="single" w:color="000000" w:sz="4" w:space="0"/>
              <w:bottom w:val="single" w:color="000000" w:sz="4" w:space="0"/>
              <w:right w:val="single" w:color="000000" w:sz="4" w:space="0"/>
            </w:tcBorders>
          </w:tcPr>
          <w:p>
            <w:pPr>
              <w:pStyle w:val="17"/>
              <w:spacing w:before="57" w:line="175" w:lineRule="auto"/>
              <w:ind w:left="82" w:right="-15" w:hanging="63"/>
              <w:rPr>
                <w:rFonts w:hint="eastAsia" w:ascii="Microsoft JhengHei" w:eastAsia="Microsoft JhengHei"/>
                <w:b/>
                <w:sz w:val="21"/>
              </w:rPr>
            </w:pPr>
            <w:r>
              <w:rPr>
                <w:rFonts w:hint="eastAsia" w:ascii="Microsoft JhengHei" w:eastAsia="Microsoft JhengHei"/>
                <w:b/>
                <w:spacing w:val="-19"/>
                <w:sz w:val="21"/>
              </w:rPr>
              <w:t>其中：实践</w:t>
            </w:r>
            <w:r>
              <w:rPr>
                <w:rFonts w:hint="eastAsia" w:ascii="Microsoft JhengHei" w:eastAsia="Microsoft JhengHei"/>
                <w:b/>
                <w:spacing w:val="-11"/>
                <w:sz w:val="21"/>
              </w:rPr>
              <w:t>教学学时</w:t>
            </w:r>
          </w:p>
        </w:tc>
        <w:tc>
          <w:tcPr>
            <w:tcW w:w="992" w:type="dxa"/>
            <w:tcBorders>
              <w:left w:val="single" w:color="000000" w:sz="4" w:space="0"/>
              <w:bottom w:val="single" w:color="000000" w:sz="4" w:space="0"/>
              <w:right w:val="single" w:color="000000" w:sz="4" w:space="0"/>
            </w:tcBorders>
          </w:tcPr>
          <w:p>
            <w:pPr>
              <w:pStyle w:val="17"/>
              <w:spacing w:before="57" w:line="175" w:lineRule="auto"/>
              <w:ind w:left="84" w:right="-15" w:hanging="63"/>
              <w:rPr>
                <w:rFonts w:hint="eastAsia" w:ascii="Microsoft JhengHei" w:eastAsia="Microsoft JhengHei"/>
                <w:b/>
                <w:sz w:val="21"/>
              </w:rPr>
            </w:pPr>
            <w:r>
              <w:rPr>
                <w:rFonts w:hint="eastAsia" w:ascii="Microsoft JhengHei" w:eastAsia="Microsoft JhengHei"/>
                <w:b/>
                <w:spacing w:val="-21"/>
                <w:sz w:val="21"/>
              </w:rPr>
              <w:t>其中：实验</w:t>
            </w:r>
            <w:r>
              <w:rPr>
                <w:rFonts w:hint="eastAsia" w:ascii="Microsoft JhengHei" w:eastAsia="Microsoft JhengHei"/>
                <w:b/>
                <w:spacing w:val="-1"/>
                <w:sz w:val="21"/>
              </w:rPr>
              <w:t>教学学时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489" w:hRule="atLeast"/>
        </w:trPr>
        <w:tc>
          <w:tcPr>
            <w:tcW w:w="130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2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01" w:type="dxa"/>
            <w:tcBorders>
              <w:top w:val="single" w:color="000000" w:sz="4" w:space="0"/>
              <w:left w:val="single" w:color="000000" w:sz="4" w:space="0"/>
              <w:bottom w:val="single" w:color="000000" w:sz="4" w:space="0"/>
              <w:right w:val="single" w:color="000000" w:sz="4" w:space="0"/>
            </w:tcBorders>
          </w:tcPr>
          <w:p>
            <w:pPr>
              <w:pStyle w:val="17"/>
              <w:spacing w:before="53"/>
              <w:ind w:left="170" w:right="140"/>
              <w:jc w:val="center"/>
              <w:rPr>
                <w:rFonts w:hint="eastAsia" w:ascii="Arial Unicode MS" w:eastAsia="Arial Unicode MS"/>
                <w:sz w:val="21"/>
              </w:rPr>
            </w:pPr>
            <w:r>
              <w:rPr>
                <w:rFonts w:hint="eastAsia" w:ascii="Arial Unicode MS" w:eastAsia="Arial Unicode MS"/>
                <w:sz w:val="21"/>
              </w:rPr>
              <w:t>下拉选择</w:t>
            </w:r>
          </w:p>
        </w:tc>
        <w:tc>
          <w:tcPr>
            <w:tcW w:w="913" w:type="dxa"/>
            <w:tcBorders>
              <w:top w:val="single" w:color="000000" w:sz="4" w:space="0"/>
              <w:left w:val="single" w:color="000000" w:sz="4" w:space="0"/>
              <w:bottom w:val="single" w:color="000000" w:sz="4" w:space="0"/>
              <w:right w:val="single" w:color="000000" w:sz="4" w:space="0"/>
            </w:tcBorders>
          </w:tcPr>
          <w:p>
            <w:pPr>
              <w:pStyle w:val="17"/>
              <w:spacing w:before="53"/>
              <w:ind w:left="32"/>
              <w:jc w:val="center"/>
              <w:rPr>
                <w:rFonts w:hint="eastAsia" w:ascii="Arial Unicode MS" w:eastAsia="Arial Unicode MS"/>
                <w:sz w:val="21"/>
              </w:rPr>
            </w:pPr>
            <w:r>
              <w:rPr>
                <w:rFonts w:hint="eastAsia" w:ascii="Arial Unicode MS" w:eastAsia="Arial Unicode MS"/>
                <w:sz w:val="21"/>
              </w:rPr>
              <w:t>下拉选择</w:t>
            </w:r>
          </w:p>
        </w:tc>
        <w:tc>
          <w:tcPr>
            <w:tcW w:w="95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8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306" w:type="dxa"/>
            <w:tcBorders>
              <w:top w:val="single" w:color="000000" w:sz="4" w:space="0"/>
              <w:left w:val="single" w:color="000000" w:sz="4" w:space="0"/>
              <w:bottom w:val="single" w:color="000000" w:sz="4" w:space="0"/>
              <w:right w:val="single" w:color="000000" w:sz="4" w:space="0"/>
            </w:tcBorders>
          </w:tcPr>
          <w:p>
            <w:pPr>
              <w:pStyle w:val="17"/>
              <w:spacing w:before="59"/>
              <w:ind w:left="327" w:right="289"/>
              <w:jc w:val="center"/>
              <w:rPr>
                <w:rFonts w:ascii="Calibri"/>
                <w:sz w:val="21"/>
              </w:rPr>
            </w:pPr>
            <w:r>
              <w:rPr>
                <w:rFonts w:ascii="Calibri"/>
                <w:sz w:val="21"/>
              </w:rPr>
              <w:t>071015</w:t>
            </w:r>
          </w:p>
        </w:tc>
        <w:tc>
          <w:tcPr>
            <w:tcW w:w="1844" w:type="dxa"/>
            <w:tcBorders>
              <w:top w:val="single" w:color="000000" w:sz="4" w:space="0"/>
              <w:left w:val="single" w:color="000000" w:sz="4" w:space="0"/>
              <w:bottom w:val="single" w:color="000000" w:sz="4" w:space="0"/>
              <w:right w:val="single" w:color="000000" w:sz="4" w:space="0"/>
            </w:tcBorders>
          </w:tcPr>
          <w:p>
            <w:pPr>
              <w:pStyle w:val="17"/>
              <w:spacing w:before="59"/>
              <w:ind w:left="74" w:right="40"/>
              <w:jc w:val="center"/>
              <w:rPr>
                <w:sz w:val="21"/>
              </w:rPr>
            </w:pPr>
            <w:r>
              <w:rPr>
                <w:sz w:val="21"/>
              </w:rPr>
              <w:t>材料化学</w:t>
            </w:r>
          </w:p>
        </w:tc>
        <w:tc>
          <w:tcPr>
            <w:tcW w:w="1134" w:type="dxa"/>
            <w:tcBorders>
              <w:top w:val="single" w:color="000000" w:sz="4" w:space="0"/>
              <w:left w:val="single" w:color="000000" w:sz="4" w:space="0"/>
              <w:bottom w:val="single" w:color="000000" w:sz="4" w:space="0"/>
              <w:right w:val="single" w:color="000000" w:sz="4" w:space="0"/>
            </w:tcBorders>
          </w:tcPr>
          <w:p>
            <w:pPr>
              <w:pStyle w:val="17"/>
              <w:spacing w:before="59"/>
              <w:ind w:left="157"/>
              <w:rPr>
                <w:sz w:val="21"/>
              </w:rPr>
            </w:pPr>
            <w:r>
              <w:rPr>
                <w:sz w:val="21"/>
              </w:rPr>
              <w:t>无机化学</w:t>
            </w:r>
          </w:p>
        </w:tc>
        <w:tc>
          <w:tcPr>
            <w:tcW w:w="927" w:type="dxa"/>
            <w:tcBorders>
              <w:top w:val="single" w:color="000000" w:sz="4" w:space="0"/>
              <w:left w:val="single" w:color="000000" w:sz="4" w:space="0"/>
              <w:bottom w:val="single" w:color="000000" w:sz="4" w:space="0"/>
              <w:right w:val="single" w:color="000000" w:sz="4" w:space="0"/>
            </w:tcBorders>
          </w:tcPr>
          <w:p>
            <w:pPr>
              <w:pStyle w:val="17"/>
              <w:spacing w:before="59"/>
              <w:ind w:left="32"/>
              <w:jc w:val="center"/>
              <w:rPr>
                <w:rFonts w:ascii="Calibri"/>
                <w:sz w:val="21"/>
              </w:rPr>
            </w:pPr>
            <w:r>
              <w:rPr>
                <w:rFonts w:ascii="Calibri"/>
                <w:sz w:val="21"/>
              </w:rPr>
              <w:t>03055304</w:t>
            </w:r>
          </w:p>
        </w:tc>
        <w:tc>
          <w:tcPr>
            <w:tcW w:w="1201" w:type="dxa"/>
            <w:tcBorders>
              <w:top w:val="single" w:color="000000" w:sz="4" w:space="0"/>
              <w:left w:val="single" w:color="000000" w:sz="4" w:space="0"/>
              <w:bottom w:val="single" w:color="000000" w:sz="4" w:space="0"/>
              <w:right w:val="single" w:color="000000" w:sz="4" w:space="0"/>
            </w:tcBorders>
          </w:tcPr>
          <w:p>
            <w:pPr>
              <w:pStyle w:val="17"/>
              <w:spacing w:before="59"/>
              <w:ind w:left="170" w:right="138"/>
              <w:jc w:val="center"/>
              <w:rPr>
                <w:sz w:val="21"/>
              </w:rPr>
            </w:pPr>
            <w:r>
              <w:rPr>
                <w:sz w:val="21"/>
              </w:rPr>
              <w:t>必修</w:t>
            </w:r>
          </w:p>
        </w:tc>
        <w:tc>
          <w:tcPr>
            <w:tcW w:w="913" w:type="dxa"/>
            <w:tcBorders>
              <w:top w:val="single" w:color="000000" w:sz="4" w:space="0"/>
              <w:left w:val="single" w:color="000000" w:sz="4" w:space="0"/>
              <w:bottom w:val="single" w:color="000000" w:sz="4" w:space="0"/>
              <w:right w:val="single" w:color="000000" w:sz="4" w:space="0"/>
            </w:tcBorders>
          </w:tcPr>
          <w:p>
            <w:pPr>
              <w:pStyle w:val="17"/>
              <w:spacing w:before="59"/>
              <w:ind w:left="31"/>
              <w:jc w:val="center"/>
              <w:rPr>
                <w:sz w:val="21"/>
              </w:rPr>
            </w:pPr>
            <w:r>
              <w:rPr>
                <w:sz w:val="21"/>
              </w:rPr>
              <w:t>理论</w:t>
            </w:r>
          </w:p>
        </w:tc>
        <w:tc>
          <w:tcPr>
            <w:tcW w:w="958" w:type="dxa"/>
            <w:tcBorders>
              <w:top w:val="single" w:color="000000" w:sz="4" w:space="0"/>
              <w:left w:val="single" w:color="000000" w:sz="4" w:space="0"/>
              <w:bottom w:val="single" w:color="000000" w:sz="4" w:space="0"/>
              <w:right w:val="single" w:color="000000" w:sz="4" w:space="0"/>
            </w:tcBorders>
          </w:tcPr>
          <w:p>
            <w:pPr>
              <w:pStyle w:val="17"/>
              <w:spacing w:before="59"/>
              <w:ind w:left="33"/>
              <w:jc w:val="center"/>
              <w:rPr>
                <w:rFonts w:ascii="Calibri"/>
                <w:sz w:val="21"/>
              </w:rPr>
            </w:pPr>
            <w:r>
              <w:rPr>
                <w:rFonts w:ascii="Calibri"/>
                <w:w w:val="100"/>
                <w:sz w:val="21"/>
              </w:rPr>
              <w:t>3</w:t>
            </w:r>
          </w:p>
        </w:tc>
        <w:tc>
          <w:tcPr>
            <w:tcW w:w="884" w:type="dxa"/>
            <w:tcBorders>
              <w:top w:val="single" w:color="000000" w:sz="4" w:space="0"/>
              <w:left w:val="single" w:color="000000" w:sz="4" w:space="0"/>
              <w:bottom w:val="single" w:color="000000" w:sz="4" w:space="0"/>
              <w:right w:val="single" w:color="000000" w:sz="4" w:space="0"/>
            </w:tcBorders>
          </w:tcPr>
          <w:p>
            <w:pPr>
              <w:pStyle w:val="17"/>
              <w:spacing w:before="59"/>
              <w:ind w:left="118" w:right="85"/>
              <w:jc w:val="center"/>
              <w:rPr>
                <w:rFonts w:ascii="Calibri"/>
                <w:sz w:val="21"/>
              </w:rPr>
            </w:pPr>
            <w:r>
              <w:rPr>
                <w:rFonts w:ascii="Calibri"/>
                <w:sz w:val="21"/>
              </w:rPr>
              <w:t>48</w:t>
            </w:r>
          </w:p>
        </w:tc>
        <w:tc>
          <w:tcPr>
            <w:tcW w:w="995" w:type="dxa"/>
            <w:tcBorders>
              <w:top w:val="single" w:color="000000" w:sz="4" w:space="0"/>
              <w:left w:val="single" w:color="000000" w:sz="4" w:space="0"/>
              <w:bottom w:val="single" w:color="000000" w:sz="4" w:space="0"/>
              <w:right w:val="single" w:color="000000" w:sz="4" w:space="0"/>
            </w:tcBorders>
          </w:tcPr>
          <w:p>
            <w:pPr>
              <w:pStyle w:val="17"/>
              <w:spacing w:before="59"/>
              <w:ind w:left="379" w:right="353"/>
              <w:jc w:val="center"/>
              <w:rPr>
                <w:rFonts w:ascii="Calibri"/>
                <w:sz w:val="21"/>
              </w:rPr>
            </w:pPr>
            <w:r>
              <w:rPr>
                <w:rFonts w:ascii="Calibri"/>
                <w:sz w:val="21"/>
              </w:rPr>
              <w:t>40</w:t>
            </w:r>
          </w:p>
        </w:tc>
        <w:tc>
          <w:tcPr>
            <w:tcW w:w="992" w:type="dxa"/>
            <w:tcBorders>
              <w:top w:val="single" w:color="000000" w:sz="4" w:space="0"/>
              <w:left w:val="single" w:color="000000" w:sz="4" w:space="0"/>
              <w:bottom w:val="single" w:color="000000" w:sz="4" w:space="0"/>
              <w:right w:val="single" w:color="000000" w:sz="4" w:space="0"/>
            </w:tcBorders>
          </w:tcPr>
          <w:p>
            <w:pPr>
              <w:pStyle w:val="17"/>
              <w:spacing w:before="59"/>
              <w:ind w:left="24"/>
              <w:jc w:val="center"/>
              <w:rPr>
                <w:rFonts w:ascii="Calibri"/>
                <w:sz w:val="21"/>
              </w:rPr>
            </w:pPr>
            <w:r>
              <w:rPr>
                <w:rFonts w:ascii="Calibri"/>
                <w:w w:val="100"/>
                <w:sz w:val="21"/>
              </w:rPr>
              <w:t>0</w:t>
            </w:r>
          </w:p>
        </w:tc>
        <w:tc>
          <w:tcPr>
            <w:tcW w:w="992" w:type="dxa"/>
            <w:tcBorders>
              <w:top w:val="single" w:color="000000" w:sz="4" w:space="0"/>
              <w:left w:val="single" w:color="000000" w:sz="4" w:space="0"/>
              <w:bottom w:val="single" w:color="000000" w:sz="4" w:space="0"/>
              <w:right w:val="single" w:color="000000" w:sz="4" w:space="0"/>
            </w:tcBorders>
          </w:tcPr>
          <w:p>
            <w:pPr>
              <w:pStyle w:val="17"/>
              <w:spacing w:before="59"/>
              <w:ind w:right="421"/>
              <w:jc w:val="right"/>
              <w:rPr>
                <w:rFonts w:ascii="Calibri"/>
                <w:sz w:val="21"/>
              </w:rPr>
            </w:pPr>
            <w:r>
              <w:rPr>
                <w:rFonts w:ascii="Calibri"/>
                <w:w w:val="100"/>
                <w:sz w:val="21"/>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9" w:hRule="atLeast"/>
        </w:trPr>
        <w:tc>
          <w:tcPr>
            <w:tcW w:w="1306" w:type="dxa"/>
            <w:tcBorders>
              <w:top w:val="single" w:color="000000" w:sz="4" w:space="0"/>
              <w:left w:val="single" w:color="000000" w:sz="4" w:space="0"/>
              <w:bottom w:val="single" w:color="000000" w:sz="4" w:space="0"/>
              <w:right w:val="single" w:color="000000" w:sz="4" w:space="0"/>
            </w:tcBorders>
          </w:tcPr>
          <w:p>
            <w:pPr>
              <w:pStyle w:val="17"/>
              <w:spacing w:before="56"/>
              <w:ind w:left="327" w:right="289"/>
              <w:jc w:val="center"/>
              <w:rPr>
                <w:rFonts w:ascii="Calibri"/>
                <w:sz w:val="21"/>
              </w:rPr>
            </w:pPr>
            <w:r>
              <w:rPr>
                <w:rFonts w:ascii="Calibri"/>
                <w:sz w:val="21"/>
              </w:rPr>
              <w:t>070306</w:t>
            </w:r>
          </w:p>
        </w:tc>
        <w:tc>
          <w:tcPr>
            <w:tcW w:w="1844" w:type="dxa"/>
            <w:tcBorders>
              <w:top w:val="single" w:color="000000" w:sz="4" w:space="0"/>
              <w:left w:val="single" w:color="000000" w:sz="4" w:space="0"/>
              <w:bottom w:val="single" w:color="000000" w:sz="4" w:space="0"/>
              <w:right w:val="single" w:color="000000" w:sz="4" w:space="0"/>
            </w:tcBorders>
          </w:tcPr>
          <w:p>
            <w:pPr>
              <w:pStyle w:val="17"/>
              <w:spacing w:before="58"/>
              <w:ind w:left="71" w:right="40"/>
              <w:jc w:val="center"/>
              <w:rPr>
                <w:sz w:val="21"/>
              </w:rPr>
            </w:pPr>
            <w:r>
              <w:rPr>
                <w:sz w:val="21"/>
              </w:rPr>
              <w:t>数学与应用数学</w:t>
            </w:r>
          </w:p>
        </w:tc>
        <w:tc>
          <w:tcPr>
            <w:tcW w:w="1134" w:type="dxa"/>
            <w:tcBorders>
              <w:top w:val="single" w:color="000000" w:sz="4" w:space="0"/>
              <w:left w:val="single" w:color="000000" w:sz="4" w:space="0"/>
              <w:bottom w:val="single" w:color="000000" w:sz="4" w:space="0"/>
              <w:right w:val="single" w:color="000000" w:sz="4" w:space="0"/>
            </w:tcBorders>
          </w:tcPr>
          <w:p>
            <w:pPr>
              <w:pStyle w:val="17"/>
              <w:spacing w:before="58"/>
              <w:ind w:left="157"/>
              <w:rPr>
                <w:sz w:val="21"/>
              </w:rPr>
            </w:pPr>
            <w:r>
              <w:rPr>
                <w:sz w:val="21"/>
              </w:rPr>
              <w:t>数学分析</w:t>
            </w:r>
          </w:p>
        </w:tc>
        <w:tc>
          <w:tcPr>
            <w:tcW w:w="927" w:type="dxa"/>
            <w:tcBorders>
              <w:top w:val="single" w:color="000000" w:sz="4" w:space="0"/>
              <w:left w:val="single" w:color="000000" w:sz="4" w:space="0"/>
              <w:bottom w:val="single" w:color="000000" w:sz="4" w:space="0"/>
              <w:right w:val="single" w:color="000000" w:sz="4" w:space="0"/>
            </w:tcBorders>
          </w:tcPr>
          <w:p>
            <w:pPr>
              <w:pStyle w:val="17"/>
              <w:spacing w:before="56"/>
              <w:ind w:left="32"/>
              <w:jc w:val="center"/>
              <w:rPr>
                <w:rFonts w:ascii="Calibri"/>
                <w:sz w:val="21"/>
              </w:rPr>
            </w:pPr>
            <w:r>
              <w:rPr>
                <w:rFonts w:ascii="Calibri"/>
                <w:sz w:val="21"/>
              </w:rPr>
              <w:t>11129201</w:t>
            </w:r>
          </w:p>
        </w:tc>
        <w:tc>
          <w:tcPr>
            <w:tcW w:w="1201" w:type="dxa"/>
            <w:tcBorders>
              <w:top w:val="single" w:color="000000" w:sz="4" w:space="0"/>
              <w:left w:val="single" w:color="000000" w:sz="4" w:space="0"/>
              <w:bottom w:val="single" w:color="000000" w:sz="4" w:space="0"/>
              <w:right w:val="single" w:color="000000" w:sz="4" w:space="0"/>
            </w:tcBorders>
          </w:tcPr>
          <w:p>
            <w:pPr>
              <w:pStyle w:val="17"/>
              <w:spacing w:before="58"/>
              <w:ind w:left="170" w:right="138"/>
              <w:jc w:val="center"/>
              <w:rPr>
                <w:sz w:val="21"/>
              </w:rPr>
            </w:pPr>
            <w:r>
              <w:rPr>
                <w:sz w:val="21"/>
              </w:rPr>
              <w:t>必修</w:t>
            </w:r>
          </w:p>
        </w:tc>
        <w:tc>
          <w:tcPr>
            <w:tcW w:w="913" w:type="dxa"/>
            <w:tcBorders>
              <w:top w:val="single" w:color="000000" w:sz="4" w:space="0"/>
              <w:left w:val="single" w:color="000000" w:sz="4" w:space="0"/>
              <w:bottom w:val="single" w:color="000000" w:sz="4" w:space="0"/>
              <w:right w:val="single" w:color="000000" w:sz="4" w:space="0"/>
            </w:tcBorders>
          </w:tcPr>
          <w:p>
            <w:pPr>
              <w:pStyle w:val="17"/>
              <w:spacing w:before="58"/>
              <w:ind w:left="31"/>
              <w:jc w:val="center"/>
              <w:rPr>
                <w:sz w:val="21"/>
              </w:rPr>
            </w:pPr>
            <w:r>
              <w:rPr>
                <w:sz w:val="21"/>
              </w:rPr>
              <w:t>理论</w:t>
            </w:r>
          </w:p>
        </w:tc>
        <w:tc>
          <w:tcPr>
            <w:tcW w:w="958" w:type="dxa"/>
            <w:tcBorders>
              <w:top w:val="single" w:color="000000" w:sz="4" w:space="0"/>
              <w:left w:val="single" w:color="000000" w:sz="4" w:space="0"/>
              <w:bottom w:val="single" w:color="000000" w:sz="4" w:space="0"/>
              <w:right w:val="single" w:color="000000" w:sz="4" w:space="0"/>
            </w:tcBorders>
          </w:tcPr>
          <w:p>
            <w:pPr>
              <w:pStyle w:val="17"/>
              <w:spacing w:before="56"/>
              <w:ind w:left="33"/>
              <w:jc w:val="center"/>
              <w:rPr>
                <w:rFonts w:ascii="Calibri"/>
                <w:sz w:val="21"/>
              </w:rPr>
            </w:pPr>
            <w:r>
              <w:rPr>
                <w:rFonts w:ascii="Calibri"/>
                <w:w w:val="100"/>
                <w:sz w:val="21"/>
              </w:rPr>
              <w:t>5</w:t>
            </w:r>
          </w:p>
        </w:tc>
        <w:tc>
          <w:tcPr>
            <w:tcW w:w="884" w:type="dxa"/>
            <w:tcBorders>
              <w:top w:val="single" w:color="000000" w:sz="4" w:space="0"/>
              <w:left w:val="single" w:color="000000" w:sz="4" w:space="0"/>
              <w:bottom w:val="single" w:color="000000" w:sz="4" w:space="0"/>
              <w:right w:val="single" w:color="000000" w:sz="4" w:space="0"/>
            </w:tcBorders>
          </w:tcPr>
          <w:p>
            <w:pPr>
              <w:pStyle w:val="17"/>
              <w:spacing w:before="56"/>
              <w:ind w:left="118" w:right="85"/>
              <w:jc w:val="center"/>
              <w:rPr>
                <w:rFonts w:ascii="Calibri"/>
                <w:sz w:val="21"/>
              </w:rPr>
            </w:pPr>
            <w:r>
              <w:rPr>
                <w:rFonts w:ascii="Calibri"/>
                <w:sz w:val="21"/>
              </w:rPr>
              <w:t>80</w:t>
            </w:r>
          </w:p>
        </w:tc>
        <w:tc>
          <w:tcPr>
            <w:tcW w:w="995" w:type="dxa"/>
            <w:tcBorders>
              <w:top w:val="single" w:color="000000" w:sz="4" w:space="0"/>
              <w:left w:val="single" w:color="000000" w:sz="4" w:space="0"/>
              <w:bottom w:val="single" w:color="000000" w:sz="4" w:space="0"/>
              <w:right w:val="single" w:color="000000" w:sz="4" w:space="0"/>
            </w:tcBorders>
          </w:tcPr>
          <w:p>
            <w:pPr>
              <w:pStyle w:val="17"/>
              <w:spacing w:before="56"/>
              <w:ind w:left="379" w:right="353"/>
              <w:jc w:val="center"/>
              <w:rPr>
                <w:rFonts w:ascii="Calibri"/>
                <w:sz w:val="21"/>
              </w:rPr>
            </w:pPr>
            <w:r>
              <w:rPr>
                <w:rFonts w:ascii="Calibri"/>
                <w:sz w:val="21"/>
              </w:rPr>
              <w:t>80</w:t>
            </w:r>
          </w:p>
        </w:tc>
        <w:tc>
          <w:tcPr>
            <w:tcW w:w="992" w:type="dxa"/>
            <w:tcBorders>
              <w:top w:val="single" w:color="000000" w:sz="4" w:space="0"/>
              <w:left w:val="single" w:color="000000" w:sz="4" w:space="0"/>
              <w:bottom w:val="single" w:color="000000" w:sz="4" w:space="0"/>
              <w:right w:val="single" w:color="000000" w:sz="4" w:space="0"/>
            </w:tcBorders>
          </w:tcPr>
          <w:p>
            <w:pPr>
              <w:pStyle w:val="17"/>
              <w:spacing w:before="56"/>
              <w:ind w:left="24"/>
              <w:jc w:val="center"/>
              <w:rPr>
                <w:rFonts w:ascii="Calibri"/>
                <w:sz w:val="21"/>
              </w:rPr>
            </w:pPr>
            <w:r>
              <w:rPr>
                <w:rFonts w:ascii="Calibri"/>
                <w:w w:val="100"/>
                <w:sz w:val="21"/>
              </w:rPr>
              <w:t>0</w:t>
            </w:r>
          </w:p>
        </w:tc>
        <w:tc>
          <w:tcPr>
            <w:tcW w:w="992" w:type="dxa"/>
            <w:tcBorders>
              <w:top w:val="single" w:color="000000" w:sz="4" w:space="0"/>
              <w:left w:val="single" w:color="000000" w:sz="4" w:space="0"/>
              <w:bottom w:val="single" w:color="000000" w:sz="4" w:space="0"/>
              <w:right w:val="single" w:color="000000" w:sz="4" w:space="0"/>
            </w:tcBorders>
          </w:tcPr>
          <w:p>
            <w:pPr>
              <w:pStyle w:val="17"/>
              <w:spacing w:before="56"/>
              <w:ind w:right="421"/>
              <w:jc w:val="right"/>
              <w:rPr>
                <w:rFonts w:ascii="Calibri"/>
                <w:sz w:val="21"/>
              </w:rPr>
            </w:pPr>
            <w:r>
              <w:rPr>
                <w:rFonts w:ascii="Calibri"/>
                <w:w w:val="100"/>
                <w:sz w:val="21"/>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1306" w:type="dxa"/>
            <w:tcBorders>
              <w:top w:val="single" w:color="000000" w:sz="4" w:space="0"/>
              <w:left w:val="single" w:color="000000" w:sz="4" w:space="0"/>
              <w:right w:val="single" w:color="000000" w:sz="4" w:space="0"/>
            </w:tcBorders>
          </w:tcPr>
          <w:p>
            <w:pPr>
              <w:pStyle w:val="17"/>
              <w:spacing w:before="56"/>
              <w:ind w:left="327" w:right="289"/>
              <w:jc w:val="center"/>
              <w:rPr>
                <w:rFonts w:ascii="Calibri"/>
                <w:sz w:val="21"/>
              </w:rPr>
            </w:pPr>
            <w:r>
              <w:rPr>
                <w:rFonts w:ascii="Calibri"/>
                <w:sz w:val="21"/>
              </w:rPr>
              <w:t>201305</w:t>
            </w:r>
          </w:p>
        </w:tc>
        <w:tc>
          <w:tcPr>
            <w:tcW w:w="1844" w:type="dxa"/>
            <w:tcBorders>
              <w:top w:val="single" w:color="000000" w:sz="4" w:space="0"/>
              <w:left w:val="single" w:color="000000" w:sz="4" w:space="0"/>
              <w:right w:val="single" w:color="000000" w:sz="4" w:space="0"/>
            </w:tcBorders>
          </w:tcPr>
          <w:p>
            <w:pPr>
              <w:pStyle w:val="17"/>
              <w:spacing w:before="58"/>
              <w:ind w:left="74" w:right="40"/>
              <w:jc w:val="center"/>
              <w:rPr>
                <w:sz w:val="21"/>
              </w:rPr>
            </w:pPr>
            <w:r>
              <w:rPr>
                <w:sz w:val="21"/>
              </w:rPr>
              <w:t>微电子科学与工程</w:t>
            </w:r>
          </w:p>
        </w:tc>
        <w:tc>
          <w:tcPr>
            <w:tcW w:w="1134" w:type="dxa"/>
            <w:tcBorders>
              <w:top w:val="single" w:color="000000" w:sz="4" w:space="0"/>
              <w:left w:val="single" w:color="000000" w:sz="4" w:space="0"/>
              <w:right w:val="single" w:color="000000" w:sz="4" w:space="0"/>
            </w:tcBorders>
          </w:tcPr>
          <w:p>
            <w:pPr>
              <w:pStyle w:val="17"/>
              <w:spacing w:before="58"/>
              <w:ind w:left="167"/>
              <w:rPr>
                <w:sz w:val="21"/>
              </w:rPr>
            </w:pPr>
            <w:r>
              <w:rPr>
                <w:rFonts w:ascii="Calibri" w:eastAsia="Calibri"/>
                <w:sz w:val="21"/>
              </w:rPr>
              <w:t xml:space="preserve">EDA </w:t>
            </w:r>
            <w:r>
              <w:rPr>
                <w:sz w:val="21"/>
              </w:rPr>
              <w:t>设计</w:t>
            </w:r>
          </w:p>
        </w:tc>
        <w:tc>
          <w:tcPr>
            <w:tcW w:w="927" w:type="dxa"/>
            <w:tcBorders>
              <w:top w:val="single" w:color="000000" w:sz="4" w:space="0"/>
              <w:left w:val="single" w:color="000000" w:sz="4" w:space="0"/>
              <w:right w:val="single" w:color="000000" w:sz="4" w:space="0"/>
            </w:tcBorders>
          </w:tcPr>
          <w:p>
            <w:pPr>
              <w:pStyle w:val="17"/>
              <w:spacing w:before="56"/>
              <w:ind w:left="32"/>
              <w:jc w:val="center"/>
              <w:rPr>
                <w:rFonts w:ascii="Calibri"/>
                <w:sz w:val="21"/>
              </w:rPr>
            </w:pPr>
            <w:r>
              <w:rPr>
                <w:rFonts w:ascii="Calibri"/>
                <w:sz w:val="21"/>
              </w:rPr>
              <w:t>11129201</w:t>
            </w:r>
          </w:p>
        </w:tc>
        <w:tc>
          <w:tcPr>
            <w:tcW w:w="1201" w:type="dxa"/>
            <w:tcBorders>
              <w:top w:val="single" w:color="000000" w:sz="4" w:space="0"/>
              <w:left w:val="single" w:color="000000" w:sz="4" w:space="0"/>
              <w:right w:val="single" w:color="000000" w:sz="4" w:space="0"/>
            </w:tcBorders>
          </w:tcPr>
          <w:p>
            <w:pPr>
              <w:pStyle w:val="17"/>
              <w:spacing w:before="58"/>
              <w:ind w:left="170" w:right="138"/>
              <w:jc w:val="center"/>
              <w:rPr>
                <w:sz w:val="21"/>
              </w:rPr>
            </w:pPr>
            <w:r>
              <w:rPr>
                <w:sz w:val="21"/>
              </w:rPr>
              <w:t>必修</w:t>
            </w:r>
          </w:p>
        </w:tc>
        <w:tc>
          <w:tcPr>
            <w:tcW w:w="913" w:type="dxa"/>
            <w:tcBorders>
              <w:top w:val="single" w:color="000000" w:sz="4" w:space="0"/>
              <w:left w:val="single" w:color="000000" w:sz="4" w:space="0"/>
              <w:right w:val="single" w:color="000000" w:sz="4" w:space="0"/>
            </w:tcBorders>
          </w:tcPr>
          <w:p>
            <w:pPr>
              <w:pStyle w:val="17"/>
              <w:spacing w:before="58" w:line="242" w:lineRule="auto"/>
              <w:ind w:left="149" w:right="11" w:hanging="104"/>
              <w:rPr>
                <w:sz w:val="21"/>
              </w:rPr>
            </w:pPr>
            <w:r>
              <w:rPr>
                <w:sz w:val="21"/>
              </w:rPr>
              <w:t>独立设置实验课</w:t>
            </w:r>
          </w:p>
        </w:tc>
        <w:tc>
          <w:tcPr>
            <w:tcW w:w="958" w:type="dxa"/>
            <w:tcBorders>
              <w:top w:val="single" w:color="000000" w:sz="4" w:space="0"/>
              <w:left w:val="single" w:color="000000" w:sz="4" w:space="0"/>
              <w:right w:val="single" w:color="000000" w:sz="4" w:space="0"/>
            </w:tcBorders>
          </w:tcPr>
          <w:p>
            <w:pPr>
              <w:pStyle w:val="17"/>
              <w:spacing w:before="56"/>
              <w:ind w:left="33"/>
              <w:jc w:val="center"/>
              <w:rPr>
                <w:rFonts w:ascii="Calibri"/>
                <w:sz w:val="21"/>
              </w:rPr>
            </w:pPr>
            <w:r>
              <w:rPr>
                <w:rFonts w:ascii="Calibri"/>
                <w:w w:val="100"/>
                <w:sz w:val="21"/>
              </w:rPr>
              <w:t>1</w:t>
            </w:r>
          </w:p>
        </w:tc>
        <w:tc>
          <w:tcPr>
            <w:tcW w:w="884" w:type="dxa"/>
            <w:tcBorders>
              <w:top w:val="single" w:color="000000" w:sz="4" w:space="0"/>
              <w:left w:val="single" w:color="000000" w:sz="4" w:space="0"/>
              <w:right w:val="single" w:color="000000" w:sz="4" w:space="0"/>
            </w:tcBorders>
          </w:tcPr>
          <w:p>
            <w:pPr>
              <w:pStyle w:val="17"/>
              <w:spacing w:before="56"/>
              <w:ind w:left="118" w:right="85"/>
              <w:jc w:val="center"/>
              <w:rPr>
                <w:rFonts w:ascii="Calibri"/>
                <w:sz w:val="21"/>
              </w:rPr>
            </w:pPr>
            <w:r>
              <w:rPr>
                <w:rFonts w:ascii="Calibri"/>
                <w:sz w:val="21"/>
              </w:rPr>
              <w:t>40</w:t>
            </w:r>
          </w:p>
        </w:tc>
        <w:tc>
          <w:tcPr>
            <w:tcW w:w="995" w:type="dxa"/>
            <w:tcBorders>
              <w:top w:val="single" w:color="000000" w:sz="4" w:space="0"/>
              <w:left w:val="single" w:color="000000" w:sz="4" w:space="0"/>
              <w:right w:val="single" w:color="000000" w:sz="4" w:space="0"/>
            </w:tcBorders>
          </w:tcPr>
          <w:p>
            <w:pPr>
              <w:pStyle w:val="17"/>
              <w:spacing w:before="56"/>
              <w:ind w:left="27"/>
              <w:jc w:val="center"/>
              <w:rPr>
                <w:rFonts w:ascii="Calibri"/>
                <w:sz w:val="21"/>
              </w:rPr>
            </w:pPr>
            <w:r>
              <w:rPr>
                <w:rFonts w:ascii="Calibri"/>
                <w:w w:val="100"/>
                <w:sz w:val="21"/>
              </w:rPr>
              <w:t>0</w:t>
            </w:r>
          </w:p>
        </w:tc>
        <w:tc>
          <w:tcPr>
            <w:tcW w:w="992" w:type="dxa"/>
            <w:tcBorders>
              <w:top w:val="single" w:color="000000" w:sz="4" w:space="0"/>
              <w:left w:val="single" w:color="000000" w:sz="4" w:space="0"/>
              <w:right w:val="single" w:color="000000" w:sz="4" w:space="0"/>
            </w:tcBorders>
          </w:tcPr>
          <w:p>
            <w:pPr>
              <w:pStyle w:val="17"/>
              <w:spacing w:before="56"/>
              <w:ind w:left="53" w:right="30"/>
              <w:jc w:val="center"/>
              <w:rPr>
                <w:rFonts w:ascii="Calibri"/>
                <w:sz w:val="21"/>
              </w:rPr>
            </w:pPr>
            <w:r>
              <w:rPr>
                <w:rFonts w:ascii="Calibri"/>
                <w:sz w:val="21"/>
              </w:rPr>
              <w:t>40</w:t>
            </w:r>
          </w:p>
        </w:tc>
        <w:tc>
          <w:tcPr>
            <w:tcW w:w="992" w:type="dxa"/>
            <w:tcBorders>
              <w:top w:val="single" w:color="000000" w:sz="4" w:space="0"/>
              <w:left w:val="single" w:color="000000" w:sz="4" w:space="0"/>
              <w:right w:val="single" w:color="000000" w:sz="4" w:space="0"/>
            </w:tcBorders>
          </w:tcPr>
          <w:p>
            <w:pPr>
              <w:pStyle w:val="17"/>
              <w:spacing w:before="56"/>
              <w:ind w:right="421"/>
              <w:jc w:val="right"/>
              <w:rPr>
                <w:rFonts w:ascii="Calibri"/>
                <w:sz w:val="21"/>
              </w:rPr>
            </w:pPr>
            <w:r>
              <w:rPr>
                <w:rFonts w:ascii="Calibri"/>
                <w:w w:val="100"/>
                <w:sz w:val="21"/>
              </w:rPr>
              <w:t>0</w:t>
            </w:r>
          </w:p>
        </w:tc>
      </w:tr>
    </w:tbl>
    <w:p>
      <w:pPr>
        <w:pStyle w:val="9"/>
        <w:spacing w:before="1" w:line="364" w:lineRule="auto"/>
        <w:ind w:left="420" w:right="8515"/>
        <w:rPr>
          <w:b/>
        </w:rPr>
      </w:pPr>
      <w:r>
        <w:rPr>
          <w:rFonts w:ascii="Times New Roman" w:eastAsia="Times New Roman"/>
          <w:b/>
        </w:rPr>
        <w:t>*</w:t>
      </w:r>
      <w:r>
        <w:t>该表填报已有毕业生的专业，其学年内开设的专业核心课程情况。</w:t>
      </w:r>
      <w:r>
        <w:rPr>
          <w:b/>
        </w:rPr>
        <w:t>指标解释：</w:t>
      </w:r>
    </w:p>
    <w:p>
      <w:pPr>
        <w:spacing w:before="0" w:line="268" w:lineRule="exact"/>
        <w:ind w:left="420" w:right="0" w:firstLine="0"/>
        <w:jc w:val="left"/>
        <w:rPr>
          <w:sz w:val="21"/>
        </w:rPr>
      </w:pPr>
      <w:r>
        <w:rPr>
          <w:b/>
          <w:sz w:val="21"/>
        </w:rPr>
        <w:t>课程类别：</w:t>
      </w:r>
      <w:r>
        <w:rPr>
          <w:sz w:val="21"/>
        </w:rPr>
        <w:t>必修、选修</w:t>
      </w:r>
    </w:p>
    <w:p>
      <w:pPr>
        <w:pStyle w:val="9"/>
        <w:spacing w:before="139"/>
        <w:ind w:left="420"/>
      </w:pPr>
      <w:r>
        <w:rPr>
          <w:b/>
        </w:rPr>
        <w:t>课程性质：</w:t>
      </w:r>
      <w:r>
        <w:t>理论（包括理论教学和课内实践、实验教学），独立设置实验课、术科课。</w:t>
      </w:r>
    </w:p>
    <w:p>
      <w:pPr>
        <w:pStyle w:val="8"/>
        <w:spacing w:before="141" w:line="364" w:lineRule="auto"/>
        <w:ind w:right="13659"/>
      </w:pPr>
      <w:r>
        <w:rPr>
          <w:rFonts w:ascii="Times New Roman" w:eastAsia="Times New Roman"/>
        </w:rPr>
        <w:t>*</w:t>
      </w:r>
      <w:r>
        <w:t>校验关系表内校验：</w:t>
      </w:r>
    </w:p>
    <w:p>
      <w:pPr>
        <w:pStyle w:val="16"/>
        <w:numPr>
          <w:ilvl w:val="0"/>
          <w:numId w:val="46"/>
        </w:numPr>
        <w:tabs>
          <w:tab w:val="left" w:pos="1105"/>
        </w:tabs>
        <w:spacing w:before="0" w:after="0" w:line="267" w:lineRule="exact"/>
        <w:ind w:left="1104" w:right="0" w:hanging="265"/>
        <w:jc w:val="left"/>
        <w:rPr>
          <w:sz w:val="21"/>
        </w:rPr>
      </w:pPr>
      <w:r>
        <w:rPr>
          <w:spacing w:val="-3"/>
          <w:sz w:val="21"/>
        </w:rPr>
        <w:t>表内各行“校内专业代码</w:t>
      </w:r>
      <w:r>
        <w:rPr>
          <w:rFonts w:ascii="Times New Roman" w:hAnsi="Times New Roman" w:eastAsia="Times New Roman"/>
          <w:sz w:val="21"/>
        </w:rPr>
        <w:t>+</w:t>
      </w:r>
      <w:r>
        <w:rPr>
          <w:spacing w:val="-3"/>
          <w:sz w:val="21"/>
        </w:rPr>
        <w:t>课程号”不重复；</w:t>
      </w:r>
    </w:p>
    <w:p>
      <w:pPr>
        <w:pStyle w:val="16"/>
        <w:numPr>
          <w:ilvl w:val="0"/>
          <w:numId w:val="46"/>
        </w:numPr>
        <w:tabs>
          <w:tab w:val="left" w:pos="1105"/>
        </w:tabs>
        <w:spacing w:before="139" w:after="0" w:line="367" w:lineRule="auto"/>
        <w:ind w:left="420" w:right="11394" w:firstLine="419"/>
        <w:jc w:val="left"/>
        <w:rPr>
          <w:b/>
          <w:sz w:val="21"/>
        </w:rPr>
      </w:pPr>
      <w:r>
        <w:rPr>
          <w:spacing w:val="-2"/>
          <w:sz w:val="21"/>
        </w:rPr>
        <w:t>总学时</w:t>
      </w:r>
      <w:r>
        <w:rPr>
          <w:rFonts w:ascii="Arial" w:hAnsi="Arial" w:eastAsia="Arial"/>
          <w:spacing w:val="-4"/>
          <w:sz w:val="21"/>
        </w:rPr>
        <w:t>≥</w:t>
      </w:r>
      <w:r>
        <w:rPr>
          <w:spacing w:val="-4"/>
          <w:sz w:val="21"/>
        </w:rPr>
        <w:t>其他几项学时之和。</w:t>
      </w:r>
      <w:r>
        <w:rPr>
          <w:b/>
          <w:sz w:val="21"/>
        </w:rPr>
        <w:t>表间校验：</w:t>
      </w:r>
    </w:p>
    <w:p>
      <w:pPr>
        <w:pStyle w:val="9"/>
        <w:spacing w:line="265" w:lineRule="exact"/>
        <w:ind w:left="840"/>
      </w:pPr>
      <w:r>
        <w:rPr>
          <w:rFonts w:ascii="Times New Roman" w:hAnsi="Times New Roman" w:eastAsia="Times New Roman"/>
        </w:rPr>
        <w:t>1.</w:t>
      </w:r>
      <w:r>
        <w:t xml:space="preserve">“校内专业代码”、“校内专业名称”与表 </w:t>
      </w:r>
      <w:r>
        <w:rPr>
          <w:rFonts w:ascii="Times New Roman" w:hAnsi="Times New Roman" w:eastAsia="Times New Roman"/>
        </w:rPr>
        <w:t>1-5-1</w:t>
      </w:r>
      <w:r>
        <w:t>“校内专业代码”、“专业名称”一致；</w:t>
      </w:r>
    </w:p>
    <w:p>
      <w:pPr>
        <w:pStyle w:val="9"/>
        <w:spacing w:before="139"/>
        <w:ind w:left="840"/>
      </w:pPr>
      <w:r>
        <w:rPr>
          <w:rFonts w:ascii="Times New Roman" w:hAnsi="Times New Roman" w:eastAsia="Times New Roman"/>
        </w:rPr>
        <w:t>2</w:t>
      </w:r>
      <w:r>
        <w:t xml:space="preserve">“课程号”、“课程名称”与表 </w:t>
      </w:r>
      <w:r>
        <w:rPr>
          <w:rFonts w:ascii="Times New Roman" w:hAnsi="Times New Roman" w:eastAsia="Times New Roman"/>
        </w:rPr>
        <w:t>5-1-1</w:t>
      </w:r>
      <w:r>
        <w:t>“课程号”、“课程名称”一致。</w:t>
      </w:r>
    </w:p>
    <w:p>
      <w:pPr>
        <w:spacing w:after="0"/>
        <w:sectPr>
          <w:pgSz w:w="16840" w:h="11910" w:orient="landscape"/>
          <w:pgMar w:top="1100" w:right="320" w:bottom="1180" w:left="1380" w:header="0" w:footer="990" w:gutter="0"/>
        </w:sectPr>
      </w:pPr>
    </w:p>
    <w:p>
      <w:pPr>
        <w:pStyle w:val="9"/>
        <w:rPr>
          <w:sz w:val="20"/>
        </w:rPr>
      </w:pPr>
    </w:p>
    <w:p>
      <w:pPr>
        <w:pStyle w:val="9"/>
        <w:rPr>
          <w:sz w:val="20"/>
        </w:rPr>
      </w:pPr>
    </w:p>
    <w:p>
      <w:pPr>
        <w:pStyle w:val="9"/>
        <w:rPr>
          <w:sz w:val="20"/>
        </w:rPr>
      </w:pPr>
    </w:p>
    <w:p>
      <w:pPr>
        <w:pStyle w:val="9"/>
        <w:spacing w:before="11"/>
        <w:rPr>
          <w:sz w:val="18"/>
        </w:rPr>
      </w:pPr>
    </w:p>
    <w:p>
      <w:pPr>
        <w:pStyle w:val="5"/>
        <w:spacing w:before="71"/>
      </w:pPr>
      <w:bookmarkStart w:id="60" w:name="_bookmark57"/>
      <w:bookmarkEnd w:id="60"/>
      <w:r>
        <w:t xml:space="preserve">表 </w:t>
      </w:r>
      <w:r>
        <w:rPr>
          <w:rFonts w:ascii="Times New Roman" w:eastAsia="Times New Roman"/>
        </w:rPr>
        <w:t xml:space="preserve">5-1-4 </w:t>
      </w:r>
      <w:r>
        <w:t>分专业（大类）专业实验课情况（学年）</w:t>
      </w:r>
    </w:p>
    <w:p>
      <w:pPr>
        <w:pStyle w:val="9"/>
        <w:spacing w:before="8" w:after="1"/>
        <w:rPr>
          <w:b/>
          <w:sz w:val="19"/>
        </w:rPr>
      </w:pPr>
    </w:p>
    <w:tbl>
      <w:tblPr>
        <w:tblStyle w:val="13"/>
        <w:tblW w:w="13179"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44"/>
        <w:gridCol w:w="2552"/>
        <w:gridCol w:w="1539"/>
        <w:gridCol w:w="1724"/>
        <w:gridCol w:w="2607"/>
        <w:gridCol w:w="22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510" w:hRule="atLeast"/>
        </w:trPr>
        <w:tc>
          <w:tcPr>
            <w:tcW w:w="2544" w:type="dxa"/>
            <w:tcBorders>
              <w:left w:val="single" w:color="000000" w:sz="6" w:space="0"/>
              <w:bottom w:val="single" w:color="000000" w:sz="6" w:space="0"/>
              <w:right w:val="single" w:color="000000" w:sz="6" w:space="0"/>
            </w:tcBorders>
          </w:tcPr>
          <w:p>
            <w:pPr>
              <w:pStyle w:val="17"/>
              <w:spacing w:before="120"/>
              <w:ind w:left="198" w:right="182"/>
              <w:jc w:val="center"/>
              <w:rPr>
                <w:b/>
                <w:sz w:val="21"/>
              </w:rPr>
            </w:pPr>
            <w:r>
              <w:rPr>
                <w:b/>
                <w:sz w:val="21"/>
              </w:rPr>
              <w:t>校内专业（大类）代码</w:t>
            </w:r>
          </w:p>
        </w:tc>
        <w:tc>
          <w:tcPr>
            <w:tcW w:w="2552" w:type="dxa"/>
            <w:tcBorders>
              <w:left w:val="single" w:color="000000" w:sz="6" w:space="0"/>
              <w:bottom w:val="single" w:color="000000" w:sz="6" w:space="0"/>
              <w:right w:val="single" w:color="000000" w:sz="6" w:space="0"/>
            </w:tcBorders>
          </w:tcPr>
          <w:p>
            <w:pPr>
              <w:pStyle w:val="17"/>
              <w:spacing w:before="120"/>
              <w:ind w:left="200" w:right="187"/>
              <w:jc w:val="center"/>
              <w:rPr>
                <w:b/>
                <w:sz w:val="21"/>
              </w:rPr>
            </w:pPr>
            <w:r>
              <w:rPr>
                <w:b/>
                <w:sz w:val="21"/>
              </w:rPr>
              <w:t>校内专业（大类）名称</w:t>
            </w:r>
          </w:p>
        </w:tc>
        <w:tc>
          <w:tcPr>
            <w:tcW w:w="1539" w:type="dxa"/>
            <w:tcBorders>
              <w:left w:val="single" w:color="000000" w:sz="6" w:space="0"/>
              <w:bottom w:val="single" w:color="000000" w:sz="6" w:space="0"/>
              <w:right w:val="single" w:color="000000" w:sz="6" w:space="0"/>
            </w:tcBorders>
          </w:tcPr>
          <w:p>
            <w:pPr>
              <w:pStyle w:val="17"/>
              <w:spacing w:before="120"/>
              <w:ind w:left="110" w:right="100"/>
              <w:jc w:val="center"/>
              <w:rPr>
                <w:b/>
                <w:sz w:val="21"/>
              </w:rPr>
            </w:pPr>
            <w:r>
              <w:rPr>
                <w:b/>
                <w:sz w:val="21"/>
              </w:rPr>
              <w:t>课程号</w:t>
            </w:r>
          </w:p>
        </w:tc>
        <w:tc>
          <w:tcPr>
            <w:tcW w:w="1724" w:type="dxa"/>
            <w:tcBorders>
              <w:left w:val="single" w:color="000000" w:sz="6" w:space="0"/>
              <w:bottom w:val="single" w:color="000000" w:sz="6" w:space="0"/>
              <w:right w:val="single" w:color="000000" w:sz="6" w:space="0"/>
            </w:tcBorders>
          </w:tcPr>
          <w:p>
            <w:pPr>
              <w:pStyle w:val="17"/>
              <w:spacing w:before="120"/>
              <w:ind w:left="105" w:right="93"/>
              <w:jc w:val="center"/>
              <w:rPr>
                <w:b/>
                <w:sz w:val="21"/>
              </w:rPr>
            </w:pPr>
            <w:r>
              <w:rPr>
                <w:b/>
                <w:sz w:val="21"/>
              </w:rPr>
              <w:t>课程名称</w:t>
            </w:r>
          </w:p>
        </w:tc>
        <w:tc>
          <w:tcPr>
            <w:tcW w:w="2607" w:type="dxa"/>
            <w:tcBorders>
              <w:left w:val="single" w:color="000000" w:sz="6" w:space="0"/>
              <w:bottom w:val="single" w:color="000000" w:sz="6" w:space="0"/>
              <w:right w:val="single" w:color="000000" w:sz="6" w:space="0"/>
            </w:tcBorders>
          </w:tcPr>
          <w:p>
            <w:pPr>
              <w:pStyle w:val="17"/>
              <w:spacing w:before="120"/>
              <w:ind w:left="127" w:right="111"/>
              <w:jc w:val="center"/>
              <w:rPr>
                <w:b/>
                <w:sz w:val="21"/>
              </w:rPr>
            </w:pPr>
            <w:r>
              <w:rPr>
                <w:b/>
                <w:sz w:val="21"/>
              </w:rPr>
              <w:t>所用实验场所名称</w:t>
            </w:r>
          </w:p>
        </w:tc>
        <w:tc>
          <w:tcPr>
            <w:tcW w:w="2213" w:type="dxa"/>
            <w:tcBorders>
              <w:left w:val="single" w:color="000000" w:sz="6" w:space="0"/>
              <w:bottom w:val="single" w:color="000000" w:sz="6" w:space="0"/>
              <w:right w:val="single" w:color="000000" w:sz="6" w:space="0"/>
            </w:tcBorders>
          </w:tcPr>
          <w:p>
            <w:pPr>
              <w:pStyle w:val="17"/>
              <w:spacing w:before="120"/>
              <w:ind w:left="452" w:right="441"/>
              <w:jc w:val="center"/>
              <w:rPr>
                <w:b/>
                <w:sz w:val="21"/>
              </w:rPr>
            </w:pPr>
            <w:r>
              <w:rPr>
                <w:b/>
                <w:sz w:val="21"/>
              </w:rPr>
              <w:t>实验场所代码</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511" w:hRule="atLeast"/>
        </w:trPr>
        <w:tc>
          <w:tcPr>
            <w:tcW w:w="2544" w:type="dxa"/>
            <w:tcBorders>
              <w:top w:val="single" w:color="000000" w:sz="6" w:space="0"/>
              <w:left w:val="single" w:color="000000" w:sz="6" w:space="0"/>
              <w:bottom w:val="single" w:color="000000" w:sz="6" w:space="0"/>
              <w:right w:val="single" w:color="000000" w:sz="6" w:space="0"/>
            </w:tcBorders>
          </w:tcPr>
          <w:p>
            <w:pPr>
              <w:pStyle w:val="17"/>
              <w:spacing w:before="129"/>
              <w:ind w:left="195" w:right="182"/>
              <w:jc w:val="center"/>
              <w:rPr>
                <w:rFonts w:ascii="Calibri"/>
                <w:sz w:val="21"/>
              </w:rPr>
            </w:pPr>
            <w:r>
              <w:rPr>
                <w:rFonts w:ascii="Calibri"/>
                <w:sz w:val="21"/>
              </w:rPr>
              <w:t>080205Y</w:t>
            </w:r>
          </w:p>
        </w:tc>
        <w:tc>
          <w:tcPr>
            <w:tcW w:w="2552" w:type="dxa"/>
            <w:tcBorders>
              <w:top w:val="single" w:color="000000" w:sz="6" w:space="0"/>
              <w:left w:val="single" w:color="000000" w:sz="6" w:space="0"/>
              <w:bottom w:val="single" w:color="000000" w:sz="6" w:space="0"/>
              <w:right w:val="single" w:color="000000" w:sz="6" w:space="0"/>
            </w:tcBorders>
          </w:tcPr>
          <w:p>
            <w:pPr>
              <w:pStyle w:val="17"/>
              <w:spacing w:before="121"/>
              <w:ind w:left="200" w:right="185"/>
              <w:jc w:val="center"/>
              <w:rPr>
                <w:sz w:val="21"/>
              </w:rPr>
            </w:pPr>
            <w:r>
              <w:rPr>
                <w:sz w:val="21"/>
              </w:rPr>
              <w:t>材料科学与工程</w:t>
            </w:r>
          </w:p>
        </w:tc>
        <w:tc>
          <w:tcPr>
            <w:tcW w:w="1539" w:type="dxa"/>
            <w:tcBorders>
              <w:top w:val="single" w:color="000000" w:sz="6" w:space="0"/>
              <w:left w:val="single" w:color="000000" w:sz="6" w:space="0"/>
              <w:bottom w:val="single" w:color="000000" w:sz="6" w:space="0"/>
              <w:right w:val="single" w:color="000000" w:sz="6" w:space="0"/>
            </w:tcBorders>
          </w:tcPr>
          <w:p>
            <w:pPr>
              <w:pStyle w:val="17"/>
              <w:spacing w:before="129"/>
              <w:ind w:left="113" w:right="100"/>
              <w:jc w:val="center"/>
              <w:rPr>
                <w:rFonts w:ascii="Calibri"/>
                <w:sz w:val="21"/>
              </w:rPr>
            </w:pPr>
            <w:r>
              <w:rPr>
                <w:rFonts w:ascii="Calibri"/>
                <w:sz w:val="21"/>
              </w:rPr>
              <w:t>16035801</w:t>
            </w:r>
          </w:p>
        </w:tc>
        <w:tc>
          <w:tcPr>
            <w:tcW w:w="1724" w:type="dxa"/>
            <w:tcBorders>
              <w:top w:val="single" w:color="000000" w:sz="6" w:space="0"/>
              <w:left w:val="single" w:color="000000" w:sz="6" w:space="0"/>
              <w:bottom w:val="single" w:color="000000" w:sz="6" w:space="0"/>
              <w:right w:val="single" w:color="000000" w:sz="6" w:space="0"/>
            </w:tcBorders>
          </w:tcPr>
          <w:p>
            <w:pPr>
              <w:pStyle w:val="17"/>
              <w:spacing w:before="121"/>
              <w:ind w:left="105" w:right="93"/>
              <w:jc w:val="center"/>
              <w:rPr>
                <w:sz w:val="21"/>
              </w:rPr>
            </w:pPr>
            <w:r>
              <w:rPr>
                <w:sz w:val="21"/>
              </w:rPr>
              <w:t>薄膜材料与技术</w:t>
            </w:r>
          </w:p>
        </w:tc>
        <w:tc>
          <w:tcPr>
            <w:tcW w:w="2607" w:type="dxa"/>
            <w:tcBorders>
              <w:top w:val="single" w:color="000000" w:sz="6" w:space="0"/>
              <w:left w:val="single" w:color="000000" w:sz="6" w:space="0"/>
              <w:bottom w:val="single" w:color="000000" w:sz="6" w:space="0"/>
              <w:right w:val="single" w:color="000000" w:sz="6" w:space="0"/>
            </w:tcBorders>
          </w:tcPr>
          <w:p>
            <w:pPr>
              <w:pStyle w:val="17"/>
              <w:spacing w:before="121"/>
              <w:ind w:left="127" w:right="112"/>
              <w:jc w:val="center"/>
              <w:rPr>
                <w:rFonts w:ascii="Calibri" w:eastAsia="Calibri"/>
                <w:sz w:val="21"/>
              </w:rPr>
            </w:pPr>
            <w:r>
              <w:rPr>
                <w:sz w:val="21"/>
              </w:rPr>
              <w:t xml:space="preserve">材料科学与工程实验室 </w:t>
            </w:r>
            <w:r>
              <w:rPr>
                <w:rFonts w:ascii="Calibri" w:eastAsia="Calibri"/>
                <w:sz w:val="21"/>
              </w:rPr>
              <w:t>1</w:t>
            </w:r>
          </w:p>
        </w:tc>
        <w:tc>
          <w:tcPr>
            <w:tcW w:w="2213" w:type="dxa"/>
            <w:tcBorders>
              <w:top w:val="single" w:color="000000" w:sz="6" w:space="0"/>
              <w:left w:val="single" w:color="000000" w:sz="6" w:space="0"/>
              <w:bottom w:val="single" w:color="000000" w:sz="6" w:space="0"/>
              <w:right w:val="single" w:color="000000" w:sz="6" w:space="0"/>
            </w:tcBorders>
          </w:tcPr>
          <w:p>
            <w:pPr>
              <w:pStyle w:val="17"/>
              <w:spacing w:before="129"/>
              <w:ind w:left="451" w:right="441"/>
              <w:jc w:val="center"/>
              <w:rPr>
                <w:rFonts w:ascii="Calibri"/>
                <w:sz w:val="21"/>
              </w:rPr>
            </w:pPr>
            <w:r>
              <w:rPr>
                <w:rFonts w:ascii="Calibri"/>
                <w:sz w:val="21"/>
              </w:rPr>
              <w:t>1605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4" w:hRule="atLeast"/>
        </w:trPr>
        <w:tc>
          <w:tcPr>
            <w:tcW w:w="2544" w:type="dxa"/>
            <w:tcBorders>
              <w:top w:val="single" w:color="000000" w:sz="6" w:space="0"/>
              <w:left w:val="single" w:color="000000" w:sz="6" w:space="0"/>
              <w:bottom w:val="single" w:color="000000" w:sz="6" w:space="0"/>
              <w:right w:val="single" w:color="000000" w:sz="6" w:space="0"/>
            </w:tcBorders>
          </w:tcPr>
          <w:p>
            <w:pPr>
              <w:pStyle w:val="17"/>
              <w:spacing w:before="145"/>
              <w:ind w:left="197" w:right="182"/>
              <w:jc w:val="center"/>
              <w:rPr>
                <w:rFonts w:ascii="Calibri"/>
                <w:sz w:val="21"/>
              </w:rPr>
            </w:pPr>
            <w:r>
              <w:rPr>
                <w:rFonts w:ascii="Calibri"/>
                <w:sz w:val="21"/>
              </w:rPr>
              <w:t>110103</w:t>
            </w:r>
          </w:p>
        </w:tc>
        <w:tc>
          <w:tcPr>
            <w:tcW w:w="2552" w:type="dxa"/>
            <w:tcBorders>
              <w:top w:val="single" w:color="000000" w:sz="6" w:space="0"/>
              <w:left w:val="single" w:color="000000" w:sz="6" w:space="0"/>
              <w:bottom w:val="single" w:color="000000" w:sz="6" w:space="0"/>
              <w:right w:val="single" w:color="000000" w:sz="6" w:space="0"/>
            </w:tcBorders>
          </w:tcPr>
          <w:p>
            <w:pPr>
              <w:pStyle w:val="17"/>
              <w:spacing w:before="137"/>
              <w:ind w:left="200" w:right="186"/>
              <w:jc w:val="center"/>
              <w:rPr>
                <w:sz w:val="21"/>
              </w:rPr>
            </w:pPr>
            <w:r>
              <w:rPr>
                <w:sz w:val="21"/>
              </w:rPr>
              <w:t>工业工程</w:t>
            </w:r>
          </w:p>
        </w:tc>
        <w:tc>
          <w:tcPr>
            <w:tcW w:w="1539" w:type="dxa"/>
            <w:tcBorders>
              <w:top w:val="single" w:color="000000" w:sz="6" w:space="0"/>
              <w:left w:val="single" w:color="000000" w:sz="6" w:space="0"/>
              <w:bottom w:val="single" w:color="000000" w:sz="6" w:space="0"/>
              <w:right w:val="single" w:color="000000" w:sz="6" w:space="0"/>
            </w:tcBorders>
          </w:tcPr>
          <w:p>
            <w:pPr>
              <w:pStyle w:val="17"/>
              <w:spacing w:before="18"/>
              <w:ind w:left="745" w:right="100"/>
              <w:jc w:val="center"/>
              <w:rPr>
                <w:rFonts w:ascii="Calibri"/>
                <w:sz w:val="21"/>
              </w:rPr>
            </w:pPr>
            <w:r>
              <w:rPr>
                <w:rFonts w:ascii="Calibri"/>
                <w:sz w:val="21"/>
              </w:rPr>
              <w:t>052242</w:t>
            </w:r>
          </w:p>
          <w:p>
            <w:pPr>
              <w:pStyle w:val="17"/>
              <w:spacing w:line="249" w:lineRule="exact"/>
              <w:ind w:left="744" w:right="100"/>
              <w:jc w:val="center"/>
              <w:rPr>
                <w:rFonts w:ascii="Calibri"/>
                <w:sz w:val="21"/>
              </w:rPr>
            </w:pPr>
            <w:r>
              <w:rPr>
                <w:rFonts w:ascii="Calibri"/>
                <w:sz w:val="21"/>
              </w:rPr>
              <w:t>05</w:t>
            </w:r>
          </w:p>
        </w:tc>
        <w:tc>
          <w:tcPr>
            <w:tcW w:w="1724" w:type="dxa"/>
            <w:tcBorders>
              <w:top w:val="single" w:color="000000" w:sz="6" w:space="0"/>
              <w:left w:val="single" w:color="000000" w:sz="6" w:space="0"/>
              <w:bottom w:val="single" w:color="000000" w:sz="6" w:space="0"/>
              <w:right w:val="single" w:color="000000" w:sz="6" w:space="0"/>
            </w:tcBorders>
          </w:tcPr>
          <w:p>
            <w:pPr>
              <w:pStyle w:val="17"/>
              <w:spacing w:before="1"/>
              <w:ind w:left="755"/>
              <w:rPr>
                <w:sz w:val="21"/>
              </w:rPr>
            </w:pPr>
            <w:r>
              <w:rPr>
                <w:sz w:val="21"/>
              </w:rPr>
              <w:t>机械制造</w:t>
            </w:r>
          </w:p>
          <w:p>
            <w:pPr>
              <w:pStyle w:val="17"/>
              <w:spacing w:before="4" w:line="250" w:lineRule="exact"/>
              <w:ind w:left="738" w:right="-15"/>
              <w:rPr>
                <w:sz w:val="21"/>
              </w:rPr>
            </w:pPr>
            <w:r>
              <w:rPr>
                <w:spacing w:val="-35"/>
                <w:sz w:val="21"/>
              </w:rPr>
              <w:t>基础</w:t>
            </w:r>
            <w:r>
              <w:rPr>
                <w:spacing w:val="-7"/>
                <w:sz w:val="21"/>
              </w:rPr>
              <w:t>（Ⅱ）</w:t>
            </w:r>
          </w:p>
        </w:tc>
        <w:tc>
          <w:tcPr>
            <w:tcW w:w="2607" w:type="dxa"/>
            <w:tcBorders>
              <w:top w:val="single" w:color="000000" w:sz="6" w:space="0"/>
              <w:left w:val="single" w:color="000000" w:sz="6" w:space="0"/>
              <w:bottom w:val="single" w:color="000000" w:sz="6" w:space="0"/>
              <w:right w:val="single" w:color="000000" w:sz="6" w:space="0"/>
            </w:tcBorders>
          </w:tcPr>
          <w:p>
            <w:pPr>
              <w:pStyle w:val="17"/>
              <w:spacing w:before="137"/>
              <w:ind w:left="127" w:right="112"/>
              <w:jc w:val="center"/>
              <w:rPr>
                <w:rFonts w:ascii="Calibri" w:eastAsia="Calibri"/>
                <w:sz w:val="21"/>
              </w:rPr>
            </w:pPr>
            <w:r>
              <w:rPr>
                <w:sz w:val="21"/>
              </w:rPr>
              <w:t xml:space="preserve">机械工程实验室 </w:t>
            </w:r>
            <w:r>
              <w:rPr>
                <w:rFonts w:ascii="Calibri" w:eastAsia="Calibri"/>
                <w:sz w:val="21"/>
              </w:rPr>
              <w:t>2</w:t>
            </w:r>
          </w:p>
        </w:tc>
        <w:tc>
          <w:tcPr>
            <w:tcW w:w="2213" w:type="dxa"/>
            <w:tcBorders>
              <w:top w:val="single" w:color="000000" w:sz="6" w:space="0"/>
              <w:left w:val="single" w:color="000000" w:sz="6" w:space="0"/>
              <w:bottom w:val="single" w:color="000000" w:sz="6" w:space="0"/>
              <w:right w:val="single" w:color="000000" w:sz="6" w:space="0"/>
            </w:tcBorders>
          </w:tcPr>
          <w:p>
            <w:pPr>
              <w:pStyle w:val="17"/>
              <w:spacing w:before="145"/>
              <w:ind w:left="451" w:right="441"/>
              <w:jc w:val="center"/>
              <w:rPr>
                <w:rFonts w:ascii="Calibri"/>
                <w:sz w:val="21"/>
              </w:rPr>
            </w:pPr>
            <w:r>
              <w:rPr>
                <w:rFonts w:ascii="Calibri"/>
                <w:sz w:val="21"/>
              </w:rPr>
              <w:t>0110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2" w:hRule="atLeast"/>
        </w:trPr>
        <w:tc>
          <w:tcPr>
            <w:tcW w:w="2544" w:type="dxa"/>
            <w:tcBorders>
              <w:top w:val="single" w:color="000000" w:sz="6" w:space="0"/>
              <w:left w:val="single" w:color="000000" w:sz="6" w:space="0"/>
              <w:right w:val="single" w:color="000000" w:sz="6" w:space="0"/>
            </w:tcBorders>
          </w:tcPr>
          <w:p>
            <w:pPr>
              <w:pStyle w:val="17"/>
              <w:spacing w:before="128"/>
              <w:ind w:left="197" w:right="182"/>
              <w:jc w:val="center"/>
              <w:rPr>
                <w:rFonts w:ascii="Calibri"/>
                <w:sz w:val="21"/>
              </w:rPr>
            </w:pPr>
            <w:r>
              <w:rPr>
                <w:rFonts w:ascii="Calibri"/>
                <w:sz w:val="21"/>
              </w:rPr>
              <w:t>201406</w:t>
            </w:r>
          </w:p>
        </w:tc>
        <w:tc>
          <w:tcPr>
            <w:tcW w:w="2552" w:type="dxa"/>
            <w:tcBorders>
              <w:top w:val="single" w:color="000000" w:sz="6" w:space="0"/>
              <w:left w:val="single" w:color="000000" w:sz="6" w:space="0"/>
              <w:right w:val="single" w:color="000000" w:sz="6" w:space="0"/>
            </w:tcBorders>
          </w:tcPr>
          <w:p>
            <w:pPr>
              <w:pStyle w:val="17"/>
              <w:spacing w:before="121"/>
              <w:ind w:left="200" w:right="187"/>
              <w:jc w:val="center"/>
              <w:rPr>
                <w:sz w:val="21"/>
              </w:rPr>
            </w:pPr>
            <w:r>
              <w:rPr>
                <w:sz w:val="21"/>
              </w:rPr>
              <w:t>光电信息科学与工程</w:t>
            </w:r>
          </w:p>
        </w:tc>
        <w:tc>
          <w:tcPr>
            <w:tcW w:w="1539" w:type="dxa"/>
            <w:tcBorders>
              <w:top w:val="single" w:color="000000" w:sz="6" w:space="0"/>
              <w:left w:val="single" w:color="000000" w:sz="6" w:space="0"/>
              <w:right w:val="single" w:color="000000" w:sz="6" w:space="0"/>
            </w:tcBorders>
          </w:tcPr>
          <w:p>
            <w:pPr>
              <w:pStyle w:val="17"/>
              <w:spacing w:before="128"/>
              <w:ind w:left="113" w:right="100"/>
              <w:jc w:val="center"/>
              <w:rPr>
                <w:rFonts w:ascii="Calibri"/>
                <w:sz w:val="21"/>
              </w:rPr>
            </w:pPr>
            <w:r>
              <w:rPr>
                <w:rFonts w:ascii="Calibri"/>
                <w:sz w:val="21"/>
              </w:rPr>
              <w:t>11040501</w:t>
            </w:r>
          </w:p>
        </w:tc>
        <w:tc>
          <w:tcPr>
            <w:tcW w:w="1724" w:type="dxa"/>
            <w:tcBorders>
              <w:top w:val="single" w:color="000000" w:sz="6" w:space="0"/>
              <w:left w:val="single" w:color="000000" w:sz="6" w:space="0"/>
              <w:right w:val="single" w:color="000000" w:sz="6" w:space="0"/>
            </w:tcBorders>
          </w:tcPr>
          <w:p>
            <w:pPr>
              <w:pStyle w:val="17"/>
              <w:spacing w:before="121"/>
              <w:ind w:left="105" w:right="93"/>
              <w:jc w:val="center"/>
              <w:rPr>
                <w:sz w:val="21"/>
              </w:rPr>
            </w:pPr>
            <w:r>
              <w:rPr>
                <w:sz w:val="21"/>
              </w:rPr>
              <w:t>光学基础实验</w:t>
            </w:r>
          </w:p>
        </w:tc>
        <w:tc>
          <w:tcPr>
            <w:tcW w:w="2607" w:type="dxa"/>
            <w:tcBorders>
              <w:top w:val="single" w:color="000000" w:sz="6" w:space="0"/>
              <w:left w:val="single" w:color="000000" w:sz="6" w:space="0"/>
              <w:right w:val="single" w:color="000000" w:sz="6" w:space="0"/>
            </w:tcBorders>
          </w:tcPr>
          <w:p>
            <w:pPr>
              <w:pStyle w:val="17"/>
              <w:spacing w:before="121"/>
              <w:ind w:left="125" w:right="112"/>
              <w:jc w:val="center"/>
              <w:rPr>
                <w:rFonts w:ascii="Calibri" w:eastAsia="Calibri"/>
                <w:sz w:val="21"/>
              </w:rPr>
            </w:pPr>
            <w:r>
              <w:rPr>
                <w:sz w:val="21"/>
              </w:rPr>
              <w:t xml:space="preserve">物理实验室 </w:t>
            </w:r>
            <w:r>
              <w:rPr>
                <w:rFonts w:ascii="Calibri" w:eastAsia="Calibri"/>
                <w:sz w:val="21"/>
              </w:rPr>
              <w:t>3</w:t>
            </w:r>
          </w:p>
        </w:tc>
        <w:tc>
          <w:tcPr>
            <w:tcW w:w="2213" w:type="dxa"/>
            <w:tcBorders>
              <w:top w:val="single" w:color="000000" w:sz="6" w:space="0"/>
              <w:left w:val="single" w:color="000000" w:sz="6" w:space="0"/>
              <w:right w:val="single" w:color="000000" w:sz="6" w:space="0"/>
            </w:tcBorders>
          </w:tcPr>
          <w:p>
            <w:pPr>
              <w:pStyle w:val="17"/>
              <w:spacing w:before="128"/>
              <w:ind w:left="451" w:right="441"/>
              <w:jc w:val="center"/>
              <w:rPr>
                <w:rFonts w:ascii="Calibri"/>
                <w:sz w:val="21"/>
              </w:rPr>
            </w:pPr>
            <w:r>
              <w:rPr>
                <w:rFonts w:ascii="Calibri"/>
                <w:sz w:val="21"/>
              </w:rPr>
              <w:t>1301</w:t>
            </w:r>
          </w:p>
        </w:tc>
      </w:tr>
    </w:tbl>
    <w:p>
      <w:pPr>
        <w:pStyle w:val="9"/>
        <w:spacing w:before="4"/>
        <w:rPr>
          <w:b/>
          <w:sz w:val="28"/>
        </w:rPr>
      </w:pPr>
    </w:p>
    <w:p>
      <w:pPr>
        <w:pStyle w:val="8"/>
        <w:spacing w:before="1"/>
      </w:pPr>
      <w:r>
        <w:t>指标解释：</w:t>
      </w:r>
    </w:p>
    <w:p>
      <w:pPr>
        <w:pStyle w:val="9"/>
        <w:spacing w:before="139"/>
        <w:ind w:left="420"/>
      </w:pPr>
      <w:r>
        <w:rPr>
          <w:b/>
        </w:rPr>
        <w:t>课程名称：</w:t>
      </w:r>
      <w:r>
        <w:t>指专业（大类）的专业实验课程（包括理论（含实验）、独立设置实验课）。</w:t>
      </w:r>
    </w:p>
    <w:p>
      <w:pPr>
        <w:spacing w:before="139"/>
        <w:ind w:left="420" w:right="0" w:firstLine="0"/>
        <w:jc w:val="left"/>
        <w:rPr>
          <w:b/>
          <w:sz w:val="21"/>
        </w:rPr>
      </w:pPr>
      <w:r>
        <w:rPr>
          <w:b/>
          <w:sz w:val="21"/>
        </w:rPr>
        <w:t>注：场所名称、场所代码，</w:t>
      </w:r>
      <w:r>
        <w:rPr>
          <w:sz w:val="21"/>
        </w:rPr>
        <w:t xml:space="preserve">与 </w:t>
      </w:r>
      <w:r>
        <w:rPr>
          <w:rFonts w:ascii="Times New Roman" w:hAnsi="Times New Roman" w:eastAsia="Times New Roman"/>
          <w:sz w:val="21"/>
        </w:rPr>
        <w:t>1-8-1“</w:t>
      </w:r>
      <w:r>
        <w:rPr>
          <w:sz w:val="21"/>
        </w:rPr>
        <w:t>实验场所代码”保持一致；</w:t>
      </w:r>
      <w:r>
        <w:rPr>
          <w:b/>
          <w:sz w:val="21"/>
        </w:rPr>
        <w:t xml:space="preserve">如不在 </w:t>
      </w:r>
      <w:r>
        <w:rPr>
          <w:rFonts w:ascii="Times New Roman" w:hAnsi="Times New Roman" w:eastAsia="Times New Roman"/>
          <w:b/>
          <w:sz w:val="21"/>
        </w:rPr>
        <w:t xml:space="preserve">1-8-1 </w:t>
      </w:r>
      <w:r>
        <w:rPr>
          <w:b/>
          <w:sz w:val="21"/>
        </w:rPr>
        <w:t>中，名称填报实际名称，场所代码填报“000000”。</w:t>
      </w:r>
    </w:p>
    <w:p>
      <w:pPr>
        <w:pStyle w:val="8"/>
        <w:spacing w:before="139" w:line="331" w:lineRule="auto"/>
        <w:ind w:right="13659"/>
      </w:pPr>
      <w:r>
        <w:rPr>
          <w:rFonts w:ascii="Times New Roman" w:eastAsia="Times New Roman"/>
        </w:rPr>
        <w:t>*</w:t>
      </w:r>
      <w:r>
        <w:t>校验关系表内校验：</w:t>
      </w:r>
    </w:p>
    <w:p>
      <w:pPr>
        <w:pStyle w:val="9"/>
        <w:spacing w:before="97"/>
        <w:ind w:left="840"/>
        <w:rPr>
          <w:rFonts w:ascii="Times New Roman" w:hAnsi="Times New Roman" w:eastAsia="Times New Roman"/>
        </w:rPr>
      </w:pPr>
      <w:r>
        <w:rPr>
          <w:rFonts w:ascii="Times New Roman" w:hAnsi="Times New Roman" w:eastAsia="Times New Roman"/>
        </w:rPr>
        <w:t>1.</w:t>
      </w:r>
      <w:r>
        <w:t>表内各行“校内专业（大类）代码</w:t>
      </w:r>
      <w:r>
        <w:rPr>
          <w:rFonts w:ascii="Times New Roman" w:hAnsi="Times New Roman" w:eastAsia="Times New Roman"/>
        </w:rPr>
        <w:t>+</w:t>
      </w:r>
      <w:r>
        <w:t>实验场所名称</w:t>
      </w:r>
      <w:r>
        <w:rPr>
          <w:rFonts w:ascii="Times New Roman" w:hAnsi="Times New Roman" w:eastAsia="Times New Roman"/>
        </w:rPr>
        <w:t>+</w:t>
      </w:r>
      <w:r>
        <w:t>课程号”不重复</w:t>
      </w:r>
      <w:r>
        <w:rPr>
          <w:rFonts w:ascii="Times New Roman" w:hAnsi="Times New Roman" w:eastAsia="Times New Roman"/>
        </w:rPr>
        <w:t>.</w:t>
      </w:r>
    </w:p>
    <w:p>
      <w:pPr>
        <w:pStyle w:val="9"/>
        <w:spacing w:before="3"/>
        <w:rPr>
          <w:rFonts w:ascii="Times New Roman"/>
          <w:sz w:val="17"/>
        </w:rPr>
      </w:pPr>
    </w:p>
    <w:p>
      <w:pPr>
        <w:pStyle w:val="8"/>
        <w:spacing w:before="1"/>
        <w:rPr>
          <w:b w:val="0"/>
        </w:rPr>
      </w:pPr>
      <w:r>
        <w:t>表间校验</w:t>
      </w:r>
      <w:r>
        <w:rPr>
          <w:b w:val="0"/>
        </w:rPr>
        <w:t>：</w:t>
      </w:r>
    </w:p>
    <w:p>
      <w:pPr>
        <w:pStyle w:val="16"/>
        <w:numPr>
          <w:ilvl w:val="0"/>
          <w:numId w:val="47"/>
        </w:numPr>
        <w:tabs>
          <w:tab w:val="left" w:pos="1000"/>
        </w:tabs>
        <w:spacing w:before="8" w:after="0" w:line="460" w:lineRule="atLeast"/>
        <w:ind w:left="420" w:right="1470" w:firstLine="419"/>
        <w:jc w:val="left"/>
        <w:rPr>
          <w:sz w:val="21"/>
        </w:rPr>
      </w:pPr>
      <w:r>
        <w:rPr>
          <w:spacing w:val="-3"/>
          <w:sz w:val="21"/>
        </w:rPr>
        <w:t>“校内专业（</w:t>
      </w:r>
      <w:r>
        <w:rPr>
          <w:spacing w:val="-2"/>
          <w:sz w:val="21"/>
        </w:rPr>
        <w:t>大类</w:t>
      </w:r>
      <w:r>
        <w:rPr>
          <w:sz w:val="21"/>
        </w:rPr>
        <w:t>）</w:t>
      </w:r>
      <w:r>
        <w:rPr>
          <w:spacing w:val="-3"/>
          <w:sz w:val="21"/>
        </w:rPr>
        <w:t>代码”、“校内专业（</w:t>
      </w:r>
      <w:r>
        <w:rPr>
          <w:spacing w:val="-2"/>
          <w:sz w:val="21"/>
        </w:rPr>
        <w:t>大类</w:t>
      </w:r>
      <w:r>
        <w:rPr>
          <w:sz w:val="21"/>
        </w:rPr>
        <w:t xml:space="preserve">）名称”与表 </w:t>
      </w:r>
      <w:r>
        <w:rPr>
          <w:rFonts w:ascii="Times New Roman" w:hAnsi="Times New Roman" w:eastAsia="Times New Roman"/>
          <w:sz w:val="21"/>
        </w:rPr>
        <w:t>1-5-1</w:t>
      </w:r>
      <w:r>
        <w:rPr>
          <w:spacing w:val="-2"/>
          <w:sz w:val="21"/>
        </w:rPr>
        <w:t xml:space="preserve">“校内专业代码”、“校内专业名称”或 </w:t>
      </w:r>
      <w:r>
        <w:rPr>
          <w:rFonts w:ascii="Times New Roman" w:hAnsi="Times New Roman" w:eastAsia="Times New Roman"/>
          <w:sz w:val="21"/>
        </w:rPr>
        <w:t>1-5-2</w:t>
      </w:r>
      <w:r>
        <w:rPr>
          <w:spacing w:val="-3"/>
          <w:sz w:val="21"/>
        </w:rPr>
        <w:t>“大类代码”、“校内大类名称”要保持一致；</w:t>
      </w:r>
    </w:p>
    <w:p>
      <w:pPr>
        <w:pStyle w:val="16"/>
        <w:numPr>
          <w:ilvl w:val="0"/>
          <w:numId w:val="47"/>
        </w:numPr>
        <w:tabs>
          <w:tab w:val="left" w:pos="1000"/>
        </w:tabs>
        <w:spacing w:before="109" w:after="0" w:line="240" w:lineRule="auto"/>
        <w:ind w:left="999" w:right="0" w:hanging="160"/>
        <w:jc w:val="left"/>
        <w:rPr>
          <w:sz w:val="21"/>
        </w:rPr>
      </w:pPr>
      <w:r>
        <w:rPr>
          <w:spacing w:val="-10"/>
          <w:sz w:val="21"/>
        </w:rPr>
        <w:t xml:space="preserve">“课程号”与表 </w:t>
      </w:r>
      <w:r>
        <w:rPr>
          <w:rFonts w:ascii="Times New Roman" w:hAnsi="Times New Roman" w:eastAsia="Times New Roman"/>
          <w:sz w:val="21"/>
        </w:rPr>
        <w:t>5-1-1“</w:t>
      </w:r>
      <w:r>
        <w:rPr>
          <w:spacing w:val="-3"/>
          <w:sz w:val="21"/>
        </w:rPr>
        <w:t>课程号”保持一致。</w:t>
      </w:r>
    </w:p>
    <w:p>
      <w:pPr>
        <w:spacing w:after="0" w:line="240" w:lineRule="auto"/>
        <w:jc w:val="left"/>
        <w:rPr>
          <w:sz w:val="21"/>
        </w:rPr>
        <w:sectPr>
          <w:pgSz w:w="16840" w:h="11910" w:orient="landscape"/>
          <w:pgMar w:top="1100" w:right="320" w:bottom="1180" w:left="1380" w:header="0" w:footer="990" w:gutter="0"/>
        </w:sectPr>
      </w:pPr>
    </w:p>
    <w:p>
      <w:pPr>
        <w:pStyle w:val="9"/>
        <w:rPr>
          <w:sz w:val="20"/>
        </w:rPr>
      </w:pPr>
    </w:p>
    <w:p>
      <w:pPr>
        <w:pStyle w:val="9"/>
        <w:rPr>
          <w:sz w:val="20"/>
        </w:rPr>
      </w:pPr>
    </w:p>
    <w:p>
      <w:pPr>
        <w:pStyle w:val="9"/>
        <w:rPr>
          <w:sz w:val="20"/>
        </w:rPr>
      </w:pPr>
    </w:p>
    <w:p>
      <w:pPr>
        <w:pStyle w:val="9"/>
        <w:spacing w:before="11"/>
        <w:rPr>
          <w:sz w:val="18"/>
        </w:rPr>
      </w:pPr>
    </w:p>
    <w:p>
      <w:pPr>
        <w:pStyle w:val="5"/>
        <w:spacing w:before="71" w:after="22"/>
      </w:pPr>
      <w:bookmarkStart w:id="61" w:name="_bookmark58"/>
      <w:bookmarkEnd w:id="61"/>
      <w:r>
        <w:t xml:space="preserve">表 </w:t>
      </w:r>
      <w:r>
        <w:rPr>
          <w:rFonts w:ascii="Times New Roman" w:eastAsia="Times New Roman"/>
        </w:rPr>
        <w:t xml:space="preserve">5-1-5 </w:t>
      </w:r>
      <w:r>
        <w:t>有关课程情况表（学年）</w:t>
      </w:r>
    </w:p>
    <w:tbl>
      <w:tblPr>
        <w:tblStyle w:val="13"/>
        <w:tblW w:w="1346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42"/>
        <w:gridCol w:w="2243"/>
        <w:gridCol w:w="2245"/>
        <w:gridCol w:w="2242"/>
        <w:gridCol w:w="2243"/>
        <w:gridCol w:w="22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3" w:hRule="atLeast"/>
        </w:trPr>
        <w:tc>
          <w:tcPr>
            <w:tcW w:w="2242" w:type="dxa"/>
            <w:tcBorders>
              <w:left w:val="single" w:color="000000" w:sz="4" w:space="0"/>
              <w:bottom w:val="single" w:color="000000" w:sz="4" w:space="0"/>
              <w:right w:val="single" w:color="000000" w:sz="4" w:space="0"/>
            </w:tcBorders>
          </w:tcPr>
          <w:p>
            <w:pPr>
              <w:pStyle w:val="17"/>
              <w:spacing w:before="144"/>
              <w:ind w:left="152" w:right="143"/>
              <w:jc w:val="center"/>
              <w:rPr>
                <w:b/>
                <w:sz w:val="21"/>
              </w:rPr>
            </w:pPr>
            <w:r>
              <w:rPr>
                <w:b/>
                <w:sz w:val="21"/>
              </w:rPr>
              <w:t>课程号</w:t>
            </w:r>
          </w:p>
        </w:tc>
        <w:tc>
          <w:tcPr>
            <w:tcW w:w="2243" w:type="dxa"/>
            <w:tcBorders>
              <w:left w:val="single" w:color="000000" w:sz="4" w:space="0"/>
              <w:bottom w:val="single" w:color="000000" w:sz="4" w:space="0"/>
              <w:right w:val="single" w:color="000000" w:sz="4" w:space="0"/>
            </w:tcBorders>
          </w:tcPr>
          <w:p>
            <w:pPr>
              <w:pStyle w:val="17"/>
              <w:spacing w:before="144"/>
              <w:ind w:left="256" w:right="249"/>
              <w:jc w:val="center"/>
              <w:rPr>
                <w:b/>
                <w:sz w:val="21"/>
              </w:rPr>
            </w:pPr>
            <w:r>
              <w:rPr>
                <w:b/>
                <w:sz w:val="21"/>
              </w:rPr>
              <w:t>课程名称</w:t>
            </w:r>
          </w:p>
        </w:tc>
        <w:tc>
          <w:tcPr>
            <w:tcW w:w="2245" w:type="dxa"/>
            <w:tcBorders>
              <w:left w:val="single" w:color="000000" w:sz="4" w:space="0"/>
              <w:bottom w:val="single" w:color="000000" w:sz="4" w:space="0"/>
              <w:right w:val="single" w:color="000000" w:sz="4" w:space="0"/>
            </w:tcBorders>
          </w:tcPr>
          <w:p>
            <w:pPr>
              <w:pStyle w:val="17"/>
              <w:spacing w:before="144"/>
              <w:ind w:left="572" w:right="569"/>
              <w:jc w:val="center"/>
              <w:rPr>
                <w:b/>
                <w:sz w:val="21"/>
              </w:rPr>
            </w:pPr>
            <w:r>
              <w:rPr>
                <w:b/>
                <w:sz w:val="21"/>
              </w:rPr>
              <w:t>课程类别</w:t>
            </w:r>
          </w:p>
        </w:tc>
        <w:tc>
          <w:tcPr>
            <w:tcW w:w="2242" w:type="dxa"/>
            <w:tcBorders>
              <w:left w:val="single" w:color="000000" w:sz="4" w:space="0"/>
              <w:bottom w:val="single" w:color="000000" w:sz="4" w:space="0"/>
              <w:right w:val="single" w:color="000000" w:sz="4" w:space="0"/>
            </w:tcBorders>
          </w:tcPr>
          <w:p>
            <w:pPr>
              <w:pStyle w:val="17"/>
              <w:spacing w:before="144"/>
              <w:ind w:left="149" w:right="149"/>
              <w:jc w:val="center"/>
              <w:rPr>
                <w:b/>
                <w:sz w:val="21"/>
              </w:rPr>
            </w:pPr>
            <w:r>
              <w:rPr>
                <w:b/>
                <w:sz w:val="21"/>
              </w:rPr>
              <w:t>课程类型</w:t>
            </w:r>
          </w:p>
        </w:tc>
        <w:tc>
          <w:tcPr>
            <w:tcW w:w="2243" w:type="dxa"/>
            <w:tcBorders>
              <w:left w:val="single" w:color="000000" w:sz="4" w:space="0"/>
              <w:bottom w:val="single" w:color="000000" w:sz="4" w:space="0"/>
              <w:right w:val="single" w:color="000000" w:sz="4" w:space="0"/>
            </w:tcBorders>
          </w:tcPr>
          <w:p>
            <w:pPr>
              <w:pStyle w:val="17"/>
              <w:spacing w:before="144"/>
              <w:ind w:left="253" w:right="250"/>
              <w:jc w:val="center"/>
              <w:rPr>
                <w:b/>
                <w:sz w:val="21"/>
              </w:rPr>
            </w:pPr>
            <w:r>
              <w:rPr>
                <w:b/>
                <w:sz w:val="21"/>
              </w:rPr>
              <w:t>学分</w:t>
            </w:r>
          </w:p>
        </w:tc>
        <w:tc>
          <w:tcPr>
            <w:tcW w:w="2245" w:type="dxa"/>
            <w:tcBorders>
              <w:left w:val="single" w:color="000000" w:sz="4" w:space="0"/>
              <w:bottom w:val="single" w:color="000000" w:sz="4" w:space="0"/>
              <w:right w:val="single" w:color="000000" w:sz="6" w:space="0"/>
            </w:tcBorders>
          </w:tcPr>
          <w:p>
            <w:pPr>
              <w:pStyle w:val="17"/>
              <w:spacing w:before="144"/>
              <w:ind w:left="886" w:right="884"/>
              <w:jc w:val="center"/>
              <w:rPr>
                <w:b/>
                <w:sz w:val="21"/>
              </w:rPr>
            </w:pPr>
            <w:r>
              <w:rPr>
                <w:b/>
                <w:sz w:val="21"/>
              </w:rPr>
              <w:t>学时</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4" w:hRule="atLeast"/>
        </w:trPr>
        <w:tc>
          <w:tcPr>
            <w:tcW w:w="22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5" w:type="dxa"/>
            <w:tcBorders>
              <w:top w:val="single" w:color="000000" w:sz="4" w:space="0"/>
              <w:left w:val="single" w:color="000000" w:sz="4" w:space="0"/>
              <w:bottom w:val="single" w:color="000000" w:sz="4" w:space="0"/>
              <w:right w:val="single" w:color="000000" w:sz="4" w:space="0"/>
            </w:tcBorders>
          </w:tcPr>
          <w:p>
            <w:pPr>
              <w:pStyle w:val="17"/>
              <w:spacing w:before="22"/>
              <w:ind w:left="575" w:right="569"/>
              <w:jc w:val="center"/>
              <w:rPr>
                <w:sz w:val="21"/>
              </w:rPr>
            </w:pPr>
            <w:r>
              <w:rPr>
                <w:sz w:val="21"/>
              </w:rPr>
              <w:t>下拉选择</w:t>
            </w: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22"/>
              <w:ind w:left="152" w:right="149"/>
              <w:jc w:val="center"/>
              <w:rPr>
                <w:sz w:val="21"/>
              </w:rPr>
            </w:pPr>
            <w:r>
              <w:rPr>
                <w:sz w:val="21"/>
              </w:rPr>
              <w:t>下拉选择</w:t>
            </w:r>
          </w:p>
        </w:tc>
        <w:tc>
          <w:tcPr>
            <w:tcW w:w="224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5"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6" w:hRule="atLeast"/>
        </w:trPr>
        <w:tc>
          <w:tcPr>
            <w:tcW w:w="2242" w:type="dxa"/>
            <w:tcBorders>
              <w:top w:val="single" w:color="000000" w:sz="4" w:space="0"/>
              <w:left w:val="single" w:color="000000" w:sz="4" w:space="0"/>
              <w:bottom w:val="single" w:color="000000" w:sz="4" w:space="0"/>
              <w:right w:val="single" w:color="000000" w:sz="4" w:space="0"/>
            </w:tcBorders>
          </w:tcPr>
          <w:p>
            <w:pPr>
              <w:pStyle w:val="17"/>
              <w:spacing w:before="28"/>
              <w:ind w:left="152" w:right="143"/>
              <w:jc w:val="center"/>
              <w:rPr>
                <w:rFonts w:ascii="Calibri"/>
                <w:sz w:val="21"/>
              </w:rPr>
            </w:pPr>
            <w:r>
              <w:rPr>
                <w:rFonts w:ascii="Calibri"/>
                <w:sz w:val="21"/>
              </w:rPr>
              <w:t>10101</w:t>
            </w:r>
          </w:p>
        </w:tc>
        <w:tc>
          <w:tcPr>
            <w:tcW w:w="2243" w:type="dxa"/>
            <w:tcBorders>
              <w:top w:val="single" w:color="000000" w:sz="4" w:space="0"/>
              <w:left w:val="single" w:color="000000" w:sz="4" w:space="0"/>
              <w:bottom w:val="single" w:color="000000" w:sz="4" w:space="0"/>
              <w:right w:val="single" w:color="000000" w:sz="4" w:space="0"/>
            </w:tcBorders>
          </w:tcPr>
          <w:p>
            <w:pPr>
              <w:pStyle w:val="17"/>
              <w:spacing w:before="140"/>
              <w:ind w:left="256" w:right="247"/>
              <w:jc w:val="center"/>
              <w:rPr>
                <w:sz w:val="21"/>
              </w:rPr>
            </w:pPr>
            <w:r>
              <w:rPr>
                <w:sz w:val="21"/>
              </w:rPr>
              <w:t>中国近现代史纲要</w:t>
            </w:r>
          </w:p>
        </w:tc>
        <w:tc>
          <w:tcPr>
            <w:tcW w:w="2245" w:type="dxa"/>
            <w:tcBorders>
              <w:top w:val="single" w:color="000000" w:sz="4" w:space="0"/>
              <w:left w:val="single" w:color="000000" w:sz="4" w:space="0"/>
              <w:bottom w:val="single" w:color="000000" w:sz="4" w:space="0"/>
              <w:right w:val="single" w:color="000000" w:sz="4" w:space="0"/>
            </w:tcBorders>
          </w:tcPr>
          <w:p>
            <w:pPr>
              <w:pStyle w:val="17"/>
              <w:spacing w:before="140"/>
              <w:ind w:left="575" w:right="569"/>
              <w:jc w:val="center"/>
              <w:rPr>
                <w:sz w:val="21"/>
              </w:rPr>
            </w:pPr>
            <w:r>
              <w:rPr>
                <w:sz w:val="21"/>
              </w:rPr>
              <w:t>公共必修课</w:t>
            </w: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140"/>
              <w:ind w:left="152" w:right="149"/>
              <w:jc w:val="center"/>
              <w:rPr>
                <w:sz w:val="21"/>
              </w:rPr>
            </w:pPr>
            <w:r>
              <w:rPr>
                <w:sz w:val="21"/>
              </w:rPr>
              <w:t>思想政治理论课程</w:t>
            </w:r>
          </w:p>
        </w:tc>
        <w:tc>
          <w:tcPr>
            <w:tcW w:w="2243" w:type="dxa"/>
            <w:tcBorders>
              <w:top w:val="single" w:color="000000" w:sz="4" w:space="0"/>
              <w:left w:val="single" w:color="000000" w:sz="4" w:space="0"/>
              <w:bottom w:val="single" w:color="000000" w:sz="4" w:space="0"/>
              <w:right w:val="single" w:color="000000" w:sz="4" w:space="0"/>
            </w:tcBorders>
          </w:tcPr>
          <w:p>
            <w:pPr>
              <w:pStyle w:val="17"/>
              <w:spacing w:before="145"/>
              <w:ind w:left="5"/>
              <w:jc w:val="center"/>
              <w:rPr>
                <w:rFonts w:ascii="Calibri"/>
                <w:sz w:val="21"/>
              </w:rPr>
            </w:pPr>
            <w:r>
              <w:rPr>
                <w:rFonts w:ascii="Calibri"/>
                <w:w w:val="100"/>
                <w:sz w:val="21"/>
              </w:rPr>
              <w:t>2</w:t>
            </w:r>
          </w:p>
        </w:tc>
        <w:tc>
          <w:tcPr>
            <w:tcW w:w="2245" w:type="dxa"/>
            <w:tcBorders>
              <w:top w:val="single" w:color="000000" w:sz="4" w:space="0"/>
              <w:left w:val="single" w:color="000000" w:sz="4" w:space="0"/>
              <w:bottom w:val="single" w:color="000000" w:sz="4" w:space="0"/>
              <w:right w:val="single" w:color="000000" w:sz="6" w:space="0"/>
            </w:tcBorders>
          </w:tcPr>
          <w:p>
            <w:pPr>
              <w:pStyle w:val="17"/>
              <w:spacing w:before="145"/>
              <w:ind w:left="886" w:right="879"/>
              <w:jc w:val="center"/>
              <w:rPr>
                <w:rFonts w:ascii="Calibri"/>
                <w:sz w:val="21"/>
              </w:rPr>
            </w:pPr>
            <w:r>
              <w:rPr>
                <w:rFonts w:ascii="Calibri"/>
                <w:sz w:val="21"/>
              </w:rPr>
              <w:t>32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2242" w:type="dxa"/>
            <w:tcBorders>
              <w:top w:val="single" w:color="000000" w:sz="4" w:space="0"/>
              <w:left w:val="single" w:color="000000" w:sz="4" w:space="0"/>
              <w:bottom w:val="single" w:color="000000" w:sz="4" w:space="0"/>
              <w:right w:val="single" w:color="000000" w:sz="4" w:space="0"/>
            </w:tcBorders>
          </w:tcPr>
          <w:p>
            <w:pPr>
              <w:pStyle w:val="17"/>
              <w:spacing w:before="28"/>
              <w:ind w:left="152" w:right="143"/>
              <w:jc w:val="center"/>
              <w:rPr>
                <w:rFonts w:ascii="Calibri"/>
                <w:sz w:val="21"/>
              </w:rPr>
            </w:pPr>
            <w:r>
              <w:rPr>
                <w:rFonts w:ascii="Calibri"/>
                <w:sz w:val="21"/>
              </w:rPr>
              <w:t>10102</w:t>
            </w:r>
          </w:p>
        </w:tc>
        <w:tc>
          <w:tcPr>
            <w:tcW w:w="2243" w:type="dxa"/>
            <w:tcBorders>
              <w:top w:val="single" w:color="000000" w:sz="4" w:space="0"/>
              <w:left w:val="single" w:color="000000" w:sz="4" w:space="0"/>
              <w:bottom w:val="single" w:color="000000" w:sz="4" w:space="0"/>
              <w:right w:val="single" w:color="000000" w:sz="4" w:space="0"/>
            </w:tcBorders>
          </w:tcPr>
          <w:p>
            <w:pPr>
              <w:pStyle w:val="17"/>
              <w:spacing w:before="178"/>
              <w:ind w:left="256" w:right="247"/>
              <w:jc w:val="center"/>
              <w:rPr>
                <w:sz w:val="21"/>
              </w:rPr>
            </w:pPr>
            <w:r>
              <w:rPr>
                <w:sz w:val="21"/>
              </w:rPr>
              <w:t>就业指导</w:t>
            </w:r>
          </w:p>
        </w:tc>
        <w:tc>
          <w:tcPr>
            <w:tcW w:w="2245" w:type="dxa"/>
            <w:tcBorders>
              <w:top w:val="single" w:color="000000" w:sz="4" w:space="0"/>
              <w:left w:val="single" w:color="000000" w:sz="4" w:space="0"/>
              <w:bottom w:val="single" w:color="000000" w:sz="4" w:space="0"/>
              <w:right w:val="single" w:color="000000" w:sz="4" w:space="0"/>
            </w:tcBorders>
          </w:tcPr>
          <w:p>
            <w:pPr>
              <w:pStyle w:val="17"/>
              <w:spacing w:before="178"/>
              <w:ind w:left="575" w:right="569"/>
              <w:jc w:val="center"/>
              <w:rPr>
                <w:sz w:val="21"/>
              </w:rPr>
            </w:pPr>
            <w:r>
              <w:rPr>
                <w:sz w:val="21"/>
              </w:rPr>
              <w:t>公共必修课</w:t>
            </w:r>
          </w:p>
        </w:tc>
        <w:tc>
          <w:tcPr>
            <w:tcW w:w="2242" w:type="dxa"/>
            <w:tcBorders>
              <w:top w:val="single" w:color="000000" w:sz="4" w:space="0"/>
              <w:left w:val="single" w:color="000000" w:sz="4" w:space="0"/>
              <w:bottom w:val="single" w:color="000000" w:sz="4" w:space="0"/>
              <w:right w:val="single" w:color="000000" w:sz="4" w:space="0"/>
            </w:tcBorders>
          </w:tcPr>
          <w:p>
            <w:pPr>
              <w:pStyle w:val="17"/>
              <w:spacing w:before="22"/>
              <w:ind w:left="152" w:right="149"/>
              <w:jc w:val="center"/>
              <w:rPr>
                <w:sz w:val="21"/>
              </w:rPr>
            </w:pPr>
            <w:r>
              <w:rPr>
                <w:sz w:val="21"/>
              </w:rPr>
              <w:t>职业生涯规划与就业</w:t>
            </w:r>
          </w:p>
          <w:p>
            <w:pPr>
              <w:pStyle w:val="17"/>
              <w:spacing w:before="43"/>
              <w:ind w:left="152" w:right="149"/>
              <w:jc w:val="center"/>
              <w:rPr>
                <w:sz w:val="21"/>
              </w:rPr>
            </w:pPr>
            <w:r>
              <w:rPr>
                <w:sz w:val="21"/>
              </w:rPr>
              <w:t>指导课程</w:t>
            </w:r>
          </w:p>
        </w:tc>
        <w:tc>
          <w:tcPr>
            <w:tcW w:w="2243"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256" w:right="249"/>
              <w:jc w:val="center"/>
              <w:rPr>
                <w:rFonts w:ascii="Calibri"/>
                <w:sz w:val="21"/>
              </w:rPr>
            </w:pPr>
            <w:r>
              <w:rPr>
                <w:rFonts w:ascii="Calibri"/>
                <w:sz w:val="21"/>
              </w:rPr>
              <w:t>0.5</w:t>
            </w:r>
          </w:p>
        </w:tc>
        <w:tc>
          <w:tcPr>
            <w:tcW w:w="2245" w:type="dxa"/>
            <w:tcBorders>
              <w:top w:val="single" w:color="000000" w:sz="4" w:space="0"/>
              <w:left w:val="single" w:color="000000" w:sz="4" w:space="0"/>
              <w:bottom w:val="single" w:color="000000" w:sz="4" w:space="0"/>
              <w:right w:val="single" w:color="000000" w:sz="6" w:space="0"/>
            </w:tcBorders>
          </w:tcPr>
          <w:p>
            <w:pPr>
              <w:pStyle w:val="17"/>
              <w:spacing w:before="4"/>
              <w:rPr>
                <w:b/>
                <w:sz w:val="14"/>
              </w:rPr>
            </w:pPr>
          </w:p>
          <w:p>
            <w:pPr>
              <w:pStyle w:val="17"/>
              <w:ind w:left="3"/>
              <w:jc w:val="center"/>
              <w:rPr>
                <w:rFonts w:ascii="Calibri"/>
                <w:sz w:val="21"/>
              </w:rPr>
            </w:pPr>
            <w:r>
              <w:rPr>
                <w:rFonts w:ascii="Calibri"/>
                <w:w w:val="100"/>
                <w:sz w:val="21"/>
              </w:rPr>
              <w:t>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13" w:hRule="atLeast"/>
        </w:trPr>
        <w:tc>
          <w:tcPr>
            <w:tcW w:w="2242" w:type="dxa"/>
            <w:tcBorders>
              <w:top w:val="single" w:color="000000" w:sz="4" w:space="0"/>
              <w:left w:val="single" w:color="000000" w:sz="4" w:space="0"/>
              <w:right w:val="single" w:color="000000" w:sz="4" w:space="0"/>
            </w:tcBorders>
          </w:tcPr>
          <w:p>
            <w:pPr>
              <w:pStyle w:val="17"/>
              <w:spacing w:before="28"/>
              <w:ind w:left="152" w:right="143"/>
              <w:jc w:val="center"/>
              <w:rPr>
                <w:rFonts w:ascii="Calibri"/>
                <w:sz w:val="21"/>
              </w:rPr>
            </w:pPr>
            <w:r>
              <w:rPr>
                <w:rFonts w:ascii="Calibri"/>
                <w:sz w:val="21"/>
              </w:rPr>
              <w:t>10103</w:t>
            </w:r>
          </w:p>
        </w:tc>
        <w:tc>
          <w:tcPr>
            <w:tcW w:w="2243" w:type="dxa"/>
            <w:tcBorders>
              <w:top w:val="single" w:color="000000" w:sz="4" w:space="0"/>
              <w:left w:val="single" w:color="000000" w:sz="4" w:space="0"/>
              <w:right w:val="single" w:color="000000" w:sz="4" w:space="0"/>
            </w:tcBorders>
          </w:tcPr>
          <w:p>
            <w:pPr>
              <w:pStyle w:val="17"/>
              <w:spacing w:before="22"/>
              <w:ind w:left="256" w:right="247"/>
              <w:jc w:val="center"/>
              <w:rPr>
                <w:sz w:val="21"/>
              </w:rPr>
            </w:pPr>
            <w:r>
              <w:rPr>
                <w:sz w:val="21"/>
              </w:rPr>
              <w:t>创业教育</w:t>
            </w:r>
          </w:p>
        </w:tc>
        <w:tc>
          <w:tcPr>
            <w:tcW w:w="2245" w:type="dxa"/>
            <w:tcBorders>
              <w:top w:val="single" w:color="000000" w:sz="4" w:space="0"/>
              <w:left w:val="single" w:color="000000" w:sz="4" w:space="0"/>
              <w:right w:val="single" w:color="000000" w:sz="4" w:space="0"/>
            </w:tcBorders>
          </w:tcPr>
          <w:p>
            <w:pPr>
              <w:pStyle w:val="17"/>
              <w:spacing w:before="22"/>
              <w:ind w:left="575" w:right="569"/>
              <w:jc w:val="center"/>
              <w:rPr>
                <w:sz w:val="21"/>
              </w:rPr>
            </w:pPr>
            <w:r>
              <w:rPr>
                <w:sz w:val="21"/>
              </w:rPr>
              <w:t>公共必修课</w:t>
            </w:r>
          </w:p>
        </w:tc>
        <w:tc>
          <w:tcPr>
            <w:tcW w:w="2242" w:type="dxa"/>
            <w:tcBorders>
              <w:top w:val="single" w:color="000000" w:sz="4" w:space="0"/>
              <w:left w:val="single" w:color="000000" w:sz="4" w:space="0"/>
              <w:right w:val="single" w:color="000000" w:sz="4" w:space="0"/>
            </w:tcBorders>
          </w:tcPr>
          <w:p>
            <w:pPr>
              <w:pStyle w:val="17"/>
              <w:spacing w:before="22"/>
              <w:ind w:left="152" w:right="149"/>
              <w:jc w:val="center"/>
              <w:rPr>
                <w:sz w:val="21"/>
              </w:rPr>
            </w:pPr>
            <w:r>
              <w:rPr>
                <w:sz w:val="21"/>
              </w:rPr>
              <w:t>创新创业教育课程</w:t>
            </w:r>
          </w:p>
        </w:tc>
        <w:tc>
          <w:tcPr>
            <w:tcW w:w="2243" w:type="dxa"/>
            <w:tcBorders>
              <w:top w:val="single" w:color="000000" w:sz="4" w:space="0"/>
              <w:left w:val="single" w:color="000000" w:sz="4" w:space="0"/>
              <w:right w:val="single" w:color="000000" w:sz="4" w:space="0"/>
            </w:tcBorders>
          </w:tcPr>
          <w:p>
            <w:pPr>
              <w:pStyle w:val="17"/>
              <w:spacing w:before="28"/>
              <w:ind w:left="5"/>
              <w:jc w:val="center"/>
              <w:rPr>
                <w:rFonts w:ascii="Calibri"/>
                <w:sz w:val="21"/>
              </w:rPr>
            </w:pPr>
            <w:r>
              <w:rPr>
                <w:rFonts w:ascii="Calibri"/>
                <w:w w:val="100"/>
                <w:sz w:val="21"/>
              </w:rPr>
              <w:t>1</w:t>
            </w:r>
          </w:p>
        </w:tc>
        <w:tc>
          <w:tcPr>
            <w:tcW w:w="2245" w:type="dxa"/>
            <w:tcBorders>
              <w:top w:val="single" w:color="000000" w:sz="4" w:space="0"/>
              <w:left w:val="single" w:color="000000" w:sz="4" w:space="0"/>
              <w:right w:val="single" w:color="000000" w:sz="6" w:space="0"/>
            </w:tcBorders>
          </w:tcPr>
          <w:p>
            <w:pPr>
              <w:pStyle w:val="17"/>
              <w:spacing w:before="28"/>
              <w:ind w:left="886" w:right="879"/>
              <w:jc w:val="center"/>
              <w:rPr>
                <w:rFonts w:ascii="Calibri"/>
                <w:sz w:val="21"/>
              </w:rPr>
            </w:pPr>
            <w:r>
              <w:rPr>
                <w:rFonts w:ascii="Calibri"/>
                <w:sz w:val="21"/>
              </w:rPr>
              <w:t>16</w:t>
            </w:r>
          </w:p>
        </w:tc>
      </w:tr>
    </w:tbl>
    <w:p>
      <w:pPr>
        <w:pStyle w:val="9"/>
        <w:rPr>
          <w:b/>
          <w:sz w:val="30"/>
        </w:rPr>
      </w:pPr>
    </w:p>
    <w:p>
      <w:pPr>
        <w:pStyle w:val="8"/>
        <w:spacing w:before="234"/>
      </w:pPr>
      <w:r>
        <w:t>指标解释：</w:t>
      </w:r>
    </w:p>
    <w:p>
      <w:pPr>
        <w:spacing w:before="72"/>
        <w:ind w:left="420" w:right="0" w:firstLine="0"/>
        <w:jc w:val="left"/>
        <w:rPr>
          <w:sz w:val="21"/>
        </w:rPr>
      </w:pPr>
      <w:r>
        <w:rPr>
          <w:b/>
          <w:sz w:val="21"/>
        </w:rPr>
        <w:t>课程类别</w:t>
      </w:r>
      <w:r>
        <w:rPr>
          <w:rFonts w:hint="eastAsia" w:ascii="Microsoft JhengHei" w:eastAsia="Microsoft JhengHei"/>
          <w:b/>
          <w:sz w:val="21"/>
        </w:rPr>
        <w:t>：</w:t>
      </w:r>
      <w:r>
        <w:rPr>
          <w:sz w:val="21"/>
        </w:rPr>
        <w:t>公共必修课、公共选修课、专业课。</w:t>
      </w:r>
    </w:p>
    <w:p>
      <w:pPr>
        <w:pStyle w:val="9"/>
        <w:spacing w:before="48"/>
        <w:ind w:left="420"/>
        <w:rPr>
          <w:rFonts w:hint="eastAsia" w:ascii="Arial Unicode MS" w:eastAsia="Arial Unicode MS"/>
        </w:rPr>
      </w:pPr>
      <w:r>
        <w:rPr>
          <w:rFonts w:hint="eastAsia" w:ascii="Microsoft JhengHei" w:eastAsia="Microsoft JhengHei"/>
          <w:b/>
        </w:rPr>
        <w:t>课程类型：</w:t>
      </w:r>
      <w:r>
        <w:t>创新创业教育课程、</w:t>
      </w:r>
      <w:r>
        <w:rPr>
          <w:shd w:val="clear" w:color="auto" w:fill="FFFF00"/>
        </w:rPr>
        <w:t>思想政治理论课程</w:t>
      </w:r>
      <w:r>
        <w:t>、心理健康课程、职业生涯规划与就业指导课程</w:t>
      </w:r>
      <w:r>
        <w:rPr>
          <w:rFonts w:hint="eastAsia" w:ascii="Arial Unicode MS" w:eastAsia="Arial Unicode MS"/>
        </w:rPr>
        <w:t>。</w:t>
      </w:r>
    </w:p>
    <w:p>
      <w:pPr>
        <w:pStyle w:val="9"/>
        <w:spacing w:before="111" w:line="367" w:lineRule="auto"/>
        <w:ind w:left="420" w:right="1470"/>
      </w:pPr>
      <w:r>
        <w:rPr>
          <w:b/>
        </w:rPr>
        <w:t>思想政治理论课：</w:t>
      </w:r>
      <w:r>
        <w:t xml:space="preserve">特指本科院校开设的马克思主义基本原理，毛泽东思想和中国特色社会主义理论体系概论，中国近现代史纲要，思想道德修养与法律基础，形势与政策等 </w:t>
      </w:r>
      <w:r>
        <w:rPr>
          <w:rFonts w:ascii="Calibri" w:eastAsia="Calibri"/>
        </w:rPr>
        <w:t xml:space="preserve">5 </w:t>
      </w:r>
      <w:r>
        <w:t>门公共必修课程。</w:t>
      </w:r>
    </w:p>
    <w:p>
      <w:pPr>
        <w:pStyle w:val="8"/>
        <w:spacing w:line="264" w:lineRule="exact"/>
      </w:pPr>
      <w:r>
        <w:rPr>
          <w:rFonts w:ascii="Times New Roman" w:eastAsia="Times New Roman"/>
        </w:rPr>
        <w:t>*</w:t>
      </w:r>
      <w:r>
        <w:t>校验关系</w:t>
      </w:r>
    </w:p>
    <w:p>
      <w:pPr>
        <w:pStyle w:val="9"/>
        <w:spacing w:before="1"/>
        <w:rPr>
          <w:b/>
          <w:sz w:val="19"/>
        </w:rPr>
      </w:pPr>
    </w:p>
    <w:p>
      <w:pPr>
        <w:spacing w:before="0"/>
        <w:ind w:left="420" w:right="0" w:firstLine="0"/>
        <w:jc w:val="left"/>
        <w:rPr>
          <w:b/>
          <w:sz w:val="21"/>
        </w:rPr>
      </w:pPr>
      <w:r>
        <w:rPr>
          <w:b/>
          <w:sz w:val="21"/>
        </w:rPr>
        <w:t>表内校验：</w:t>
      </w:r>
    </w:p>
    <w:p>
      <w:pPr>
        <w:pStyle w:val="9"/>
        <w:spacing w:before="2"/>
        <w:ind w:left="840"/>
      </w:pPr>
      <w:r>
        <w:rPr>
          <w:rFonts w:ascii="Calibri" w:hAnsi="Calibri" w:eastAsia="Calibri"/>
        </w:rPr>
        <w:t>1.</w:t>
      </w:r>
      <w:r>
        <w:t>本表只填报上述四类课程，同一课程号开出多个教学班，只按课程号录入一行记录，即“课程名称”与“课程号”不重复。</w:t>
      </w:r>
    </w:p>
    <w:p>
      <w:pPr>
        <w:pStyle w:val="8"/>
        <w:spacing w:before="65"/>
        <w:rPr>
          <w:rFonts w:hint="eastAsia" w:ascii="Microsoft JhengHei" w:eastAsia="Microsoft JhengHei"/>
        </w:rPr>
      </w:pPr>
      <w:r>
        <w:rPr>
          <w:rFonts w:hint="eastAsia" w:ascii="Microsoft JhengHei" w:eastAsia="Microsoft JhengHei"/>
        </w:rPr>
        <w:t>表间校验：</w:t>
      </w:r>
    </w:p>
    <w:p>
      <w:pPr>
        <w:pStyle w:val="9"/>
        <w:spacing w:before="115"/>
        <w:ind w:left="840"/>
      </w:pPr>
      <w:r>
        <w:rPr>
          <w:rFonts w:ascii="Calibri" w:hAnsi="Calibri" w:eastAsia="Calibri"/>
        </w:rPr>
        <w:t>1.</w:t>
      </w:r>
      <w:r>
        <w:t xml:space="preserve">“课程号”、“课程名称”与表 </w:t>
      </w:r>
      <w:r>
        <w:rPr>
          <w:rFonts w:ascii="Calibri" w:hAnsi="Calibri" w:eastAsia="Calibri"/>
        </w:rPr>
        <w:t>5-1-1</w:t>
      </w:r>
      <w:r>
        <w:t>“课程号”、“课程名称”保持一致。</w:t>
      </w:r>
    </w:p>
    <w:p>
      <w:pPr>
        <w:spacing w:after="0"/>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62" w:name="_bookmark59"/>
      <w:bookmarkEnd w:id="62"/>
      <w:r>
        <w:t xml:space="preserve">表 </w:t>
      </w:r>
      <w:r>
        <w:rPr>
          <w:rFonts w:ascii="Times New Roman" w:eastAsia="Times New Roman"/>
        </w:rPr>
        <w:t xml:space="preserve">5-2-1 </w:t>
      </w:r>
      <w:r>
        <w:t>分专业毕业综合训练情况（学年）</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04"/>
        <w:gridCol w:w="2002"/>
        <w:gridCol w:w="2652"/>
        <w:gridCol w:w="65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004" w:type="dxa"/>
            <w:vMerge w:val="restart"/>
            <w:tcBorders>
              <w:left w:val="single" w:color="000000" w:sz="4" w:space="0"/>
              <w:bottom w:val="single" w:color="000000" w:sz="4" w:space="0"/>
              <w:right w:val="single" w:color="000000" w:sz="4" w:space="0"/>
            </w:tcBorders>
          </w:tcPr>
          <w:p>
            <w:pPr>
              <w:pStyle w:val="17"/>
              <w:spacing w:before="11"/>
              <w:rPr>
                <w:b/>
                <w:sz w:val="19"/>
              </w:rPr>
            </w:pPr>
          </w:p>
          <w:p>
            <w:pPr>
              <w:pStyle w:val="17"/>
              <w:ind w:left="369"/>
              <w:rPr>
                <w:b/>
                <w:sz w:val="21"/>
              </w:rPr>
            </w:pPr>
            <w:r>
              <w:rPr>
                <w:b/>
                <w:sz w:val="21"/>
              </w:rPr>
              <w:t>校内专业代码</w:t>
            </w:r>
          </w:p>
        </w:tc>
        <w:tc>
          <w:tcPr>
            <w:tcW w:w="2002" w:type="dxa"/>
            <w:vMerge w:val="restart"/>
            <w:tcBorders>
              <w:left w:val="single" w:color="000000" w:sz="4" w:space="0"/>
              <w:bottom w:val="single" w:color="000000" w:sz="4" w:space="0"/>
              <w:right w:val="single" w:color="000000" w:sz="4" w:space="0"/>
            </w:tcBorders>
          </w:tcPr>
          <w:p>
            <w:pPr>
              <w:pStyle w:val="17"/>
              <w:spacing w:before="11"/>
              <w:rPr>
                <w:b/>
                <w:sz w:val="19"/>
              </w:rPr>
            </w:pPr>
          </w:p>
          <w:p>
            <w:pPr>
              <w:pStyle w:val="17"/>
              <w:ind w:left="369"/>
              <w:rPr>
                <w:b/>
                <w:sz w:val="21"/>
              </w:rPr>
            </w:pPr>
            <w:r>
              <w:rPr>
                <w:b/>
                <w:sz w:val="21"/>
              </w:rPr>
              <w:t>校内专业名称</w:t>
            </w:r>
          </w:p>
        </w:tc>
        <w:tc>
          <w:tcPr>
            <w:tcW w:w="9171" w:type="dxa"/>
            <w:gridSpan w:val="2"/>
            <w:tcBorders>
              <w:left w:val="single" w:color="000000" w:sz="4" w:space="0"/>
              <w:bottom w:val="single" w:color="000000" w:sz="4" w:space="0"/>
              <w:right w:val="single" w:color="000000" w:sz="4" w:space="0"/>
            </w:tcBorders>
          </w:tcPr>
          <w:p>
            <w:pPr>
              <w:pStyle w:val="17"/>
              <w:spacing w:before="58"/>
              <w:ind w:left="3405" w:right="3395"/>
              <w:jc w:val="center"/>
              <w:rPr>
                <w:b/>
                <w:sz w:val="21"/>
              </w:rPr>
            </w:pPr>
            <w:r>
              <w:rPr>
                <w:b/>
                <w:sz w:val="21"/>
              </w:rPr>
              <w:t>毕业综合训练课题（个）</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2004" w:type="dxa"/>
            <w:vMerge w:val="continue"/>
            <w:tcBorders>
              <w:top w:val="nil"/>
              <w:left w:val="single" w:color="000000" w:sz="4" w:space="0"/>
              <w:bottom w:val="single" w:color="000000" w:sz="4" w:space="0"/>
              <w:right w:val="single" w:color="000000" w:sz="4" w:space="0"/>
            </w:tcBorders>
          </w:tcPr>
          <w:p>
            <w:pPr>
              <w:rPr>
                <w:sz w:val="2"/>
                <w:szCs w:val="2"/>
              </w:rPr>
            </w:pPr>
          </w:p>
        </w:tc>
        <w:tc>
          <w:tcPr>
            <w:tcW w:w="2002" w:type="dxa"/>
            <w:vMerge w:val="continue"/>
            <w:tcBorders>
              <w:top w:val="nil"/>
              <w:left w:val="single" w:color="000000" w:sz="4" w:space="0"/>
              <w:bottom w:val="single" w:color="000000" w:sz="4" w:space="0"/>
              <w:right w:val="single" w:color="000000" w:sz="4" w:space="0"/>
            </w:tcBorders>
          </w:tcPr>
          <w:p>
            <w:pPr>
              <w:rPr>
                <w:sz w:val="2"/>
                <w:szCs w:val="2"/>
              </w:rPr>
            </w:pPr>
          </w:p>
        </w:tc>
        <w:tc>
          <w:tcPr>
            <w:tcW w:w="2652" w:type="dxa"/>
            <w:tcBorders>
              <w:top w:val="single" w:color="000000" w:sz="4" w:space="0"/>
              <w:left w:val="single" w:color="000000" w:sz="4" w:space="0"/>
              <w:bottom w:val="single" w:color="000000" w:sz="4" w:space="0"/>
              <w:right w:val="single" w:color="000000" w:sz="4" w:space="0"/>
            </w:tcBorders>
          </w:tcPr>
          <w:p>
            <w:pPr>
              <w:pStyle w:val="17"/>
              <w:spacing w:before="58"/>
              <w:ind w:left="1097" w:right="1085"/>
              <w:jc w:val="center"/>
              <w:rPr>
                <w:sz w:val="21"/>
              </w:rPr>
            </w:pPr>
            <w:r>
              <w:rPr>
                <w:sz w:val="21"/>
              </w:rPr>
              <w:t>总数</w:t>
            </w:r>
          </w:p>
        </w:tc>
        <w:tc>
          <w:tcPr>
            <w:tcW w:w="6519" w:type="dxa"/>
            <w:tcBorders>
              <w:top w:val="single" w:color="000000" w:sz="4" w:space="0"/>
              <w:left w:val="single" w:color="000000" w:sz="4" w:space="0"/>
              <w:bottom w:val="single" w:color="000000" w:sz="4" w:space="0"/>
              <w:right w:val="single" w:color="000000" w:sz="4" w:space="0"/>
            </w:tcBorders>
          </w:tcPr>
          <w:p>
            <w:pPr>
              <w:pStyle w:val="17"/>
              <w:spacing w:before="58"/>
              <w:ind w:left="299" w:right="289"/>
              <w:jc w:val="center"/>
              <w:rPr>
                <w:sz w:val="21"/>
              </w:rPr>
            </w:pPr>
            <w:r>
              <w:rPr>
                <w:sz w:val="21"/>
              </w:rPr>
              <w:t>其中：在实验、实习、工程实践和社会调查等社会实践中完成数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2004" w:type="dxa"/>
            <w:tcBorders>
              <w:top w:val="single" w:color="000000" w:sz="4" w:space="0"/>
              <w:left w:val="single" w:color="000000" w:sz="4" w:space="0"/>
              <w:bottom w:val="single" w:color="000000" w:sz="4" w:space="0"/>
              <w:right w:val="single" w:color="000000" w:sz="4" w:space="0"/>
            </w:tcBorders>
          </w:tcPr>
          <w:p>
            <w:pPr>
              <w:pStyle w:val="17"/>
              <w:spacing w:before="59"/>
              <w:ind w:left="791"/>
              <w:rPr>
                <w:rFonts w:ascii="Calibri"/>
                <w:sz w:val="21"/>
              </w:rPr>
            </w:pPr>
            <w:r>
              <w:rPr>
                <w:rFonts w:ascii="Calibri"/>
                <w:sz w:val="21"/>
              </w:rPr>
              <w:t>080205Y</w:t>
            </w:r>
          </w:p>
        </w:tc>
        <w:tc>
          <w:tcPr>
            <w:tcW w:w="2002" w:type="dxa"/>
            <w:tcBorders>
              <w:top w:val="single" w:color="000000" w:sz="4" w:space="0"/>
              <w:left w:val="single" w:color="000000" w:sz="4" w:space="0"/>
              <w:bottom w:val="single" w:color="000000" w:sz="4" w:space="0"/>
              <w:right w:val="single" w:color="000000" w:sz="4" w:space="0"/>
            </w:tcBorders>
          </w:tcPr>
          <w:p>
            <w:pPr>
              <w:pStyle w:val="17"/>
              <w:spacing w:before="58"/>
              <w:ind w:left="247" w:right="234"/>
              <w:jc w:val="center"/>
              <w:rPr>
                <w:sz w:val="21"/>
              </w:rPr>
            </w:pPr>
            <w:r>
              <w:rPr>
                <w:sz w:val="21"/>
              </w:rPr>
              <w:t>材料科学与工程</w:t>
            </w:r>
          </w:p>
        </w:tc>
        <w:tc>
          <w:tcPr>
            <w:tcW w:w="2652" w:type="dxa"/>
            <w:tcBorders>
              <w:top w:val="single" w:color="000000" w:sz="4" w:space="0"/>
              <w:left w:val="single" w:color="000000" w:sz="4" w:space="0"/>
              <w:bottom w:val="single" w:color="000000" w:sz="4" w:space="0"/>
              <w:right w:val="single" w:color="000000" w:sz="4" w:space="0"/>
            </w:tcBorders>
          </w:tcPr>
          <w:p>
            <w:pPr>
              <w:pStyle w:val="17"/>
              <w:spacing w:before="59"/>
              <w:ind w:left="1095" w:right="1085"/>
              <w:jc w:val="center"/>
              <w:rPr>
                <w:rFonts w:ascii="Calibri"/>
                <w:sz w:val="21"/>
              </w:rPr>
            </w:pPr>
            <w:r>
              <w:rPr>
                <w:rFonts w:ascii="Calibri"/>
                <w:sz w:val="21"/>
              </w:rPr>
              <w:t>156</w:t>
            </w:r>
          </w:p>
        </w:tc>
        <w:tc>
          <w:tcPr>
            <w:tcW w:w="6519" w:type="dxa"/>
            <w:tcBorders>
              <w:top w:val="single" w:color="000000" w:sz="4" w:space="0"/>
              <w:left w:val="single" w:color="000000" w:sz="4" w:space="0"/>
              <w:bottom w:val="single" w:color="000000" w:sz="4" w:space="0"/>
              <w:right w:val="single" w:color="000000" w:sz="4" w:space="0"/>
            </w:tcBorders>
          </w:tcPr>
          <w:p>
            <w:pPr>
              <w:pStyle w:val="17"/>
              <w:spacing w:before="59"/>
              <w:ind w:left="297" w:right="289"/>
              <w:jc w:val="center"/>
              <w:rPr>
                <w:rFonts w:ascii="Calibri"/>
                <w:sz w:val="21"/>
              </w:rPr>
            </w:pPr>
            <w:r>
              <w:rPr>
                <w:rFonts w:ascii="Calibri"/>
                <w:sz w:val="21"/>
              </w:rPr>
              <w:t>156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2004" w:type="dxa"/>
            <w:tcBorders>
              <w:top w:val="single" w:color="000000" w:sz="4" w:space="0"/>
              <w:left w:val="single" w:color="000000" w:sz="4" w:space="0"/>
              <w:right w:val="single" w:color="000000" w:sz="4" w:space="0"/>
            </w:tcBorders>
          </w:tcPr>
          <w:p>
            <w:pPr>
              <w:pStyle w:val="17"/>
              <w:spacing w:before="59"/>
              <w:ind w:left="661" w:right="654"/>
              <w:jc w:val="center"/>
              <w:rPr>
                <w:rFonts w:ascii="Calibri"/>
                <w:sz w:val="21"/>
              </w:rPr>
            </w:pPr>
            <w:r>
              <w:rPr>
                <w:rFonts w:ascii="Calibri"/>
                <w:sz w:val="21"/>
              </w:rPr>
              <w:t>050206</w:t>
            </w:r>
          </w:p>
        </w:tc>
        <w:tc>
          <w:tcPr>
            <w:tcW w:w="2002" w:type="dxa"/>
            <w:tcBorders>
              <w:top w:val="single" w:color="000000" w:sz="4" w:space="0"/>
              <w:left w:val="single" w:color="000000" w:sz="4" w:space="0"/>
              <w:right w:val="single" w:color="000000" w:sz="4" w:space="0"/>
            </w:tcBorders>
          </w:tcPr>
          <w:p>
            <w:pPr>
              <w:pStyle w:val="17"/>
              <w:spacing w:before="58"/>
              <w:ind w:left="247" w:right="234"/>
              <w:jc w:val="center"/>
              <w:rPr>
                <w:sz w:val="21"/>
              </w:rPr>
            </w:pPr>
            <w:r>
              <w:rPr>
                <w:sz w:val="21"/>
              </w:rPr>
              <w:t>日语</w:t>
            </w:r>
          </w:p>
        </w:tc>
        <w:tc>
          <w:tcPr>
            <w:tcW w:w="2652" w:type="dxa"/>
            <w:tcBorders>
              <w:top w:val="single" w:color="000000" w:sz="4" w:space="0"/>
              <w:left w:val="single" w:color="000000" w:sz="4" w:space="0"/>
              <w:right w:val="single" w:color="000000" w:sz="4" w:space="0"/>
            </w:tcBorders>
          </w:tcPr>
          <w:p>
            <w:pPr>
              <w:pStyle w:val="17"/>
              <w:spacing w:before="59"/>
              <w:ind w:left="1097" w:right="1085"/>
              <w:jc w:val="center"/>
              <w:rPr>
                <w:rFonts w:ascii="Calibri"/>
                <w:sz w:val="21"/>
              </w:rPr>
            </w:pPr>
            <w:r>
              <w:rPr>
                <w:rFonts w:ascii="Calibri"/>
                <w:sz w:val="21"/>
              </w:rPr>
              <w:t>95</w:t>
            </w:r>
          </w:p>
        </w:tc>
        <w:tc>
          <w:tcPr>
            <w:tcW w:w="6519" w:type="dxa"/>
            <w:tcBorders>
              <w:top w:val="single" w:color="000000" w:sz="4" w:space="0"/>
              <w:left w:val="single" w:color="000000" w:sz="4" w:space="0"/>
              <w:right w:val="single" w:color="000000" w:sz="4" w:space="0"/>
            </w:tcBorders>
          </w:tcPr>
          <w:p>
            <w:pPr>
              <w:pStyle w:val="17"/>
              <w:spacing w:before="59"/>
              <w:ind w:left="299" w:right="289"/>
              <w:jc w:val="center"/>
              <w:rPr>
                <w:rFonts w:ascii="Calibri"/>
                <w:sz w:val="21"/>
              </w:rPr>
            </w:pPr>
            <w:r>
              <w:rPr>
                <w:rFonts w:ascii="Calibri"/>
                <w:sz w:val="21"/>
              </w:rPr>
              <w:t>56</w:t>
            </w:r>
          </w:p>
        </w:tc>
      </w:tr>
    </w:tbl>
    <w:p>
      <w:pPr>
        <w:pStyle w:val="8"/>
        <w:spacing w:before="1"/>
      </w:pPr>
      <w:r>
        <w:t>指标解释：</w:t>
      </w:r>
    </w:p>
    <w:p>
      <w:pPr>
        <w:pStyle w:val="9"/>
        <w:spacing w:before="139" w:line="364" w:lineRule="auto"/>
        <w:ind w:left="420" w:right="1470"/>
      </w:pPr>
      <w:r>
        <w:rPr>
          <w:b/>
          <w:spacing w:val="-6"/>
        </w:rPr>
        <w:t>毕业综合训练：</w:t>
      </w:r>
      <w:r>
        <w:rPr>
          <w:spacing w:val="-9"/>
        </w:rPr>
        <w:t>指不同类型学校或专业在毕业前所进行的专业综合训练环节。如毕业设计、毕业论文、毕业汇报演出、作品展示、医学临床实习、</w:t>
      </w:r>
      <w:r>
        <w:rPr>
          <w:spacing w:val="-5"/>
        </w:rPr>
        <w:t>社会调查报告等。</w:t>
      </w:r>
    </w:p>
    <w:p>
      <w:pPr>
        <w:pStyle w:val="8"/>
        <w:spacing w:before="1" w:line="242" w:lineRule="auto"/>
        <w:ind w:right="13659"/>
      </w:pPr>
      <w:r>
        <w:rPr>
          <w:rFonts w:ascii="Times New Roman" w:eastAsia="Times New Roman"/>
        </w:rPr>
        <w:t>*</w:t>
      </w:r>
      <w:r>
        <w:t>校验关系表内校验：</w:t>
      </w:r>
    </w:p>
    <w:p>
      <w:pPr>
        <w:pStyle w:val="16"/>
        <w:numPr>
          <w:ilvl w:val="0"/>
          <w:numId w:val="48"/>
        </w:numPr>
        <w:tabs>
          <w:tab w:val="left" w:pos="1003"/>
        </w:tabs>
        <w:spacing w:before="1" w:after="0" w:line="240" w:lineRule="auto"/>
        <w:ind w:left="1002" w:right="0" w:hanging="163"/>
        <w:jc w:val="left"/>
        <w:rPr>
          <w:sz w:val="21"/>
        </w:rPr>
      </w:pPr>
      <w:r>
        <w:rPr>
          <w:spacing w:val="-3"/>
          <w:sz w:val="21"/>
        </w:rPr>
        <w:t>表内各行“校内专业代码”不可重复；</w:t>
      </w:r>
    </w:p>
    <w:p>
      <w:pPr>
        <w:pStyle w:val="16"/>
        <w:numPr>
          <w:ilvl w:val="0"/>
          <w:numId w:val="48"/>
        </w:numPr>
        <w:tabs>
          <w:tab w:val="left" w:pos="1003"/>
        </w:tabs>
        <w:spacing w:before="23" w:after="0" w:line="408" w:lineRule="exact"/>
        <w:ind w:left="420" w:right="8040" w:firstLine="419"/>
        <w:jc w:val="left"/>
        <w:rPr>
          <w:b/>
          <w:sz w:val="21"/>
        </w:rPr>
      </w:pPr>
      <w:r>
        <w:rPr>
          <w:spacing w:val="-3"/>
          <w:sz w:val="21"/>
        </w:rPr>
        <w:t>在实验、实习、工程实践和社会调查等社会实践中完成数≤总数。</w:t>
      </w:r>
      <w:r>
        <w:rPr>
          <w:b/>
          <w:spacing w:val="-3"/>
          <w:sz w:val="21"/>
        </w:rPr>
        <w:t>表间校验：</w:t>
      </w:r>
    </w:p>
    <w:p>
      <w:pPr>
        <w:pStyle w:val="9"/>
        <w:spacing w:line="251" w:lineRule="exact"/>
        <w:ind w:left="840"/>
      </w:pPr>
      <w:r>
        <w:rPr>
          <w:rFonts w:ascii="Calibri" w:hAnsi="Calibri" w:eastAsia="Calibri"/>
        </w:rPr>
        <w:t>1.</w:t>
      </w:r>
      <w:r>
        <w:t xml:space="preserve">校内专业代码”、“校内专业名称”与 </w:t>
      </w:r>
      <w:r>
        <w:rPr>
          <w:rFonts w:ascii="Calibri" w:hAnsi="Calibri" w:eastAsia="Calibri"/>
        </w:rPr>
        <w:t>1-5-1</w:t>
      </w:r>
      <w:r>
        <w:t>“校内专业代码”、“校内专业名称”保持一致。</w:t>
      </w:r>
    </w:p>
    <w:p>
      <w:pPr>
        <w:pStyle w:val="9"/>
        <w:rPr>
          <w:sz w:val="22"/>
        </w:rPr>
      </w:pPr>
    </w:p>
    <w:p>
      <w:pPr>
        <w:pStyle w:val="9"/>
        <w:spacing w:before="10"/>
        <w:rPr>
          <w:sz w:val="18"/>
        </w:rPr>
      </w:pPr>
    </w:p>
    <w:p>
      <w:pPr>
        <w:pStyle w:val="5"/>
        <w:spacing w:after="22"/>
      </w:pPr>
      <w:bookmarkStart w:id="63" w:name="_bookmark60"/>
      <w:bookmarkEnd w:id="63"/>
      <w:r>
        <w:t xml:space="preserve">表 </w:t>
      </w:r>
      <w:r>
        <w:rPr>
          <w:rFonts w:ascii="Times New Roman" w:eastAsia="Times New Roman"/>
        </w:rPr>
        <w:t xml:space="preserve">5-2-2 </w:t>
      </w:r>
      <w:r>
        <w:t>分专业教师指导学生毕业综合训练情况（非医学类专业填报）（学年）</w:t>
      </w:r>
    </w:p>
    <w:tbl>
      <w:tblPr>
        <w:tblStyle w:val="13"/>
        <w:tblW w:w="13179"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49"/>
        <w:gridCol w:w="2055"/>
        <w:gridCol w:w="1916"/>
        <w:gridCol w:w="3178"/>
        <w:gridCol w:w="318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2849" w:type="dxa"/>
            <w:tcBorders>
              <w:left w:val="single" w:color="000000" w:sz="4" w:space="0"/>
              <w:bottom w:val="single" w:color="000000" w:sz="4" w:space="0"/>
              <w:right w:val="single" w:color="000000" w:sz="4" w:space="0"/>
            </w:tcBorders>
          </w:tcPr>
          <w:p>
            <w:pPr>
              <w:pStyle w:val="17"/>
              <w:spacing w:before="91"/>
              <w:ind w:left="772" w:right="761"/>
              <w:jc w:val="center"/>
              <w:rPr>
                <w:b/>
                <w:sz w:val="21"/>
              </w:rPr>
            </w:pPr>
            <w:r>
              <w:rPr>
                <w:b/>
                <w:sz w:val="21"/>
              </w:rPr>
              <w:t>校内专业代码</w:t>
            </w:r>
          </w:p>
        </w:tc>
        <w:tc>
          <w:tcPr>
            <w:tcW w:w="2055" w:type="dxa"/>
            <w:tcBorders>
              <w:left w:val="single" w:color="000000" w:sz="4" w:space="0"/>
              <w:bottom w:val="single" w:color="000000" w:sz="4" w:space="0"/>
              <w:right w:val="single" w:color="000000" w:sz="4" w:space="0"/>
            </w:tcBorders>
          </w:tcPr>
          <w:p>
            <w:pPr>
              <w:pStyle w:val="17"/>
              <w:spacing w:before="91"/>
              <w:ind w:left="374" w:right="366"/>
              <w:jc w:val="center"/>
              <w:rPr>
                <w:b/>
                <w:sz w:val="21"/>
              </w:rPr>
            </w:pPr>
            <w:r>
              <w:rPr>
                <w:b/>
                <w:sz w:val="21"/>
              </w:rPr>
              <w:t>校内专业名称</w:t>
            </w:r>
          </w:p>
        </w:tc>
        <w:tc>
          <w:tcPr>
            <w:tcW w:w="1916" w:type="dxa"/>
            <w:tcBorders>
              <w:left w:val="single" w:color="000000" w:sz="4" w:space="0"/>
              <w:bottom w:val="single" w:color="000000" w:sz="4" w:space="0"/>
              <w:right w:val="single" w:color="000000" w:sz="4" w:space="0"/>
            </w:tcBorders>
          </w:tcPr>
          <w:p>
            <w:pPr>
              <w:pStyle w:val="17"/>
              <w:spacing w:before="91"/>
              <w:ind w:left="515" w:right="507"/>
              <w:jc w:val="center"/>
              <w:rPr>
                <w:b/>
                <w:sz w:val="21"/>
              </w:rPr>
            </w:pPr>
            <w:r>
              <w:rPr>
                <w:b/>
                <w:sz w:val="21"/>
              </w:rPr>
              <w:t>教师姓名</w:t>
            </w:r>
          </w:p>
        </w:tc>
        <w:tc>
          <w:tcPr>
            <w:tcW w:w="3178" w:type="dxa"/>
            <w:tcBorders>
              <w:left w:val="single" w:color="000000" w:sz="4" w:space="0"/>
              <w:bottom w:val="single" w:color="000000" w:sz="4" w:space="0"/>
              <w:right w:val="single" w:color="000000" w:sz="4" w:space="0"/>
            </w:tcBorders>
          </w:tcPr>
          <w:p>
            <w:pPr>
              <w:pStyle w:val="17"/>
              <w:spacing w:before="91"/>
              <w:ind w:left="1300" w:right="1293"/>
              <w:jc w:val="center"/>
              <w:rPr>
                <w:b/>
                <w:sz w:val="21"/>
              </w:rPr>
            </w:pPr>
            <w:r>
              <w:rPr>
                <w:b/>
                <w:sz w:val="21"/>
              </w:rPr>
              <w:t>工号</w:t>
            </w:r>
          </w:p>
        </w:tc>
        <w:tc>
          <w:tcPr>
            <w:tcW w:w="3181" w:type="dxa"/>
            <w:tcBorders>
              <w:left w:val="single" w:color="000000" w:sz="4" w:space="0"/>
              <w:bottom w:val="single" w:color="000000" w:sz="4" w:space="0"/>
              <w:right w:val="single" w:color="000000" w:sz="4" w:space="0"/>
            </w:tcBorders>
          </w:tcPr>
          <w:p>
            <w:pPr>
              <w:pStyle w:val="17"/>
              <w:spacing w:before="91"/>
              <w:ind w:left="724" w:right="719"/>
              <w:jc w:val="center"/>
              <w:rPr>
                <w:b/>
                <w:sz w:val="21"/>
              </w:rPr>
            </w:pPr>
            <w:r>
              <w:rPr>
                <w:b/>
                <w:sz w:val="21"/>
              </w:rPr>
              <w:t>指导专业学生数量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3" w:hRule="atLeast"/>
        </w:trPr>
        <w:tc>
          <w:tcPr>
            <w:tcW w:w="2849" w:type="dxa"/>
            <w:tcBorders>
              <w:top w:val="single" w:color="000000" w:sz="4" w:space="0"/>
              <w:left w:val="single" w:color="000000" w:sz="4" w:space="0"/>
              <w:bottom w:val="single" w:color="000000" w:sz="4" w:space="0"/>
              <w:right w:val="single" w:color="000000" w:sz="4" w:space="0"/>
            </w:tcBorders>
          </w:tcPr>
          <w:p>
            <w:pPr>
              <w:pStyle w:val="17"/>
              <w:spacing w:before="1"/>
              <w:ind w:left="768" w:right="761"/>
              <w:jc w:val="center"/>
              <w:rPr>
                <w:rFonts w:ascii="Calibri"/>
                <w:sz w:val="21"/>
              </w:rPr>
            </w:pPr>
            <w:r>
              <w:rPr>
                <w:rFonts w:ascii="Calibri"/>
                <w:sz w:val="21"/>
              </w:rPr>
              <w:t>080303</w:t>
            </w:r>
          </w:p>
        </w:tc>
        <w:tc>
          <w:tcPr>
            <w:tcW w:w="2055" w:type="dxa"/>
            <w:tcBorders>
              <w:top w:val="single" w:color="000000" w:sz="4" w:space="0"/>
              <w:left w:val="single" w:color="000000" w:sz="4" w:space="0"/>
              <w:bottom w:val="single" w:color="000000" w:sz="4" w:space="0"/>
              <w:right w:val="single" w:color="000000" w:sz="4" w:space="0"/>
            </w:tcBorders>
          </w:tcPr>
          <w:p>
            <w:pPr>
              <w:pStyle w:val="17"/>
              <w:spacing w:before="1"/>
              <w:ind w:left="373" w:right="366"/>
              <w:jc w:val="center"/>
              <w:rPr>
                <w:sz w:val="21"/>
              </w:rPr>
            </w:pPr>
            <w:r>
              <w:rPr>
                <w:sz w:val="21"/>
              </w:rPr>
              <w:t>工业设计</w:t>
            </w:r>
          </w:p>
        </w:tc>
        <w:tc>
          <w:tcPr>
            <w:tcW w:w="1916" w:type="dxa"/>
            <w:tcBorders>
              <w:top w:val="single" w:color="000000" w:sz="4" w:space="0"/>
              <w:left w:val="single" w:color="000000" w:sz="4" w:space="0"/>
              <w:bottom w:val="single" w:color="000000" w:sz="4" w:space="0"/>
              <w:right w:val="single" w:color="000000" w:sz="4" w:space="0"/>
            </w:tcBorders>
          </w:tcPr>
          <w:p>
            <w:pPr>
              <w:pStyle w:val="17"/>
              <w:spacing w:before="1"/>
              <w:ind w:left="515" w:right="507"/>
              <w:jc w:val="center"/>
              <w:rPr>
                <w:sz w:val="21"/>
              </w:rPr>
            </w:pPr>
            <w:r>
              <w:rPr>
                <w:sz w:val="21"/>
              </w:rPr>
              <w:t>陈六</w:t>
            </w:r>
          </w:p>
        </w:tc>
        <w:tc>
          <w:tcPr>
            <w:tcW w:w="3178" w:type="dxa"/>
            <w:tcBorders>
              <w:top w:val="single" w:color="000000" w:sz="4" w:space="0"/>
              <w:left w:val="single" w:color="000000" w:sz="4" w:space="0"/>
              <w:bottom w:val="single" w:color="000000" w:sz="4" w:space="0"/>
              <w:right w:val="single" w:color="000000" w:sz="4" w:space="0"/>
            </w:tcBorders>
          </w:tcPr>
          <w:p>
            <w:pPr>
              <w:pStyle w:val="17"/>
              <w:spacing w:before="1"/>
              <w:ind w:left="1301" w:right="1293"/>
              <w:jc w:val="center"/>
              <w:rPr>
                <w:rFonts w:ascii="Calibri"/>
                <w:sz w:val="21"/>
              </w:rPr>
            </w:pPr>
            <w:r>
              <w:rPr>
                <w:rFonts w:ascii="Calibri"/>
                <w:sz w:val="21"/>
              </w:rPr>
              <w:t>09117</w:t>
            </w:r>
          </w:p>
        </w:tc>
        <w:tc>
          <w:tcPr>
            <w:tcW w:w="3181" w:type="dxa"/>
            <w:tcBorders>
              <w:top w:val="single" w:color="000000" w:sz="4" w:space="0"/>
              <w:left w:val="single" w:color="000000" w:sz="4" w:space="0"/>
              <w:bottom w:val="single" w:color="000000" w:sz="4" w:space="0"/>
              <w:right w:val="single" w:color="000000" w:sz="4" w:space="0"/>
            </w:tcBorders>
          </w:tcPr>
          <w:p>
            <w:pPr>
              <w:pStyle w:val="17"/>
              <w:spacing w:before="1"/>
              <w:ind w:left="6"/>
              <w:jc w:val="center"/>
              <w:rPr>
                <w:rFonts w:ascii="Calibri"/>
                <w:sz w:val="21"/>
              </w:rPr>
            </w:pPr>
            <w:r>
              <w:rPr>
                <w:rFonts w:ascii="Calibri"/>
                <w:w w:val="100"/>
                <w:sz w:val="21"/>
              </w:rPr>
              <w:t>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3" w:hRule="atLeast"/>
        </w:trPr>
        <w:tc>
          <w:tcPr>
            <w:tcW w:w="2849" w:type="dxa"/>
            <w:tcBorders>
              <w:top w:val="single" w:color="000000" w:sz="4" w:space="0"/>
              <w:left w:val="single" w:color="000000" w:sz="4" w:space="0"/>
              <w:bottom w:val="single" w:color="000000" w:sz="4" w:space="0"/>
              <w:right w:val="single" w:color="000000" w:sz="4" w:space="0"/>
            </w:tcBorders>
          </w:tcPr>
          <w:p>
            <w:pPr>
              <w:pStyle w:val="17"/>
              <w:spacing w:before="1"/>
              <w:ind w:left="768" w:right="761"/>
              <w:jc w:val="center"/>
              <w:rPr>
                <w:rFonts w:ascii="Calibri"/>
                <w:sz w:val="21"/>
              </w:rPr>
            </w:pPr>
            <w:r>
              <w:rPr>
                <w:rFonts w:ascii="Calibri"/>
                <w:sz w:val="21"/>
              </w:rPr>
              <w:t>081002</w:t>
            </w:r>
          </w:p>
        </w:tc>
        <w:tc>
          <w:tcPr>
            <w:tcW w:w="2055" w:type="dxa"/>
            <w:tcBorders>
              <w:top w:val="single" w:color="000000" w:sz="4" w:space="0"/>
              <w:left w:val="single" w:color="000000" w:sz="4" w:space="0"/>
              <w:bottom w:val="single" w:color="000000" w:sz="4" w:space="0"/>
              <w:right w:val="single" w:color="000000" w:sz="4" w:space="0"/>
            </w:tcBorders>
          </w:tcPr>
          <w:p>
            <w:pPr>
              <w:pStyle w:val="17"/>
              <w:spacing w:before="1"/>
              <w:ind w:left="373" w:right="366"/>
              <w:jc w:val="center"/>
              <w:rPr>
                <w:sz w:val="21"/>
              </w:rPr>
            </w:pPr>
            <w:r>
              <w:rPr>
                <w:sz w:val="21"/>
              </w:rPr>
              <w:t>环境工程</w:t>
            </w:r>
          </w:p>
        </w:tc>
        <w:tc>
          <w:tcPr>
            <w:tcW w:w="1916" w:type="dxa"/>
            <w:tcBorders>
              <w:top w:val="single" w:color="000000" w:sz="4" w:space="0"/>
              <w:left w:val="single" w:color="000000" w:sz="4" w:space="0"/>
              <w:bottom w:val="single" w:color="000000" w:sz="4" w:space="0"/>
              <w:right w:val="single" w:color="000000" w:sz="4" w:space="0"/>
            </w:tcBorders>
          </w:tcPr>
          <w:p>
            <w:pPr>
              <w:pStyle w:val="17"/>
              <w:spacing w:before="1"/>
              <w:ind w:left="515" w:right="507"/>
              <w:jc w:val="center"/>
              <w:rPr>
                <w:sz w:val="21"/>
              </w:rPr>
            </w:pPr>
            <w:r>
              <w:rPr>
                <w:sz w:val="21"/>
              </w:rPr>
              <w:t>李七</w:t>
            </w:r>
          </w:p>
        </w:tc>
        <w:tc>
          <w:tcPr>
            <w:tcW w:w="3178" w:type="dxa"/>
            <w:tcBorders>
              <w:top w:val="single" w:color="000000" w:sz="4" w:space="0"/>
              <w:left w:val="single" w:color="000000" w:sz="4" w:space="0"/>
              <w:bottom w:val="single" w:color="000000" w:sz="4" w:space="0"/>
              <w:right w:val="single" w:color="000000" w:sz="4" w:space="0"/>
            </w:tcBorders>
          </w:tcPr>
          <w:p>
            <w:pPr>
              <w:pStyle w:val="17"/>
              <w:spacing w:before="1"/>
              <w:ind w:left="1301" w:right="1293"/>
              <w:jc w:val="center"/>
              <w:rPr>
                <w:rFonts w:ascii="Calibri"/>
                <w:sz w:val="21"/>
              </w:rPr>
            </w:pPr>
            <w:r>
              <w:rPr>
                <w:rFonts w:ascii="Calibri"/>
                <w:sz w:val="21"/>
              </w:rPr>
              <w:t>95037</w:t>
            </w:r>
          </w:p>
        </w:tc>
        <w:tc>
          <w:tcPr>
            <w:tcW w:w="3181" w:type="dxa"/>
            <w:tcBorders>
              <w:top w:val="single" w:color="000000" w:sz="4" w:space="0"/>
              <w:left w:val="single" w:color="000000" w:sz="4" w:space="0"/>
              <w:bottom w:val="single" w:color="000000" w:sz="4" w:space="0"/>
              <w:right w:val="single" w:color="000000" w:sz="4" w:space="0"/>
            </w:tcBorders>
          </w:tcPr>
          <w:p>
            <w:pPr>
              <w:pStyle w:val="17"/>
              <w:spacing w:before="1"/>
              <w:ind w:left="6"/>
              <w:jc w:val="center"/>
              <w:rPr>
                <w:rFonts w:ascii="Calibri"/>
                <w:sz w:val="21"/>
              </w:rPr>
            </w:pPr>
            <w:r>
              <w:rPr>
                <w:rFonts w:ascii="Calibri"/>
                <w:w w:val="100"/>
                <w:sz w:val="21"/>
              </w:rPr>
              <w:t>3</w:t>
            </w:r>
          </w:p>
        </w:tc>
      </w:tr>
    </w:tbl>
    <w:p>
      <w:pPr>
        <w:pStyle w:val="8"/>
        <w:spacing w:before="1"/>
      </w:pPr>
      <w:r>
        <w:t>指标解释：</w:t>
      </w:r>
    </w:p>
    <w:p>
      <w:pPr>
        <w:spacing w:before="141"/>
        <w:ind w:left="420" w:right="0" w:firstLine="0"/>
        <w:jc w:val="left"/>
        <w:rPr>
          <w:sz w:val="21"/>
        </w:rPr>
      </w:pPr>
      <w:r>
        <w:rPr>
          <w:b/>
          <w:sz w:val="21"/>
        </w:rPr>
        <w:t>校内专业名称</w:t>
      </w:r>
      <w:r>
        <w:rPr>
          <w:sz w:val="21"/>
        </w:rPr>
        <w:t>：学生所在专业。</w:t>
      </w:r>
    </w:p>
    <w:p>
      <w:pPr>
        <w:pStyle w:val="9"/>
        <w:spacing w:before="139"/>
        <w:ind w:left="420"/>
      </w:pPr>
      <w:r>
        <w:rPr>
          <w:b/>
        </w:rPr>
        <w:t>教师工号：</w:t>
      </w:r>
      <w:r>
        <w:t>如校外指导教师无工号，则工号填“</w:t>
      </w:r>
      <w:r>
        <w:rPr>
          <w:rFonts w:ascii="Times New Roman" w:hAnsi="Times New Roman" w:eastAsia="Times New Roman"/>
        </w:rPr>
        <w:t>000000</w:t>
      </w:r>
      <w:r>
        <w:t xml:space="preserve">”。 </w:t>
      </w:r>
    </w:p>
    <w:p>
      <w:pPr>
        <w:pStyle w:val="9"/>
        <w:spacing w:before="139"/>
        <w:ind w:left="420"/>
      </w:pPr>
      <w:r>
        <w:rPr>
          <w:b/>
          <w:shd w:val="clear" w:color="auto" w:fill="FFFF00"/>
        </w:rPr>
        <w:t>指导专业学生数量：</w:t>
      </w:r>
      <w:r>
        <w:t>分别统计各专业指导毕业生综合训练校内教师和外聘教师情况，跨专业参与指导工作的教师可重复。</w:t>
      </w:r>
    </w:p>
    <w:p>
      <w:pPr>
        <w:spacing w:after="0"/>
        <w:sectPr>
          <w:pgSz w:w="16840" w:h="11910" w:orient="landscape"/>
          <w:pgMar w:top="1100" w:right="320" w:bottom="1180" w:left="1380" w:header="0" w:footer="990" w:gutter="0"/>
        </w:sectPr>
      </w:pPr>
    </w:p>
    <w:p>
      <w:pPr>
        <w:pStyle w:val="9"/>
        <w:spacing w:before="7"/>
        <w:rPr>
          <w:sz w:val="20"/>
        </w:rPr>
      </w:pPr>
    </w:p>
    <w:p>
      <w:pPr>
        <w:pStyle w:val="9"/>
        <w:spacing w:before="72"/>
        <w:ind w:left="420"/>
      </w:pPr>
      <w:r>
        <w:t xml:space="preserve">对于教师团队联合指导学生的情况，如 </w:t>
      </w:r>
      <w:r>
        <w:rPr>
          <w:rFonts w:ascii="Calibri" w:eastAsia="Calibri"/>
        </w:rPr>
        <w:t xml:space="preserve">3 </w:t>
      </w:r>
      <w:r>
        <w:t xml:space="preserve">位教师共同指导 </w:t>
      </w:r>
      <w:r>
        <w:rPr>
          <w:rFonts w:ascii="Calibri" w:eastAsia="Calibri"/>
        </w:rPr>
        <w:t xml:space="preserve">5 </w:t>
      </w:r>
      <w:r>
        <w:t xml:space="preserve">名学生，每位教师指导的学生数均为 </w:t>
      </w:r>
      <w:r>
        <w:rPr>
          <w:rFonts w:ascii="Calibri" w:eastAsia="Calibri"/>
        </w:rPr>
        <w:t>5</w:t>
      </w:r>
      <w:r>
        <w:t>。</w:t>
      </w:r>
    </w:p>
    <w:p>
      <w:pPr>
        <w:pStyle w:val="8"/>
        <w:spacing w:before="139" w:line="244" w:lineRule="auto"/>
        <w:ind w:right="13659"/>
      </w:pPr>
      <w:r>
        <w:rPr>
          <w:rFonts w:ascii="Times New Roman" w:eastAsia="Times New Roman"/>
        </w:rPr>
        <w:t>*</w:t>
      </w:r>
      <w:r>
        <w:t>校验关系表内校验：</w:t>
      </w:r>
    </w:p>
    <w:p>
      <w:pPr>
        <w:pStyle w:val="16"/>
        <w:numPr>
          <w:ilvl w:val="0"/>
          <w:numId w:val="49"/>
        </w:numPr>
        <w:tabs>
          <w:tab w:val="left" w:pos="1003"/>
        </w:tabs>
        <w:spacing w:before="0" w:after="0" w:line="265" w:lineRule="exact"/>
        <w:ind w:left="1002" w:right="0" w:hanging="163"/>
        <w:jc w:val="left"/>
        <w:rPr>
          <w:sz w:val="21"/>
        </w:rPr>
      </w:pPr>
      <w:r>
        <w:rPr>
          <w:spacing w:val="-3"/>
          <w:sz w:val="21"/>
        </w:rPr>
        <w:t>表内各行“校内专业代码</w:t>
      </w:r>
      <w:r>
        <w:rPr>
          <w:rFonts w:ascii="Calibri" w:hAnsi="Calibri" w:eastAsia="Calibri"/>
          <w:sz w:val="21"/>
        </w:rPr>
        <w:t>+</w:t>
      </w:r>
      <w:r>
        <w:rPr>
          <w:spacing w:val="-2"/>
          <w:sz w:val="21"/>
        </w:rPr>
        <w:t>工号</w:t>
      </w:r>
      <w:r>
        <w:rPr>
          <w:rFonts w:ascii="Calibri" w:hAnsi="Calibri" w:eastAsia="Calibri"/>
          <w:sz w:val="21"/>
        </w:rPr>
        <w:t>+</w:t>
      </w:r>
      <w:r>
        <w:rPr>
          <w:spacing w:val="-3"/>
          <w:sz w:val="21"/>
        </w:rPr>
        <w:t>教师姓名”不可重复；</w:t>
      </w:r>
    </w:p>
    <w:p>
      <w:pPr>
        <w:pStyle w:val="16"/>
        <w:numPr>
          <w:ilvl w:val="0"/>
          <w:numId w:val="49"/>
        </w:numPr>
        <w:tabs>
          <w:tab w:val="left" w:pos="1261"/>
        </w:tabs>
        <w:spacing w:before="139" w:after="0" w:line="367" w:lineRule="auto"/>
        <w:ind w:left="420" w:right="12716" w:firstLine="525"/>
        <w:jc w:val="left"/>
        <w:rPr>
          <w:sz w:val="21"/>
        </w:rPr>
      </w:pPr>
      <w:r>
        <w:rPr>
          <w:spacing w:val="-1"/>
          <w:sz w:val="21"/>
        </w:rPr>
        <w:t>学生数</w:t>
      </w:r>
      <w:r>
        <w:rPr>
          <w:rFonts w:hint="eastAsia" w:ascii="仿宋" w:eastAsia="仿宋"/>
          <w:sz w:val="21"/>
        </w:rPr>
        <w:t>＞</w:t>
      </w:r>
      <w:r>
        <w:rPr>
          <w:rFonts w:ascii="Calibri" w:eastAsia="Calibri"/>
          <w:sz w:val="21"/>
        </w:rPr>
        <w:t>0</w:t>
      </w:r>
      <w:r>
        <w:rPr>
          <w:spacing w:val="-13"/>
          <w:sz w:val="21"/>
        </w:rPr>
        <w:t>。</w:t>
      </w:r>
      <w:r>
        <w:rPr>
          <w:b/>
          <w:sz w:val="21"/>
        </w:rPr>
        <w:t>表间校验</w:t>
      </w:r>
      <w:r>
        <w:rPr>
          <w:sz w:val="21"/>
        </w:rPr>
        <w:t>：</w:t>
      </w:r>
    </w:p>
    <w:p>
      <w:pPr>
        <w:pStyle w:val="9"/>
        <w:spacing w:line="265" w:lineRule="exact"/>
        <w:ind w:left="840"/>
      </w:pPr>
      <w:r>
        <w:rPr>
          <w:rFonts w:ascii="Calibri" w:hAnsi="Calibri" w:eastAsia="Calibri"/>
        </w:rPr>
        <w:t xml:space="preserve">1.. </w:t>
      </w:r>
      <w:r>
        <w:t xml:space="preserve">校内“教师姓名”“工号”与表 </w:t>
      </w:r>
      <w:r>
        <w:rPr>
          <w:rFonts w:ascii="Calibri" w:hAnsi="Calibri" w:eastAsia="Calibri"/>
        </w:rPr>
        <w:t>1-6-1</w:t>
      </w:r>
      <w:r>
        <w:t xml:space="preserve">、表 </w:t>
      </w:r>
      <w:r>
        <w:rPr>
          <w:rFonts w:ascii="Calibri" w:hAnsi="Calibri" w:eastAsia="Calibri"/>
        </w:rPr>
        <w:t>1-6-3</w:t>
      </w:r>
      <w:r>
        <w:t>、</w:t>
      </w:r>
      <w:r>
        <w:rPr>
          <w:rFonts w:ascii="Calibri" w:hAnsi="Calibri" w:eastAsia="Calibri"/>
        </w:rPr>
        <w:t xml:space="preserve">1-6-4 </w:t>
      </w:r>
      <w:r>
        <w:t>“教师姓名”、“工号”保持一致；</w:t>
      </w:r>
    </w:p>
    <w:p>
      <w:pPr>
        <w:pStyle w:val="9"/>
        <w:spacing w:before="138"/>
        <w:ind w:left="840"/>
      </w:pPr>
      <w:r>
        <w:rPr>
          <w:rFonts w:ascii="Calibri" w:hAnsi="Calibri" w:eastAsia="Calibri"/>
        </w:rPr>
        <w:t xml:space="preserve">2.. </w:t>
      </w:r>
      <w:r>
        <w:t xml:space="preserve">“校内专业代码”、“校内专业名称”与表 </w:t>
      </w:r>
      <w:r>
        <w:rPr>
          <w:rFonts w:ascii="Calibri" w:hAnsi="Calibri" w:eastAsia="Calibri"/>
        </w:rPr>
        <w:t>1-5-1</w:t>
      </w:r>
      <w:r>
        <w:t>“校内专业代码”、“校内专业名称”保持一致。</w:t>
      </w:r>
    </w:p>
    <w:p>
      <w:pPr>
        <w:pStyle w:val="9"/>
        <w:rPr>
          <w:sz w:val="22"/>
        </w:rPr>
      </w:pPr>
    </w:p>
    <w:p>
      <w:pPr>
        <w:pStyle w:val="5"/>
        <w:spacing w:before="191"/>
      </w:pPr>
      <w:bookmarkStart w:id="64" w:name="_bookmark61"/>
      <w:bookmarkEnd w:id="64"/>
      <w:r>
        <w:t xml:space="preserve">表 </w:t>
      </w:r>
      <w:r>
        <w:rPr>
          <w:rFonts w:ascii="Times New Roman" w:eastAsia="Times New Roman"/>
        </w:rPr>
        <w:t xml:space="preserve">5-3 </w:t>
      </w:r>
      <w:r>
        <w:t>本科教学信息化（学年）</w:t>
      </w:r>
    </w:p>
    <w:p>
      <w:pPr>
        <w:pStyle w:val="9"/>
        <w:spacing w:before="6"/>
        <w:rPr>
          <w:b/>
          <w:sz w:val="22"/>
        </w:rPr>
      </w:pPr>
    </w:p>
    <w:tbl>
      <w:tblPr>
        <w:tblStyle w:val="13"/>
        <w:tblW w:w="1158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76"/>
        <w:gridCol w:w="1277"/>
        <w:gridCol w:w="2834"/>
        <w:gridCol w:w="1843"/>
        <w:gridCol w:w="325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trPr>
        <w:tc>
          <w:tcPr>
            <w:tcW w:w="2376" w:type="dxa"/>
            <w:tcBorders>
              <w:left w:val="single" w:color="000000" w:sz="4" w:space="0"/>
              <w:bottom w:val="single" w:color="000000" w:sz="4" w:space="0"/>
              <w:right w:val="single" w:color="000000" w:sz="4" w:space="0"/>
            </w:tcBorders>
          </w:tcPr>
          <w:p>
            <w:pPr>
              <w:pStyle w:val="17"/>
              <w:spacing w:before="149"/>
              <w:ind w:left="537" w:right="528"/>
              <w:jc w:val="center"/>
              <w:rPr>
                <w:b/>
                <w:sz w:val="21"/>
              </w:rPr>
            </w:pPr>
            <w:r>
              <w:rPr>
                <w:b/>
                <w:sz w:val="21"/>
              </w:rPr>
              <w:t>课程名称</w:t>
            </w:r>
          </w:p>
        </w:tc>
        <w:tc>
          <w:tcPr>
            <w:tcW w:w="1277" w:type="dxa"/>
            <w:tcBorders>
              <w:left w:val="single" w:color="000000" w:sz="4" w:space="0"/>
              <w:bottom w:val="single" w:color="000000" w:sz="4" w:space="0"/>
              <w:right w:val="single" w:color="000000" w:sz="4" w:space="0"/>
            </w:tcBorders>
          </w:tcPr>
          <w:p>
            <w:pPr>
              <w:pStyle w:val="17"/>
              <w:spacing w:before="149"/>
              <w:ind w:left="152" w:right="143"/>
              <w:jc w:val="center"/>
              <w:rPr>
                <w:b/>
                <w:sz w:val="21"/>
              </w:rPr>
            </w:pPr>
            <w:r>
              <w:rPr>
                <w:b/>
                <w:sz w:val="21"/>
              </w:rPr>
              <w:t>课程号</w:t>
            </w:r>
          </w:p>
        </w:tc>
        <w:tc>
          <w:tcPr>
            <w:tcW w:w="2834" w:type="dxa"/>
            <w:tcBorders>
              <w:left w:val="single" w:color="000000" w:sz="4" w:space="0"/>
              <w:bottom w:val="single" w:color="000000" w:sz="4" w:space="0"/>
              <w:right w:val="single" w:color="000000" w:sz="4" w:space="0"/>
            </w:tcBorders>
          </w:tcPr>
          <w:p>
            <w:pPr>
              <w:pStyle w:val="17"/>
              <w:spacing w:before="149"/>
              <w:ind w:left="557" w:right="544"/>
              <w:jc w:val="center"/>
              <w:rPr>
                <w:b/>
                <w:sz w:val="21"/>
              </w:rPr>
            </w:pPr>
            <w:r>
              <w:rPr>
                <w:b/>
                <w:sz w:val="21"/>
              </w:rPr>
              <w:t>项目类型</w:t>
            </w:r>
          </w:p>
        </w:tc>
        <w:tc>
          <w:tcPr>
            <w:tcW w:w="1843" w:type="dxa"/>
            <w:tcBorders>
              <w:left w:val="single" w:color="000000" w:sz="4" w:space="0"/>
              <w:bottom w:val="single" w:color="000000" w:sz="4" w:space="0"/>
              <w:right w:val="single" w:color="000000" w:sz="4" w:space="0"/>
            </w:tcBorders>
          </w:tcPr>
          <w:p>
            <w:pPr>
              <w:pStyle w:val="17"/>
              <w:spacing w:before="149"/>
              <w:ind w:left="35" w:right="23"/>
              <w:jc w:val="center"/>
              <w:rPr>
                <w:b/>
                <w:sz w:val="21"/>
              </w:rPr>
            </w:pPr>
            <w:r>
              <w:rPr>
                <w:b/>
                <w:sz w:val="21"/>
              </w:rPr>
              <w:t>项目级别</w:t>
            </w:r>
          </w:p>
        </w:tc>
        <w:tc>
          <w:tcPr>
            <w:tcW w:w="3254" w:type="dxa"/>
            <w:tcBorders>
              <w:left w:val="single" w:color="000000" w:sz="4" w:space="0"/>
              <w:bottom w:val="single" w:color="000000" w:sz="4" w:space="0"/>
              <w:right w:val="single" w:color="000000" w:sz="4" w:space="0"/>
            </w:tcBorders>
          </w:tcPr>
          <w:p>
            <w:pPr>
              <w:pStyle w:val="17"/>
              <w:spacing w:before="65"/>
              <w:ind w:left="1189" w:right="1174"/>
              <w:jc w:val="center"/>
              <w:rPr>
                <w:rFonts w:hint="eastAsia" w:ascii="Microsoft JhengHei" w:eastAsia="Microsoft JhengHei"/>
                <w:b/>
                <w:sz w:val="21"/>
              </w:rPr>
            </w:pPr>
            <w:r>
              <w:rPr>
                <w:rFonts w:hint="eastAsia" w:ascii="Microsoft JhengHei" w:eastAsia="Microsoft JhengHei"/>
                <w:b/>
                <w:sz w:val="21"/>
              </w:rPr>
              <w:t>建设方式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7" w:hRule="atLeast"/>
        </w:trPr>
        <w:tc>
          <w:tcPr>
            <w:tcW w:w="237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834" w:type="dxa"/>
            <w:tcBorders>
              <w:top w:val="single" w:color="000000" w:sz="4" w:space="0"/>
              <w:left w:val="single" w:color="000000" w:sz="4" w:space="0"/>
              <w:bottom w:val="single" w:color="000000" w:sz="4" w:space="0"/>
              <w:right w:val="single" w:color="000000" w:sz="4" w:space="0"/>
            </w:tcBorders>
          </w:tcPr>
          <w:p>
            <w:pPr>
              <w:pStyle w:val="17"/>
              <w:spacing w:before="104"/>
              <w:ind w:left="557" w:right="547"/>
              <w:jc w:val="center"/>
              <w:rPr>
                <w:sz w:val="21"/>
              </w:rPr>
            </w:pPr>
            <w:r>
              <w:rPr>
                <w:sz w:val="21"/>
              </w:rPr>
              <w:t>下拉选择</w:t>
            </w:r>
          </w:p>
        </w:tc>
        <w:tc>
          <w:tcPr>
            <w:tcW w:w="1843" w:type="dxa"/>
            <w:tcBorders>
              <w:top w:val="single" w:color="000000" w:sz="4" w:space="0"/>
              <w:left w:val="single" w:color="000000" w:sz="4" w:space="0"/>
              <w:bottom w:val="single" w:color="000000" w:sz="4" w:space="0"/>
              <w:right w:val="single" w:color="000000" w:sz="4" w:space="0"/>
            </w:tcBorders>
          </w:tcPr>
          <w:p>
            <w:pPr>
              <w:pStyle w:val="17"/>
              <w:spacing w:before="104"/>
              <w:ind w:left="37" w:right="23"/>
              <w:jc w:val="center"/>
              <w:rPr>
                <w:sz w:val="21"/>
              </w:rPr>
            </w:pPr>
            <w:r>
              <w:rPr>
                <w:sz w:val="21"/>
              </w:rPr>
              <w:t>下拉选择</w:t>
            </w:r>
          </w:p>
        </w:tc>
        <w:tc>
          <w:tcPr>
            <w:tcW w:w="3254" w:type="dxa"/>
            <w:tcBorders>
              <w:top w:val="single" w:color="000000" w:sz="4" w:space="0"/>
              <w:left w:val="single" w:color="000000" w:sz="4" w:space="0"/>
              <w:bottom w:val="single" w:color="000000" w:sz="4" w:space="0"/>
              <w:right w:val="single" w:color="000000" w:sz="4" w:space="0"/>
            </w:tcBorders>
          </w:tcPr>
          <w:p>
            <w:pPr>
              <w:pStyle w:val="17"/>
              <w:spacing w:before="48"/>
              <w:ind w:left="1189" w:right="1174"/>
              <w:jc w:val="center"/>
              <w:rPr>
                <w:rFonts w:hint="eastAsia" w:ascii="Arial Unicode MS" w:eastAsia="Arial Unicode MS"/>
                <w:sz w:val="21"/>
              </w:rPr>
            </w:pPr>
            <w:r>
              <w:rPr>
                <w:rFonts w:hint="eastAsia" w:ascii="Arial Unicode MS" w:eastAsia="Arial Unicode MS"/>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7" w:hRule="atLeast"/>
        </w:trPr>
        <w:tc>
          <w:tcPr>
            <w:tcW w:w="2376" w:type="dxa"/>
            <w:tcBorders>
              <w:top w:val="single" w:color="000000" w:sz="4" w:space="0"/>
              <w:left w:val="single" w:color="000000" w:sz="4" w:space="0"/>
              <w:bottom w:val="single" w:color="000000" w:sz="4" w:space="0"/>
              <w:right w:val="single" w:color="000000" w:sz="4" w:space="0"/>
            </w:tcBorders>
          </w:tcPr>
          <w:p>
            <w:pPr>
              <w:pStyle w:val="17"/>
              <w:spacing w:before="58"/>
              <w:ind w:left="537" w:right="528"/>
              <w:jc w:val="center"/>
              <w:rPr>
                <w:sz w:val="21"/>
              </w:rPr>
            </w:pPr>
            <w:r>
              <w:rPr>
                <w:sz w:val="21"/>
              </w:rPr>
              <w:t>大学物理实验</w:t>
            </w:r>
          </w:p>
        </w:tc>
        <w:tc>
          <w:tcPr>
            <w:tcW w:w="1277" w:type="dxa"/>
            <w:tcBorders>
              <w:top w:val="single" w:color="000000" w:sz="4" w:space="0"/>
              <w:left w:val="single" w:color="000000" w:sz="4" w:space="0"/>
              <w:bottom w:val="single" w:color="000000" w:sz="4" w:space="0"/>
              <w:right w:val="single" w:color="000000" w:sz="4" w:space="0"/>
            </w:tcBorders>
          </w:tcPr>
          <w:p>
            <w:pPr>
              <w:pStyle w:val="17"/>
              <w:spacing w:before="59"/>
              <w:ind w:left="150" w:right="143"/>
              <w:jc w:val="center"/>
              <w:rPr>
                <w:rFonts w:ascii="Calibri"/>
                <w:sz w:val="21"/>
              </w:rPr>
            </w:pPr>
            <w:r>
              <w:rPr>
                <w:rFonts w:ascii="Calibri"/>
                <w:sz w:val="21"/>
              </w:rPr>
              <w:t>11020902</w:t>
            </w:r>
          </w:p>
        </w:tc>
        <w:tc>
          <w:tcPr>
            <w:tcW w:w="2834" w:type="dxa"/>
            <w:tcBorders>
              <w:top w:val="single" w:color="000000" w:sz="4" w:space="0"/>
              <w:left w:val="single" w:color="000000" w:sz="4" w:space="0"/>
              <w:bottom w:val="single" w:color="000000" w:sz="4" w:space="0"/>
              <w:right w:val="single" w:color="000000" w:sz="4" w:space="0"/>
            </w:tcBorders>
          </w:tcPr>
          <w:p>
            <w:pPr>
              <w:pStyle w:val="17"/>
              <w:spacing w:before="59"/>
              <w:ind w:left="557" w:right="547"/>
              <w:jc w:val="center"/>
              <w:rPr>
                <w:rFonts w:ascii="Calibri"/>
                <w:sz w:val="21"/>
              </w:rPr>
            </w:pPr>
            <w:r>
              <w:rPr>
                <w:rFonts w:ascii="Calibri"/>
                <w:sz w:val="21"/>
              </w:rPr>
              <w:t>SPOC</w:t>
            </w:r>
          </w:p>
        </w:tc>
        <w:tc>
          <w:tcPr>
            <w:tcW w:w="1843" w:type="dxa"/>
            <w:tcBorders>
              <w:top w:val="single" w:color="000000" w:sz="4" w:space="0"/>
              <w:left w:val="single" w:color="000000" w:sz="4" w:space="0"/>
              <w:bottom w:val="single" w:color="000000" w:sz="4" w:space="0"/>
              <w:right w:val="single" w:color="000000" w:sz="4" w:space="0"/>
            </w:tcBorders>
          </w:tcPr>
          <w:p>
            <w:pPr>
              <w:pStyle w:val="17"/>
              <w:spacing w:before="58"/>
              <w:ind w:left="89" w:right="23"/>
              <w:jc w:val="center"/>
              <w:rPr>
                <w:sz w:val="21"/>
              </w:rPr>
            </w:pPr>
            <w:r>
              <w:rPr>
                <w:sz w:val="21"/>
              </w:rPr>
              <w:t>其他级（含校级）</w:t>
            </w:r>
          </w:p>
        </w:tc>
        <w:tc>
          <w:tcPr>
            <w:tcW w:w="3254" w:type="dxa"/>
            <w:tcBorders>
              <w:top w:val="single" w:color="000000" w:sz="4" w:space="0"/>
              <w:left w:val="single" w:color="000000" w:sz="4" w:space="0"/>
              <w:bottom w:val="single" w:color="000000" w:sz="4" w:space="0"/>
              <w:right w:val="single" w:color="000000" w:sz="4" w:space="0"/>
            </w:tcBorders>
          </w:tcPr>
          <w:p>
            <w:pPr>
              <w:pStyle w:val="17"/>
              <w:spacing w:before="58"/>
              <w:ind w:left="1186" w:right="1174"/>
              <w:jc w:val="center"/>
              <w:rPr>
                <w:sz w:val="21"/>
              </w:rPr>
            </w:pPr>
            <w:r>
              <w:rPr>
                <w:sz w:val="21"/>
              </w:rPr>
              <w:t>自建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9" w:hRule="atLeast"/>
        </w:trPr>
        <w:tc>
          <w:tcPr>
            <w:tcW w:w="2376" w:type="dxa"/>
            <w:tcBorders>
              <w:top w:val="single" w:color="000000" w:sz="4" w:space="0"/>
              <w:left w:val="single" w:color="000000" w:sz="4" w:space="0"/>
              <w:bottom w:val="single" w:color="000000" w:sz="4" w:space="0"/>
              <w:right w:val="single" w:color="000000" w:sz="4" w:space="0"/>
            </w:tcBorders>
          </w:tcPr>
          <w:p>
            <w:pPr>
              <w:pStyle w:val="17"/>
              <w:spacing w:before="58"/>
              <w:ind w:left="537" w:right="526"/>
              <w:jc w:val="center"/>
              <w:rPr>
                <w:sz w:val="21"/>
              </w:rPr>
            </w:pPr>
            <w:r>
              <w:rPr>
                <w:sz w:val="21"/>
              </w:rPr>
              <w:t>机械原理</w:t>
            </w:r>
          </w:p>
        </w:tc>
        <w:tc>
          <w:tcPr>
            <w:tcW w:w="1277" w:type="dxa"/>
            <w:tcBorders>
              <w:top w:val="single" w:color="000000" w:sz="4" w:space="0"/>
              <w:left w:val="single" w:color="000000" w:sz="4" w:space="0"/>
              <w:bottom w:val="single" w:color="000000" w:sz="4" w:space="0"/>
              <w:right w:val="single" w:color="000000" w:sz="4" w:space="0"/>
            </w:tcBorders>
          </w:tcPr>
          <w:p>
            <w:pPr>
              <w:pStyle w:val="17"/>
              <w:spacing w:before="59"/>
              <w:ind w:left="150" w:right="143"/>
              <w:jc w:val="center"/>
              <w:rPr>
                <w:rFonts w:ascii="Calibri"/>
                <w:sz w:val="21"/>
              </w:rPr>
            </w:pPr>
            <w:r>
              <w:rPr>
                <w:rFonts w:ascii="Calibri"/>
                <w:sz w:val="21"/>
              </w:rPr>
              <w:t>000</w:t>
            </w:r>
          </w:p>
        </w:tc>
        <w:tc>
          <w:tcPr>
            <w:tcW w:w="2834" w:type="dxa"/>
            <w:tcBorders>
              <w:top w:val="single" w:color="000000" w:sz="4" w:space="0"/>
              <w:left w:val="single" w:color="000000" w:sz="4" w:space="0"/>
              <w:bottom w:val="single" w:color="000000" w:sz="4" w:space="0"/>
              <w:right w:val="single" w:color="000000" w:sz="4" w:space="0"/>
            </w:tcBorders>
          </w:tcPr>
          <w:p>
            <w:pPr>
              <w:pStyle w:val="17"/>
              <w:spacing w:before="58"/>
              <w:ind w:left="557" w:right="547"/>
              <w:jc w:val="center"/>
              <w:rPr>
                <w:sz w:val="21"/>
              </w:rPr>
            </w:pPr>
            <w:r>
              <w:rPr>
                <w:sz w:val="21"/>
              </w:rPr>
              <w:t>精品在线开放课程</w:t>
            </w:r>
          </w:p>
        </w:tc>
        <w:tc>
          <w:tcPr>
            <w:tcW w:w="1843" w:type="dxa"/>
            <w:tcBorders>
              <w:top w:val="single" w:color="000000" w:sz="4" w:space="0"/>
              <w:left w:val="single" w:color="000000" w:sz="4" w:space="0"/>
              <w:bottom w:val="single" w:color="000000" w:sz="4" w:space="0"/>
              <w:right w:val="single" w:color="000000" w:sz="4" w:space="0"/>
            </w:tcBorders>
          </w:tcPr>
          <w:p>
            <w:pPr>
              <w:pStyle w:val="17"/>
              <w:spacing w:before="58"/>
              <w:ind w:left="35" w:right="23"/>
              <w:jc w:val="center"/>
              <w:rPr>
                <w:sz w:val="21"/>
              </w:rPr>
            </w:pPr>
            <w:r>
              <w:rPr>
                <w:sz w:val="21"/>
              </w:rPr>
              <w:t>省部级</w:t>
            </w:r>
          </w:p>
        </w:tc>
        <w:tc>
          <w:tcPr>
            <w:tcW w:w="3254" w:type="dxa"/>
            <w:tcBorders>
              <w:top w:val="single" w:color="000000" w:sz="4" w:space="0"/>
              <w:left w:val="single" w:color="000000" w:sz="4" w:space="0"/>
              <w:bottom w:val="single" w:color="000000" w:sz="4" w:space="0"/>
              <w:right w:val="single" w:color="000000" w:sz="4" w:space="0"/>
            </w:tcBorders>
          </w:tcPr>
          <w:p>
            <w:pPr>
              <w:pStyle w:val="17"/>
              <w:spacing w:before="58"/>
              <w:ind w:left="1186" w:right="1174"/>
              <w:jc w:val="center"/>
              <w:rPr>
                <w:sz w:val="21"/>
              </w:rPr>
            </w:pPr>
            <w:r>
              <w:rPr>
                <w:sz w:val="21"/>
              </w:rPr>
              <w:t>自建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7" w:hRule="atLeast"/>
        </w:trPr>
        <w:tc>
          <w:tcPr>
            <w:tcW w:w="2376" w:type="dxa"/>
            <w:tcBorders>
              <w:top w:val="single" w:color="000000" w:sz="4" w:space="0"/>
              <w:left w:val="single" w:color="000000" w:sz="4" w:space="0"/>
              <w:bottom w:val="single" w:color="000000" w:sz="4" w:space="0"/>
              <w:right w:val="single" w:color="000000" w:sz="4" w:space="0"/>
            </w:tcBorders>
          </w:tcPr>
          <w:p>
            <w:pPr>
              <w:pStyle w:val="17"/>
              <w:spacing w:before="58"/>
              <w:ind w:left="537" w:right="528"/>
              <w:jc w:val="center"/>
              <w:rPr>
                <w:sz w:val="21"/>
              </w:rPr>
            </w:pPr>
            <w:r>
              <w:rPr>
                <w:sz w:val="21"/>
              </w:rPr>
              <w:t>中华诗词之美</w:t>
            </w:r>
          </w:p>
        </w:tc>
        <w:tc>
          <w:tcPr>
            <w:tcW w:w="1277" w:type="dxa"/>
            <w:tcBorders>
              <w:top w:val="single" w:color="000000" w:sz="4" w:space="0"/>
              <w:left w:val="single" w:color="000000" w:sz="4" w:space="0"/>
              <w:bottom w:val="single" w:color="000000" w:sz="4" w:space="0"/>
              <w:right w:val="single" w:color="000000" w:sz="4" w:space="0"/>
            </w:tcBorders>
          </w:tcPr>
          <w:p>
            <w:pPr>
              <w:pStyle w:val="17"/>
              <w:spacing w:before="56"/>
              <w:ind w:left="152" w:right="143"/>
              <w:jc w:val="center"/>
              <w:rPr>
                <w:rFonts w:ascii="Calibri"/>
                <w:sz w:val="21"/>
              </w:rPr>
            </w:pPr>
            <w:r>
              <w:rPr>
                <w:rFonts w:ascii="Calibri"/>
                <w:sz w:val="21"/>
              </w:rPr>
              <w:t>00W00001</w:t>
            </w:r>
          </w:p>
        </w:tc>
        <w:tc>
          <w:tcPr>
            <w:tcW w:w="2834" w:type="dxa"/>
            <w:tcBorders>
              <w:top w:val="single" w:color="000000" w:sz="4" w:space="0"/>
              <w:left w:val="single" w:color="000000" w:sz="4" w:space="0"/>
              <w:bottom w:val="single" w:color="000000" w:sz="4" w:space="0"/>
              <w:right w:val="single" w:color="000000" w:sz="4" w:space="0"/>
            </w:tcBorders>
          </w:tcPr>
          <w:p>
            <w:pPr>
              <w:pStyle w:val="17"/>
              <w:spacing w:before="56"/>
              <w:ind w:left="557" w:right="547"/>
              <w:jc w:val="center"/>
              <w:rPr>
                <w:rFonts w:ascii="Calibri"/>
                <w:sz w:val="21"/>
              </w:rPr>
            </w:pPr>
            <w:r>
              <w:rPr>
                <w:rFonts w:ascii="Calibri"/>
                <w:sz w:val="21"/>
              </w:rPr>
              <w:t>SPOC</w:t>
            </w:r>
          </w:p>
        </w:tc>
        <w:tc>
          <w:tcPr>
            <w:tcW w:w="1843" w:type="dxa"/>
            <w:tcBorders>
              <w:top w:val="single" w:color="000000" w:sz="4" w:space="0"/>
              <w:left w:val="single" w:color="000000" w:sz="4" w:space="0"/>
              <w:bottom w:val="single" w:color="000000" w:sz="4" w:space="0"/>
              <w:right w:val="single" w:color="000000" w:sz="4" w:space="0"/>
            </w:tcBorders>
          </w:tcPr>
          <w:p>
            <w:pPr>
              <w:pStyle w:val="17"/>
              <w:spacing w:before="58"/>
              <w:ind w:left="89" w:right="23"/>
              <w:jc w:val="center"/>
              <w:rPr>
                <w:sz w:val="21"/>
              </w:rPr>
            </w:pPr>
            <w:r>
              <w:rPr>
                <w:sz w:val="21"/>
              </w:rPr>
              <w:t>其他级（含校级）</w:t>
            </w:r>
          </w:p>
        </w:tc>
        <w:tc>
          <w:tcPr>
            <w:tcW w:w="3254" w:type="dxa"/>
            <w:tcBorders>
              <w:top w:val="single" w:color="000000" w:sz="4" w:space="0"/>
              <w:left w:val="single" w:color="000000" w:sz="4" w:space="0"/>
              <w:bottom w:val="single" w:color="000000" w:sz="4" w:space="0"/>
              <w:right w:val="single" w:color="000000" w:sz="4" w:space="0"/>
            </w:tcBorders>
          </w:tcPr>
          <w:p>
            <w:pPr>
              <w:pStyle w:val="17"/>
              <w:spacing w:before="58"/>
              <w:ind w:left="1186" w:right="1174"/>
              <w:jc w:val="center"/>
              <w:rPr>
                <w:sz w:val="21"/>
              </w:rPr>
            </w:pPr>
            <w:r>
              <w:rPr>
                <w:sz w:val="21"/>
              </w:rPr>
              <w:t>引进</w:t>
            </w:r>
          </w:p>
        </w:tc>
      </w:tr>
    </w:tbl>
    <w:p>
      <w:pPr>
        <w:pStyle w:val="8"/>
        <w:spacing w:before="1"/>
      </w:pPr>
      <w:r>
        <w:t>指标解释：</w:t>
      </w:r>
    </w:p>
    <w:p>
      <w:pPr>
        <w:spacing w:before="70"/>
        <w:ind w:left="420" w:right="0" w:firstLine="0"/>
        <w:jc w:val="left"/>
        <w:rPr>
          <w:b/>
          <w:sz w:val="21"/>
        </w:rPr>
      </w:pPr>
      <w:r>
        <w:rPr>
          <w:b/>
          <w:sz w:val="21"/>
          <w:shd w:val="clear" w:color="auto" w:fill="FFFF00"/>
        </w:rPr>
        <w:t>项目类型</w:t>
      </w:r>
      <w:r>
        <w:rPr>
          <w:sz w:val="21"/>
          <w:shd w:val="clear" w:color="auto" w:fill="FFFF00"/>
        </w:rPr>
        <w:t>：</w:t>
      </w:r>
      <w:r>
        <w:rPr>
          <w:sz w:val="21"/>
        </w:rPr>
        <w:t>精品在线开放课程（</w:t>
      </w:r>
      <w:r>
        <w:rPr>
          <w:rFonts w:hint="eastAsia" w:ascii="Microsoft JhengHei" w:eastAsia="Microsoft JhengHei"/>
          <w:b/>
          <w:sz w:val="21"/>
        </w:rPr>
        <w:t>特指由国家或省级教育行政主管部门专项评选认定的相关课程</w:t>
      </w:r>
      <w:r>
        <w:rPr>
          <w:sz w:val="21"/>
        </w:rPr>
        <w:t>）、</w:t>
      </w:r>
      <w:r>
        <w:rPr>
          <w:rFonts w:ascii="Calibri" w:eastAsia="Calibri"/>
          <w:b/>
          <w:sz w:val="21"/>
        </w:rPr>
        <w:t>MOOC</w:t>
      </w:r>
      <w:r>
        <w:rPr>
          <w:b/>
          <w:sz w:val="21"/>
        </w:rPr>
        <w:t>（面向社会开放的大规模网络课程）、</w:t>
      </w:r>
    </w:p>
    <w:p>
      <w:pPr>
        <w:spacing w:before="120"/>
        <w:ind w:left="420" w:right="0" w:firstLine="0"/>
        <w:jc w:val="left"/>
        <w:rPr>
          <w:b/>
          <w:sz w:val="21"/>
        </w:rPr>
      </w:pPr>
      <w:r>
        <w:rPr>
          <w:rFonts w:ascii="Calibri" w:eastAsia="Calibri"/>
          <w:b/>
          <w:sz w:val="21"/>
        </w:rPr>
        <w:t>SPOC</w:t>
      </w:r>
      <w:r>
        <w:rPr>
          <w:b/>
          <w:sz w:val="21"/>
        </w:rPr>
        <w:t>（针对校内特定群体进行的小规模网络课程）。</w:t>
      </w:r>
    </w:p>
    <w:p>
      <w:pPr>
        <w:spacing w:before="139" w:line="326" w:lineRule="auto"/>
        <w:ind w:left="420" w:right="6592" w:firstLine="0"/>
        <w:jc w:val="left"/>
        <w:rPr>
          <w:sz w:val="21"/>
        </w:rPr>
      </w:pPr>
      <w:r>
        <w:rPr>
          <w:b/>
          <w:sz w:val="21"/>
          <w:shd w:val="clear" w:color="auto" w:fill="FFFF00"/>
        </w:rPr>
        <w:t>课程号：</w:t>
      </w:r>
      <w:r>
        <w:rPr>
          <w:b/>
          <w:spacing w:val="-18"/>
          <w:sz w:val="21"/>
        </w:rPr>
        <w:t xml:space="preserve">与表 </w:t>
      </w:r>
      <w:r>
        <w:rPr>
          <w:rFonts w:ascii="Calibri" w:hAnsi="Calibri" w:eastAsia="Calibri"/>
          <w:b/>
          <w:sz w:val="21"/>
        </w:rPr>
        <w:t>5-1-1</w:t>
      </w:r>
      <w:r>
        <w:rPr>
          <w:b/>
          <w:spacing w:val="-6"/>
          <w:sz w:val="21"/>
        </w:rPr>
        <w:t xml:space="preserve">“课程号”保持一致。如不在表 </w:t>
      </w:r>
      <w:r>
        <w:rPr>
          <w:rFonts w:ascii="Times New Roman" w:hAnsi="Times New Roman" w:eastAsia="Times New Roman"/>
          <w:b/>
          <w:sz w:val="21"/>
        </w:rPr>
        <w:t xml:space="preserve">5-1-1 </w:t>
      </w:r>
      <w:r>
        <w:rPr>
          <w:b/>
          <w:sz w:val="21"/>
        </w:rPr>
        <w:t>的课程号中，则填报“000”</w:t>
      </w:r>
      <w:r>
        <w:rPr>
          <w:b/>
          <w:spacing w:val="-11"/>
          <w:sz w:val="21"/>
        </w:rPr>
        <w:t>。</w:t>
      </w:r>
      <w:r>
        <w:rPr>
          <w:b/>
          <w:sz w:val="21"/>
        </w:rPr>
        <w:t>项目级别</w:t>
      </w:r>
      <w:r>
        <w:rPr>
          <w:spacing w:val="-3"/>
          <w:sz w:val="21"/>
        </w:rPr>
        <w:t>：国家级、省级、</w:t>
      </w:r>
      <w:r>
        <w:rPr>
          <w:rFonts w:hint="eastAsia" w:ascii="Arial Unicode MS" w:hAnsi="Arial Unicode MS" w:eastAsia="Arial Unicode MS"/>
          <w:spacing w:val="-2"/>
          <w:sz w:val="21"/>
        </w:rPr>
        <w:t>其他级</w:t>
      </w:r>
      <w:r>
        <w:rPr>
          <w:rFonts w:hint="eastAsia" w:ascii="Arial Unicode MS" w:hAnsi="Arial Unicode MS" w:eastAsia="Arial Unicode MS"/>
          <w:spacing w:val="-3"/>
          <w:sz w:val="21"/>
        </w:rPr>
        <w:t>（</w:t>
      </w:r>
      <w:r>
        <w:rPr>
          <w:rFonts w:hint="eastAsia" w:ascii="Arial Unicode MS" w:hAnsi="Arial Unicode MS" w:eastAsia="Arial Unicode MS"/>
          <w:spacing w:val="-2"/>
          <w:sz w:val="21"/>
        </w:rPr>
        <w:t>含校级</w:t>
      </w:r>
      <w:r>
        <w:rPr>
          <w:rFonts w:hint="eastAsia" w:ascii="Arial Unicode MS" w:hAnsi="Arial Unicode MS" w:eastAsia="Arial Unicode MS"/>
          <w:sz w:val="21"/>
        </w:rPr>
        <w:t>），</w:t>
      </w:r>
      <w:r>
        <w:rPr>
          <w:spacing w:val="-3"/>
          <w:sz w:val="21"/>
        </w:rPr>
        <w:t>就高填报。</w:t>
      </w:r>
    </w:p>
    <w:p>
      <w:pPr>
        <w:spacing w:before="0" w:line="251" w:lineRule="exact"/>
        <w:ind w:left="420" w:right="0" w:firstLine="0"/>
        <w:jc w:val="left"/>
        <w:rPr>
          <w:sz w:val="21"/>
        </w:rPr>
      </w:pPr>
      <w:r>
        <w:rPr>
          <w:b/>
          <w:sz w:val="21"/>
        </w:rPr>
        <w:t>建设方式：</w:t>
      </w:r>
      <w:r>
        <w:rPr>
          <w:sz w:val="21"/>
        </w:rPr>
        <w:t>自建、引进。</w:t>
      </w:r>
    </w:p>
    <w:p>
      <w:pPr>
        <w:spacing w:after="0" w:line="251" w:lineRule="exact"/>
        <w:jc w:val="left"/>
        <w:rPr>
          <w:sz w:val="21"/>
        </w:rPr>
        <w:sectPr>
          <w:pgSz w:w="16840" w:h="11910" w:orient="landscape"/>
          <w:pgMar w:top="1100" w:right="320" w:bottom="1180" w:left="1380" w:header="0" w:footer="990" w:gutter="0"/>
        </w:sectPr>
      </w:pPr>
    </w:p>
    <w:p>
      <w:pPr>
        <w:pStyle w:val="9"/>
        <w:rPr>
          <w:sz w:val="20"/>
        </w:rPr>
      </w:pPr>
    </w:p>
    <w:p>
      <w:pPr>
        <w:pStyle w:val="8"/>
        <w:spacing w:before="79" w:line="242" w:lineRule="auto"/>
        <w:ind w:right="13659"/>
      </w:pPr>
      <w:r>
        <w:rPr>
          <w:rFonts w:ascii="Times New Roman" w:eastAsia="Times New Roman"/>
        </w:rPr>
        <w:t>*</w:t>
      </w:r>
      <w:r>
        <w:t>校验关系表内校验：</w:t>
      </w:r>
    </w:p>
    <w:p>
      <w:pPr>
        <w:pStyle w:val="9"/>
        <w:spacing w:before="1"/>
        <w:ind w:left="840"/>
      </w:pPr>
      <w:r>
        <w:rPr>
          <w:rFonts w:ascii="Calibri" w:eastAsia="Calibri"/>
        </w:rPr>
        <w:t>1.</w:t>
      </w:r>
      <w:r>
        <w:t>项目级别中，</w:t>
      </w:r>
      <w:r>
        <w:rPr>
          <w:rFonts w:ascii="Calibri" w:eastAsia="Calibri"/>
        </w:rPr>
        <w:t xml:space="preserve">MOOC/SPOC </w:t>
      </w:r>
      <w:r>
        <w:t>只能选择其他级。</w:t>
      </w:r>
    </w:p>
    <w:p>
      <w:pPr>
        <w:pStyle w:val="9"/>
        <w:rPr>
          <w:sz w:val="22"/>
        </w:rPr>
      </w:pPr>
    </w:p>
    <w:p>
      <w:pPr>
        <w:pStyle w:val="9"/>
        <w:spacing w:before="10"/>
        <w:rPr>
          <w:sz w:val="18"/>
        </w:rPr>
      </w:pPr>
    </w:p>
    <w:p>
      <w:pPr>
        <w:pStyle w:val="5"/>
        <w:spacing w:after="22"/>
      </w:pPr>
      <w:bookmarkStart w:id="65" w:name="_bookmark62"/>
      <w:bookmarkEnd w:id="65"/>
      <w:r>
        <w:t>表 5-4-1 创新创业教育情况（时点、学年、自然年）</w:t>
      </w:r>
      <w:r>
        <w:rPr>
          <w:w w:val="99"/>
        </w:rPr>
        <w:t xml:space="preserve"> </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51"/>
        <w:gridCol w:w="3404"/>
        <w:gridCol w:w="66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1" w:hRule="atLeast"/>
        </w:trPr>
        <w:tc>
          <w:tcPr>
            <w:tcW w:w="6555" w:type="dxa"/>
            <w:gridSpan w:val="2"/>
            <w:tcBorders>
              <w:left w:val="single" w:color="000000" w:sz="4" w:space="0"/>
              <w:right w:val="single" w:color="000000" w:sz="4" w:space="0"/>
            </w:tcBorders>
          </w:tcPr>
          <w:p>
            <w:pPr>
              <w:pStyle w:val="17"/>
              <w:spacing w:before="58"/>
              <w:ind w:left="3044" w:right="3038"/>
              <w:jc w:val="center"/>
              <w:rPr>
                <w:b/>
                <w:sz w:val="21"/>
              </w:rPr>
            </w:pPr>
            <w:r>
              <w:rPr>
                <w:b/>
                <w:sz w:val="21"/>
              </w:rPr>
              <w:t>项目</w:t>
            </w:r>
          </w:p>
        </w:tc>
        <w:tc>
          <w:tcPr>
            <w:tcW w:w="6623" w:type="dxa"/>
            <w:tcBorders>
              <w:left w:val="single" w:color="000000" w:sz="4" w:space="0"/>
              <w:right w:val="single" w:color="000000" w:sz="4" w:space="0"/>
            </w:tcBorders>
          </w:tcPr>
          <w:p>
            <w:pPr>
              <w:pStyle w:val="17"/>
              <w:spacing w:before="58"/>
              <w:ind w:left="2868" w:right="2862"/>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1" w:hRule="atLeast"/>
        </w:trPr>
        <w:tc>
          <w:tcPr>
            <w:tcW w:w="6555" w:type="dxa"/>
            <w:gridSpan w:val="2"/>
            <w:tcBorders>
              <w:left w:val="single" w:color="000000" w:sz="4" w:space="0"/>
              <w:right w:val="single" w:color="000000" w:sz="4" w:space="0"/>
            </w:tcBorders>
          </w:tcPr>
          <w:p>
            <w:pPr>
              <w:pStyle w:val="17"/>
              <w:spacing w:line="368" w:lineRule="exact"/>
              <w:ind w:left="107"/>
              <w:rPr>
                <w:rFonts w:hint="eastAsia" w:ascii="Microsoft JhengHei" w:eastAsia="Microsoft JhengHei"/>
                <w:b/>
                <w:sz w:val="21"/>
              </w:rPr>
            </w:pPr>
            <w:r>
              <w:rPr>
                <w:rFonts w:ascii="Times New Roman" w:eastAsia="Times New Roman"/>
                <w:b/>
                <w:sz w:val="21"/>
              </w:rPr>
              <w:t>1.</w:t>
            </w:r>
            <w:r>
              <w:rPr>
                <w:rFonts w:hint="eastAsia" w:ascii="Microsoft JhengHei" w:eastAsia="Microsoft JhengHei"/>
                <w:b/>
                <w:sz w:val="21"/>
              </w:rPr>
              <w:t>是否成立创新创业教育工作领导小组</w:t>
            </w:r>
          </w:p>
        </w:tc>
        <w:tc>
          <w:tcPr>
            <w:tcW w:w="6623" w:type="dxa"/>
            <w:tcBorders>
              <w:left w:val="single" w:color="000000" w:sz="4" w:space="0"/>
              <w:right w:val="single" w:color="000000" w:sz="4" w:space="0"/>
            </w:tcBorders>
          </w:tcPr>
          <w:p>
            <w:pPr>
              <w:pStyle w:val="17"/>
              <w:spacing w:line="368" w:lineRule="exact"/>
              <w:ind w:left="2870" w:right="2862"/>
              <w:jc w:val="center"/>
              <w:rPr>
                <w:rFonts w:hint="eastAsia" w:ascii="Microsoft JhengHei" w:eastAsia="Microsoft JhengHei"/>
                <w:b/>
                <w:sz w:val="21"/>
              </w:rPr>
            </w:pPr>
            <w:r>
              <w:rPr>
                <w:rFonts w:hint="eastAsia" w:ascii="Microsoft JhengHei" w:eastAsia="Microsoft JhengHei"/>
                <w:b/>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1" w:hRule="atLeast"/>
        </w:trPr>
        <w:tc>
          <w:tcPr>
            <w:tcW w:w="6555" w:type="dxa"/>
            <w:gridSpan w:val="2"/>
            <w:tcBorders>
              <w:left w:val="single" w:color="000000" w:sz="4" w:space="0"/>
              <w:right w:val="single" w:color="000000" w:sz="4" w:space="0"/>
            </w:tcBorders>
          </w:tcPr>
          <w:p>
            <w:pPr>
              <w:pStyle w:val="17"/>
              <w:spacing w:line="368" w:lineRule="exact"/>
              <w:ind w:left="107"/>
              <w:rPr>
                <w:rFonts w:hint="eastAsia" w:ascii="Microsoft JhengHei" w:eastAsia="Microsoft JhengHei"/>
                <w:b/>
                <w:sz w:val="21"/>
              </w:rPr>
            </w:pPr>
            <w:r>
              <w:rPr>
                <w:rFonts w:ascii="Times New Roman" w:eastAsia="Times New Roman"/>
                <w:b/>
                <w:sz w:val="21"/>
              </w:rPr>
              <w:t>2.</w:t>
            </w:r>
            <w:r>
              <w:rPr>
                <w:rFonts w:hint="eastAsia" w:ascii="Microsoft JhengHei" w:eastAsia="Microsoft JhengHei"/>
                <w:b/>
                <w:sz w:val="21"/>
              </w:rPr>
              <w:t>是否开设创新创业学院</w:t>
            </w:r>
          </w:p>
        </w:tc>
        <w:tc>
          <w:tcPr>
            <w:tcW w:w="6623" w:type="dxa"/>
            <w:tcBorders>
              <w:left w:val="single" w:color="000000" w:sz="4" w:space="0"/>
              <w:right w:val="single" w:color="000000" w:sz="4" w:space="0"/>
            </w:tcBorders>
          </w:tcPr>
          <w:p>
            <w:pPr>
              <w:pStyle w:val="17"/>
              <w:spacing w:line="368" w:lineRule="exact"/>
              <w:ind w:left="2870" w:right="2862"/>
              <w:jc w:val="center"/>
              <w:rPr>
                <w:rFonts w:hint="eastAsia" w:ascii="Microsoft JhengHei" w:eastAsia="Microsoft JhengHei"/>
                <w:b/>
                <w:sz w:val="21"/>
              </w:rPr>
            </w:pPr>
            <w:r>
              <w:rPr>
                <w:rFonts w:hint="eastAsia" w:ascii="Microsoft JhengHei" w:eastAsia="Microsoft JhengHei"/>
                <w:b/>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1" w:hRule="atLeast"/>
        </w:trPr>
        <w:tc>
          <w:tcPr>
            <w:tcW w:w="6555" w:type="dxa"/>
            <w:gridSpan w:val="2"/>
            <w:tcBorders>
              <w:left w:val="single" w:color="000000" w:sz="4" w:space="0"/>
              <w:right w:val="single" w:color="000000" w:sz="4" w:space="0"/>
            </w:tcBorders>
          </w:tcPr>
          <w:p>
            <w:pPr>
              <w:pStyle w:val="17"/>
              <w:spacing w:line="368" w:lineRule="exact"/>
              <w:ind w:left="107"/>
              <w:rPr>
                <w:rFonts w:hint="eastAsia" w:ascii="Microsoft JhengHei" w:eastAsia="Microsoft JhengHei"/>
                <w:b/>
                <w:sz w:val="21"/>
              </w:rPr>
            </w:pPr>
            <w:r>
              <w:rPr>
                <w:rFonts w:ascii="Times New Roman" w:eastAsia="Times New Roman"/>
                <w:b/>
                <w:sz w:val="21"/>
              </w:rPr>
              <w:t>3.</w:t>
            </w:r>
            <w:r>
              <w:rPr>
                <w:rFonts w:hint="eastAsia" w:ascii="Microsoft JhengHei" w:eastAsia="Microsoft JhengHei"/>
                <w:b/>
                <w:sz w:val="21"/>
              </w:rPr>
              <w:t>创新创业教育工作牵头单位</w:t>
            </w:r>
          </w:p>
        </w:tc>
        <w:tc>
          <w:tcPr>
            <w:tcW w:w="6623" w:type="dxa"/>
            <w:tcBorders>
              <w:left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1" w:hRule="atLeast"/>
        </w:trPr>
        <w:tc>
          <w:tcPr>
            <w:tcW w:w="6555" w:type="dxa"/>
            <w:gridSpan w:val="2"/>
            <w:tcBorders>
              <w:left w:val="single" w:color="000000" w:sz="4" w:space="0"/>
              <w:bottom w:val="single" w:color="000000" w:sz="4" w:space="0"/>
              <w:right w:val="single" w:color="000000" w:sz="4" w:space="0"/>
            </w:tcBorders>
          </w:tcPr>
          <w:p>
            <w:pPr>
              <w:pStyle w:val="17"/>
              <w:spacing w:line="365" w:lineRule="exact"/>
              <w:ind w:left="107"/>
              <w:rPr>
                <w:rFonts w:hint="eastAsia" w:ascii="Microsoft JhengHei" w:eastAsia="Microsoft JhengHei"/>
                <w:b/>
                <w:sz w:val="21"/>
              </w:rPr>
            </w:pPr>
            <w:r>
              <w:rPr>
                <w:rFonts w:ascii="Times New Roman" w:eastAsia="Times New Roman"/>
                <w:b/>
                <w:sz w:val="21"/>
              </w:rPr>
              <w:t>4.</w:t>
            </w:r>
            <w:r>
              <w:rPr>
                <w:rFonts w:hint="eastAsia" w:ascii="Microsoft JhengHei" w:eastAsia="Microsoft JhengHei"/>
                <w:b/>
                <w:sz w:val="21"/>
              </w:rPr>
              <w:t>是否按创新创业教育目标要求修订人才培养方案</w:t>
            </w:r>
          </w:p>
        </w:tc>
        <w:tc>
          <w:tcPr>
            <w:tcW w:w="6623" w:type="dxa"/>
            <w:tcBorders>
              <w:left w:val="single" w:color="000000" w:sz="4" w:space="0"/>
              <w:bottom w:val="single" w:color="000000" w:sz="4" w:space="0"/>
              <w:right w:val="single" w:color="000000" w:sz="4" w:space="0"/>
            </w:tcBorders>
          </w:tcPr>
          <w:p>
            <w:pPr>
              <w:pStyle w:val="17"/>
              <w:spacing w:line="365" w:lineRule="exact"/>
              <w:ind w:left="2870" w:right="2862"/>
              <w:jc w:val="center"/>
              <w:rPr>
                <w:rFonts w:hint="eastAsia" w:ascii="Microsoft JhengHei" w:eastAsia="Microsoft JhengHei"/>
                <w:b/>
                <w:sz w:val="21"/>
              </w:rPr>
            </w:pPr>
            <w:r>
              <w:rPr>
                <w:rFonts w:hint="eastAsia" w:ascii="Microsoft JhengHei" w:eastAsia="Microsoft JhengHei"/>
                <w:b/>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9"/>
              <w:ind w:left="107"/>
              <w:rPr>
                <w:b/>
                <w:sz w:val="21"/>
              </w:rPr>
            </w:pPr>
            <w:r>
              <w:rPr>
                <w:rFonts w:ascii="Times New Roman" w:eastAsia="Times New Roman"/>
                <w:b/>
                <w:sz w:val="21"/>
              </w:rPr>
              <w:t>5.</w:t>
            </w:r>
            <w:r>
              <w:rPr>
                <w:b/>
                <w:sz w:val="21"/>
              </w:rPr>
              <w:t>创业培训项目数（项）</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98"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6"/>
              <w:ind w:left="107"/>
              <w:rPr>
                <w:rFonts w:ascii="Times New Roman" w:eastAsia="Times New Roman"/>
                <w:b/>
                <w:sz w:val="21"/>
              </w:rPr>
            </w:pPr>
            <w:r>
              <w:rPr>
                <w:rFonts w:ascii="Times New Roman" w:eastAsia="Times New Roman"/>
                <w:b/>
                <w:sz w:val="21"/>
              </w:rPr>
              <w:t>6.</w:t>
            </w:r>
            <w:r>
              <w:rPr>
                <w:b/>
                <w:sz w:val="21"/>
              </w:rPr>
              <w:t>创新创业讲座</w:t>
            </w:r>
            <w:r>
              <w:rPr>
                <w:rFonts w:ascii="Times New Roman" w:eastAsia="Times New Roman"/>
                <w:b/>
                <w:sz w:val="21"/>
              </w:rPr>
              <w:t>(</w:t>
            </w:r>
            <w:r>
              <w:rPr>
                <w:b/>
                <w:sz w:val="21"/>
              </w:rPr>
              <w:t>次</w:t>
            </w:r>
            <w:r>
              <w:rPr>
                <w:rFonts w:ascii="Times New Roman" w:eastAsia="Times New Roman"/>
                <w:b/>
                <w:sz w:val="21"/>
              </w:rPr>
              <w:t>)</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7.</w:t>
            </w:r>
            <w:r>
              <w:rPr>
                <w:b/>
                <w:sz w:val="21"/>
              </w:rPr>
              <w:t>创新创业奖学金（万元）</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8.</w:t>
            </w:r>
            <w:r>
              <w:rPr>
                <w:b/>
                <w:sz w:val="21"/>
              </w:rPr>
              <w:t>创新创业专项资金投入（万元）</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9.</w:t>
            </w:r>
            <w:r>
              <w:rPr>
                <w:b/>
                <w:sz w:val="21"/>
              </w:rPr>
              <w:t>创新创业教育教材数（门）</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9"/>
              <w:ind w:left="107"/>
              <w:rPr>
                <w:b/>
                <w:sz w:val="21"/>
              </w:rPr>
            </w:pPr>
            <w:r>
              <w:rPr>
                <w:rFonts w:ascii="Times New Roman" w:eastAsia="Times New Roman"/>
                <w:b/>
                <w:sz w:val="21"/>
              </w:rPr>
              <w:t>10.</w:t>
            </w:r>
            <w:r>
              <w:rPr>
                <w:b/>
                <w:sz w:val="21"/>
              </w:rPr>
              <w:t>参与创新创业训练项目全日制本科在校学生数（人）</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6555"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11.</w:t>
            </w:r>
            <w:r>
              <w:rPr>
                <w:b/>
                <w:sz w:val="21"/>
              </w:rPr>
              <w:t>参与创新创业竞赛全日制本科在校学生数（人）</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0" w:hRule="atLeast"/>
        </w:trPr>
        <w:tc>
          <w:tcPr>
            <w:tcW w:w="3151" w:type="dxa"/>
            <w:tcBorders>
              <w:top w:val="single" w:color="000000" w:sz="4" w:space="0"/>
              <w:left w:val="single" w:color="000000" w:sz="4" w:space="0"/>
              <w:right w:val="single" w:color="000000" w:sz="4" w:space="0"/>
            </w:tcBorders>
          </w:tcPr>
          <w:p>
            <w:pPr>
              <w:pStyle w:val="17"/>
              <w:spacing w:before="32"/>
              <w:ind w:left="107"/>
              <w:rPr>
                <w:rFonts w:hint="eastAsia" w:ascii="Microsoft JhengHei" w:eastAsia="Microsoft JhengHei"/>
                <w:b/>
                <w:sz w:val="21"/>
              </w:rPr>
            </w:pPr>
            <w:r>
              <w:rPr>
                <w:rFonts w:ascii="Times New Roman" w:eastAsia="Times New Roman"/>
                <w:b/>
                <w:sz w:val="21"/>
              </w:rPr>
              <w:t>12.</w:t>
            </w:r>
            <w:r>
              <w:rPr>
                <w:rFonts w:hint="eastAsia" w:ascii="Microsoft JhengHei" w:eastAsia="Microsoft JhengHei"/>
                <w:b/>
                <w:sz w:val="21"/>
              </w:rPr>
              <w:t>在校学生创业项目</w:t>
            </w:r>
          </w:p>
        </w:tc>
        <w:tc>
          <w:tcPr>
            <w:tcW w:w="3404" w:type="dxa"/>
            <w:tcBorders>
              <w:top w:val="single" w:color="000000" w:sz="4" w:space="0"/>
              <w:left w:val="single" w:color="000000" w:sz="4" w:space="0"/>
              <w:right w:val="single" w:color="000000" w:sz="4" w:space="0"/>
            </w:tcBorders>
          </w:tcPr>
          <w:p>
            <w:pPr>
              <w:pStyle w:val="17"/>
              <w:spacing w:before="9"/>
              <w:ind w:left="107"/>
              <w:rPr>
                <w:rFonts w:hint="eastAsia" w:ascii="Arial Unicode MS" w:eastAsia="Arial Unicode MS"/>
                <w:sz w:val="21"/>
              </w:rPr>
            </w:pPr>
            <w:r>
              <w:rPr>
                <w:rFonts w:hint="eastAsia" w:ascii="Arial Unicode MS" w:eastAsia="Arial Unicode MS"/>
                <w:sz w:val="21"/>
              </w:rPr>
              <w:t>项目数（项）</w:t>
            </w:r>
          </w:p>
        </w:tc>
        <w:tc>
          <w:tcPr>
            <w:tcW w:w="6623" w:type="dxa"/>
            <w:tcBorders>
              <w:top w:val="single" w:color="000000" w:sz="4" w:space="0"/>
              <w:left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after="1"/>
        <w:rPr>
          <w:b/>
          <w:sz w:val="26"/>
        </w:rPr>
      </w:pP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51"/>
        <w:gridCol w:w="3404"/>
        <w:gridCol w:w="66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0" w:hRule="atLeast"/>
        </w:trPr>
        <w:tc>
          <w:tcPr>
            <w:tcW w:w="3151" w:type="dxa"/>
            <w:vMerge w:val="restart"/>
            <w:tcBorders>
              <w:left w:val="single" w:color="000000" w:sz="4" w:space="0"/>
              <w:bottom w:val="single" w:color="000000" w:sz="4" w:space="0"/>
              <w:right w:val="single" w:color="000000" w:sz="4" w:space="0"/>
            </w:tcBorders>
          </w:tcPr>
          <w:p>
            <w:pPr>
              <w:pStyle w:val="17"/>
              <w:rPr>
                <w:rFonts w:ascii="Times New Roman"/>
                <w:sz w:val="20"/>
              </w:rPr>
            </w:pPr>
          </w:p>
        </w:tc>
        <w:tc>
          <w:tcPr>
            <w:tcW w:w="3404" w:type="dxa"/>
            <w:tcBorders>
              <w:left w:val="single" w:color="000000" w:sz="4" w:space="0"/>
              <w:bottom w:val="single" w:color="000000" w:sz="4" w:space="0"/>
              <w:right w:val="single" w:color="000000" w:sz="4" w:space="0"/>
            </w:tcBorders>
          </w:tcPr>
          <w:p>
            <w:pPr>
              <w:pStyle w:val="17"/>
              <w:spacing w:before="9"/>
              <w:ind w:left="107"/>
              <w:rPr>
                <w:rFonts w:hint="eastAsia" w:ascii="Arial Unicode MS" w:eastAsia="Arial Unicode MS"/>
                <w:sz w:val="21"/>
              </w:rPr>
            </w:pPr>
            <w:r>
              <w:rPr>
                <w:rFonts w:hint="eastAsia" w:ascii="Arial Unicode MS" w:eastAsia="Arial Unicode MS"/>
                <w:sz w:val="21"/>
              </w:rPr>
              <w:t>参与学生数（人）</w:t>
            </w:r>
          </w:p>
        </w:tc>
        <w:tc>
          <w:tcPr>
            <w:tcW w:w="6623" w:type="dxa"/>
            <w:tcBorders>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1" w:hRule="atLeast"/>
        </w:trPr>
        <w:tc>
          <w:tcPr>
            <w:tcW w:w="3151" w:type="dxa"/>
            <w:vMerge w:val="continue"/>
            <w:tcBorders>
              <w:top w:val="nil"/>
              <w:left w:val="single" w:color="000000" w:sz="4" w:space="0"/>
              <w:bottom w:val="single" w:color="000000" w:sz="4" w:space="0"/>
              <w:right w:val="single" w:color="000000" w:sz="4" w:space="0"/>
            </w:tcBorders>
          </w:tcPr>
          <w:p>
            <w:pPr>
              <w:rPr>
                <w:sz w:val="2"/>
                <w:szCs w:val="2"/>
              </w:rPr>
            </w:pPr>
          </w:p>
        </w:tc>
        <w:tc>
          <w:tcPr>
            <w:tcW w:w="3404" w:type="dxa"/>
            <w:tcBorders>
              <w:top w:val="single" w:color="000000" w:sz="4" w:space="0"/>
              <w:left w:val="single" w:color="000000" w:sz="4" w:space="0"/>
              <w:bottom w:val="single" w:color="000000" w:sz="4" w:space="0"/>
              <w:right w:val="single" w:color="000000" w:sz="4" w:space="0"/>
            </w:tcBorders>
          </w:tcPr>
          <w:p>
            <w:pPr>
              <w:pStyle w:val="17"/>
              <w:spacing w:before="9"/>
              <w:ind w:left="107"/>
              <w:rPr>
                <w:rFonts w:hint="eastAsia" w:ascii="Arial Unicode MS" w:eastAsia="Arial Unicode MS"/>
                <w:sz w:val="21"/>
              </w:rPr>
            </w:pPr>
            <w:r>
              <w:rPr>
                <w:rFonts w:hint="eastAsia" w:ascii="Arial Unicode MS" w:eastAsia="Arial Unicode MS"/>
                <w:sz w:val="21"/>
              </w:rPr>
              <w:t>获得资助金额（万元）</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91" w:hRule="atLeast"/>
        </w:trPr>
        <w:tc>
          <w:tcPr>
            <w:tcW w:w="3151" w:type="dxa"/>
            <w:vMerge w:val="restart"/>
            <w:tcBorders>
              <w:top w:val="single" w:color="000000" w:sz="4" w:space="0"/>
              <w:left w:val="single" w:color="000000" w:sz="4" w:space="0"/>
              <w:right w:val="single" w:color="000000" w:sz="4" w:space="0"/>
            </w:tcBorders>
          </w:tcPr>
          <w:p>
            <w:pPr>
              <w:pStyle w:val="17"/>
              <w:spacing w:before="5"/>
              <w:rPr>
                <w:b/>
                <w:sz w:val="22"/>
              </w:rPr>
            </w:pPr>
          </w:p>
          <w:p>
            <w:pPr>
              <w:pStyle w:val="17"/>
              <w:ind w:left="107"/>
              <w:rPr>
                <w:rFonts w:hint="eastAsia" w:ascii="Microsoft JhengHei" w:eastAsia="Microsoft JhengHei"/>
                <w:b/>
                <w:sz w:val="21"/>
              </w:rPr>
            </w:pPr>
            <w:r>
              <w:rPr>
                <w:rFonts w:ascii="Times New Roman" w:eastAsia="Times New Roman"/>
                <w:b/>
                <w:sz w:val="21"/>
              </w:rPr>
              <w:t>13.</w:t>
            </w:r>
            <w:r>
              <w:rPr>
                <w:rFonts w:hint="eastAsia" w:ascii="Microsoft JhengHei" w:eastAsia="Microsoft JhengHei"/>
                <w:b/>
                <w:sz w:val="21"/>
              </w:rPr>
              <w:t>学生休学创业项目</w:t>
            </w:r>
          </w:p>
        </w:tc>
        <w:tc>
          <w:tcPr>
            <w:tcW w:w="3404" w:type="dxa"/>
            <w:tcBorders>
              <w:top w:val="single" w:color="000000" w:sz="4" w:space="0"/>
              <w:left w:val="single" w:color="000000" w:sz="4" w:space="0"/>
              <w:bottom w:val="single" w:color="000000" w:sz="4" w:space="0"/>
              <w:right w:val="single" w:color="000000" w:sz="4" w:space="0"/>
            </w:tcBorders>
          </w:tcPr>
          <w:p>
            <w:pPr>
              <w:pStyle w:val="17"/>
              <w:spacing w:before="9"/>
              <w:ind w:left="107"/>
              <w:rPr>
                <w:rFonts w:hint="eastAsia" w:ascii="Arial Unicode MS" w:eastAsia="Arial Unicode MS"/>
                <w:sz w:val="21"/>
              </w:rPr>
            </w:pPr>
            <w:r>
              <w:rPr>
                <w:rFonts w:hint="eastAsia" w:ascii="Arial Unicode MS" w:eastAsia="Arial Unicode MS"/>
                <w:sz w:val="21"/>
              </w:rPr>
              <w:t>项目数（项）</w:t>
            </w:r>
          </w:p>
        </w:tc>
        <w:tc>
          <w:tcPr>
            <w:tcW w:w="662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93" w:hRule="atLeast"/>
        </w:trPr>
        <w:tc>
          <w:tcPr>
            <w:tcW w:w="3151" w:type="dxa"/>
            <w:vMerge w:val="continue"/>
            <w:tcBorders>
              <w:top w:val="nil"/>
              <w:left w:val="single" w:color="000000" w:sz="4" w:space="0"/>
              <w:right w:val="single" w:color="000000" w:sz="4" w:space="0"/>
            </w:tcBorders>
          </w:tcPr>
          <w:p>
            <w:pPr>
              <w:rPr>
                <w:sz w:val="2"/>
                <w:szCs w:val="2"/>
              </w:rPr>
            </w:pPr>
          </w:p>
        </w:tc>
        <w:tc>
          <w:tcPr>
            <w:tcW w:w="3404" w:type="dxa"/>
            <w:tcBorders>
              <w:top w:val="single" w:color="000000" w:sz="4" w:space="0"/>
              <w:left w:val="single" w:color="000000" w:sz="4" w:space="0"/>
              <w:right w:val="single" w:color="000000" w:sz="4" w:space="0"/>
            </w:tcBorders>
          </w:tcPr>
          <w:p>
            <w:pPr>
              <w:pStyle w:val="17"/>
              <w:spacing w:before="7"/>
              <w:ind w:left="107"/>
              <w:rPr>
                <w:sz w:val="21"/>
              </w:rPr>
            </w:pPr>
            <w:r>
              <w:rPr>
                <w:rFonts w:hint="eastAsia" w:ascii="Arial Unicode MS" w:eastAsia="Arial Unicode MS"/>
                <w:sz w:val="21"/>
              </w:rPr>
              <w:t>参与学生人数</w:t>
            </w:r>
            <w:r>
              <w:rPr>
                <w:sz w:val="21"/>
              </w:rPr>
              <w:t>（人）</w:t>
            </w:r>
          </w:p>
        </w:tc>
        <w:tc>
          <w:tcPr>
            <w:tcW w:w="6623"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8"/>
        <w:rPr>
          <w:b/>
          <w:sz w:val="22"/>
        </w:rPr>
      </w:pPr>
    </w:p>
    <w:p>
      <w:pPr>
        <w:pStyle w:val="8"/>
        <w:spacing w:before="72"/>
      </w:pPr>
      <w:r>
        <w:t>指标解释：</w:t>
      </w:r>
    </w:p>
    <w:p>
      <w:pPr>
        <w:pStyle w:val="16"/>
        <w:numPr>
          <w:ilvl w:val="0"/>
          <w:numId w:val="50"/>
        </w:numPr>
        <w:tabs>
          <w:tab w:val="left" w:pos="580"/>
        </w:tabs>
        <w:spacing w:before="141" w:after="0" w:line="240" w:lineRule="auto"/>
        <w:ind w:left="579" w:right="0" w:hanging="160"/>
        <w:jc w:val="left"/>
        <w:rPr>
          <w:b/>
          <w:sz w:val="21"/>
        </w:rPr>
      </w:pPr>
      <w:r>
        <w:rPr>
          <w:b/>
          <w:spacing w:val="-3"/>
          <w:sz w:val="21"/>
        </w:rPr>
        <w:t>创业培训项目数：指学校举办的创业专题的培训项目数。</w:t>
      </w:r>
      <w:r>
        <w:rPr>
          <w:b/>
          <w:sz w:val="21"/>
        </w:rPr>
        <w:t>（学年）</w:t>
      </w:r>
    </w:p>
    <w:p>
      <w:pPr>
        <w:pStyle w:val="16"/>
        <w:numPr>
          <w:ilvl w:val="0"/>
          <w:numId w:val="50"/>
        </w:numPr>
        <w:tabs>
          <w:tab w:val="left" w:pos="580"/>
        </w:tabs>
        <w:spacing w:before="139" w:after="0" w:line="240" w:lineRule="auto"/>
        <w:ind w:left="579" w:right="0" w:hanging="160"/>
        <w:jc w:val="left"/>
        <w:rPr>
          <w:sz w:val="21"/>
        </w:rPr>
      </w:pPr>
      <w:r>
        <w:rPr>
          <w:b/>
          <w:sz w:val="21"/>
        </w:rPr>
        <w:t>创新创业讲座（次）：</w:t>
      </w:r>
      <w:r>
        <w:rPr>
          <w:spacing w:val="-3"/>
          <w:sz w:val="21"/>
        </w:rPr>
        <w:t>指学校举办的关于创新创业领域的高水平专题讲座次数。（</w:t>
      </w:r>
      <w:r>
        <w:rPr>
          <w:b/>
          <w:sz w:val="21"/>
        </w:rPr>
        <w:t>学年</w:t>
      </w:r>
      <w:r>
        <w:rPr>
          <w:sz w:val="21"/>
        </w:rPr>
        <w:t>）</w:t>
      </w:r>
    </w:p>
    <w:p>
      <w:pPr>
        <w:pStyle w:val="16"/>
        <w:numPr>
          <w:ilvl w:val="0"/>
          <w:numId w:val="50"/>
        </w:numPr>
        <w:tabs>
          <w:tab w:val="left" w:pos="580"/>
        </w:tabs>
        <w:spacing w:before="139" w:after="0" w:line="240" w:lineRule="auto"/>
        <w:ind w:left="579" w:right="0" w:hanging="160"/>
        <w:jc w:val="left"/>
        <w:rPr>
          <w:sz w:val="21"/>
        </w:rPr>
      </w:pPr>
      <w:r>
        <w:rPr>
          <w:b/>
          <w:sz w:val="21"/>
        </w:rPr>
        <w:t>创新创业奖学金（</w:t>
      </w:r>
      <w:r>
        <w:rPr>
          <w:b/>
          <w:spacing w:val="-2"/>
          <w:sz w:val="21"/>
        </w:rPr>
        <w:t>万元</w:t>
      </w:r>
      <w:r>
        <w:rPr>
          <w:b/>
          <w:sz w:val="21"/>
        </w:rPr>
        <w:t>）：</w:t>
      </w:r>
      <w:r>
        <w:rPr>
          <w:spacing w:val="-3"/>
          <w:sz w:val="21"/>
        </w:rPr>
        <w:t>指学校设立的大学生创新创业专项奖学金。（</w:t>
      </w:r>
      <w:r>
        <w:rPr>
          <w:b/>
          <w:sz w:val="21"/>
        </w:rPr>
        <w:t>自然年</w:t>
      </w:r>
      <w:r>
        <w:rPr>
          <w:sz w:val="21"/>
        </w:rPr>
        <w:t>）</w:t>
      </w:r>
    </w:p>
    <w:p>
      <w:pPr>
        <w:pStyle w:val="16"/>
        <w:numPr>
          <w:ilvl w:val="0"/>
          <w:numId w:val="50"/>
        </w:numPr>
        <w:tabs>
          <w:tab w:val="left" w:pos="580"/>
        </w:tabs>
        <w:spacing w:before="139" w:after="0" w:line="240" w:lineRule="auto"/>
        <w:ind w:left="579" w:right="0" w:hanging="160"/>
        <w:jc w:val="left"/>
        <w:rPr>
          <w:sz w:val="21"/>
        </w:rPr>
      </w:pPr>
      <w:r>
        <w:rPr>
          <w:b/>
          <w:spacing w:val="-1"/>
          <w:sz w:val="21"/>
        </w:rPr>
        <w:t>创新创业专项资金投入</w:t>
      </w:r>
      <w:r>
        <w:rPr>
          <w:b/>
          <w:sz w:val="21"/>
        </w:rPr>
        <w:t>（万元）：</w:t>
      </w:r>
      <w:r>
        <w:rPr>
          <w:spacing w:val="-3"/>
          <w:sz w:val="21"/>
        </w:rPr>
        <w:t>指用于创新创业教育的专项资金。</w:t>
      </w:r>
      <w:r>
        <w:rPr>
          <w:sz w:val="21"/>
        </w:rPr>
        <w:t>（</w:t>
      </w:r>
      <w:r>
        <w:rPr>
          <w:b/>
          <w:sz w:val="21"/>
        </w:rPr>
        <w:t>自然年</w:t>
      </w:r>
      <w:r>
        <w:rPr>
          <w:sz w:val="21"/>
        </w:rPr>
        <w:t>）</w:t>
      </w:r>
    </w:p>
    <w:p>
      <w:pPr>
        <w:pStyle w:val="8"/>
        <w:numPr>
          <w:ilvl w:val="0"/>
          <w:numId w:val="50"/>
        </w:numPr>
        <w:tabs>
          <w:tab w:val="left" w:pos="580"/>
        </w:tabs>
        <w:spacing w:before="142" w:after="0" w:line="240" w:lineRule="auto"/>
        <w:ind w:left="579" w:right="0" w:hanging="160"/>
        <w:jc w:val="left"/>
        <w:rPr>
          <w:b w:val="0"/>
        </w:rPr>
      </w:pPr>
      <w:r>
        <w:t>创新创业教育教材数</w:t>
      </w:r>
      <w:r>
        <w:rPr>
          <w:spacing w:val="-3"/>
        </w:rPr>
        <w:t>（</w:t>
      </w:r>
      <w:r>
        <w:t>门）：</w:t>
      </w:r>
      <w:r>
        <w:rPr>
          <w:b w:val="0"/>
          <w:spacing w:val="-3"/>
        </w:rPr>
        <w:t>指</w:t>
      </w:r>
      <w:r>
        <w:rPr>
          <w:spacing w:val="-1"/>
        </w:rPr>
        <w:t>指学校教师主编</w:t>
      </w:r>
      <w:r>
        <w:t>（</w:t>
      </w:r>
      <w:r>
        <w:rPr>
          <w:spacing w:val="-14"/>
        </w:rPr>
        <w:t xml:space="preserve">排序前 </w:t>
      </w:r>
      <w:r>
        <w:rPr>
          <w:rFonts w:ascii="Times New Roman" w:eastAsia="Times New Roman"/>
        </w:rPr>
        <w:t>3</w:t>
      </w:r>
      <w:r>
        <w:rPr>
          <w:rFonts w:ascii="Times New Roman" w:eastAsia="Times New Roman"/>
          <w:spacing w:val="-3"/>
        </w:rPr>
        <w:t xml:space="preserve"> </w:t>
      </w:r>
      <w:r>
        <w:t>位）</w:t>
      </w:r>
      <w:r>
        <w:rPr>
          <w:spacing w:val="-1"/>
        </w:rPr>
        <w:t>的创新创业教育教材</w:t>
      </w:r>
      <w:r>
        <w:rPr>
          <w:b w:val="0"/>
          <w:spacing w:val="-3"/>
        </w:rPr>
        <w:t>。（</w:t>
      </w:r>
      <w:r>
        <w:t>自然年</w:t>
      </w:r>
      <w:r>
        <w:rPr>
          <w:b w:val="0"/>
        </w:rPr>
        <w:t>）</w:t>
      </w:r>
    </w:p>
    <w:p>
      <w:pPr>
        <w:pStyle w:val="16"/>
        <w:numPr>
          <w:ilvl w:val="0"/>
          <w:numId w:val="50"/>
        </w:numPr>
        <w:tabs>
          <w:tab w:val="left" w:pos="580"/>
        </w:tabs>
        <w:spacing w:before="138" w:after="0" w:line="240" w:lineRule="auto"/>
        <w:ind w:left="579" w:right="0" w:hanging="160"/>
        <w:jc w:val="left"/>
        <w:rPr>
          <w:sz w:val="21"/>
        </w:rPr>
      </w:pPr>
      <w:r>
        <w:rPr>
          <w:b/>
          <w:spacing w:val="-2"/>
          <w:sz w:val="21"/>
        </w:rPr>
        <w:t>参与创新创业训练项目全日制本科在校学生数</w:t>
      </w:r>
      <w:r>
        <w:rPr>
          <w:b/>
          <w:spacing w:val="-3"/>
          <w:sz w:val="21"/>
        </w:rPr>
        <w:t>（</w:t>
      </w:r>
      <w:r>
        <w:rPr>
          <w:b/>
          <w:sz w:val="21"/>
        </w:rPr>
        <w:t>人）：</w:t>
      </w:r>
      <w:r>
        <w:rPr>
          <w:spacing w:val="-3"/>
          <w:sz w:val="21"/>
        </w:rPr>
        <w:t>指学校全日制本科在校生学年内参加各级各类创新创业训练项目人数。（</w:t>
      </w:r>
      <w:r>
        <w:rPr>
          <w:b/>
          <w:sz w:val="21"/>
        </w:rPr>
        <w:t>学年</w:t>
      </w:r>
      <w:r>
        <w:rPr>
          <w:sz w:val="21"/>
        </w:rPr>
        <w:t>）</w:t>
      </w:r>
    </w:p>
    <w:p>
      <w:pPr>
        <w:pStyle w:val="16"/>
        <w:numPr>
          <w:ilvl w:val="0"/>
          <w:numId w:val="50"/>
        </w:numPr>
        <w:tabs>
          <w:tab w:val="left" w:pos="580"/>
        </w:tabs>
        <w:spacing w:before="139" w:after="0" w:line="240" w:lineRule="auto"/>
        <w:ind w:left="579" w:right="0" w:hanging="160"/>
        <w:jc w:val="left"/>
        <w:rPr>
          <w:sz w:val="21"/>
        </w:rPr>
      </w:pPr>
      <w:r>
        <w:rPr>
          <w:b/>
          <w:spacing w:val="-4"/>
          <w:sz w:val="21"/>
        </w:rPr>
        <w:t>参与创新创业训练竞赛全日制本科在校学生数</w:t>
      </w:r>
      <w:r>
        <w:rPr>
          <w:b/>
          <w:spacing w:val="-3"/>
          <w:sz w:val="21"/>
        </w:rPr>
        <w:t>（</w:t>
      </w:r>
      <w:r>
        <w:rPr>
          <w:b/>
          <w:sz w:val="21"/>
        </w:rPr>
        <w:t>人</w:t>
      </w:r>
      <w:r>
        <w:rPr>
          <w:b/>
          <w:spacing w:val="-24"/>
          <w:sz w:val="21"/>
        </w:rPr>
        <w:t>）：</w:t>
      </w:r>
      <w:r>
        <w:rPr>
          <w:spacing w:val="-5"/>
          <w:sz w:val="21"/>
        </w:rPr>
        <w:t>指学校全日制本科在校生学年内参加创新创业竞赛</w:t>
      </w:r>
      <w:r>
        <w:rPr>
          <w:sz w:val="21"/>
        </w:rPr>
        <w:t>（</w:t>
      </w:r>
      <w:r>
        <w:rPr>
          <w:spacing w:val="-9"/>
          <w:sz w:val="21"/>
        </w:rPr>
        <w:t>含国家级、省级、校内竞赛</w:t>
      </w:r>
      <w:r>
        <w:rPr>
          <w:spacing w:val="-27"/>
          <w:sz w:val="21"/>
        </w:rPr>
        <w:t>）</w:t>
      </w:r>
      <w:r>
        <w:rPr>
          <w:spacing w:val="-2"/>
          <w:sz w:val="21"/>
        </w:rPr>
        <w:t>人数。</w:t>
      </w:r>
    </w:p>
    <w:p>
      <w:pPr>
        <w:spacing w:before="139"/>
        <w:ind w:left="420" w:right="0" w:firstLine="0"/>
        <w:jc w:val="left"/>
        <w:rPr>
          <w:sz w:val="21"/>
        </w:rPr>
      </w:pPr>
      <w:r>
        <w:rPr>
          <w:sz w:val="21"/>
        </w:rPr>
        <w:t>（</w:t>
      </w:r>
      <w:r>
        <w:rPr>
          <w:b/>
          <w:sz w:val="21"/>
        </w:rPr>
        <w:t>学年</w:t>
      </w:r>
      <w:r>
        <w:rPr>
          <w:sz w:val="21"/>
        </w:rPr>
        <w:t>）</w:t>
      </w:r>
    </w:p>
    <w:p>
      <w:pPr>
        <w:pStyle w:val="16"/>
        <w:numPr>
          <w:ilvl w:val="0"/>
          <w:numId w:val="50"/>
        </w:numPr>
        <w:tabs>
          <w:tab w:val="left" w:pos="580"/>
        </w:tabs>
        <w:spacing w:before="139" w:after="0" w:line="240" w:lineRule="auto"/>
        <w:ind w:left="579" w:right="0" w:hanging="160"/>
        <w:jc w:val="left"/>
        <w:rPr>
          <w:b/>
          <w:sz w:val="21"/>
        </w:rPr>
      </w:pPr>
      <w:r>
        <w:rPr>
          <w:b/>
          <w:sz w:val="21"/>
        </w:rPr>
        <w:t>在校学生创业项目：</w:t>
      </w:r>
      <w:r>
        <w:rPr>
          <w:spacing w:val="-3"/>
          <w:sz w:val="21"/>
        </w:rPr>
        <w:t>在校学生包含全日制本科生、研究生。</w:t>
      </w:r>
      <w:r>
        <w:rPr>
          <w:b/>
          <w:sz w:val="21"/>
        </w:rPr>
        <w:t>（学年）</w:t>
      </w:r>
    </w:p>
    <w:p>
      <w:pPr>
        <w:pStyle w:val="16"/>
        <w:numPr>
          <w:ilvl w:val="0"/>
          <w:numId w:val="50"/>
        </w:numPr>
        <w:tabs>
          <w:tab w:val="left" w:pos="580"/>
        </w:tabs>
        <w:spacing w:before="142" w:after="0" w:line="240" w:lineRule="auto"/>
        <w:ind w:left="579" w:right="0" w:hanging="160"/>
        <w:jc w:val="left"/>
        <w:rPr>
          <w:b/>
          <w:sz w:val="21"/>
        </w:rPr>
      </w:pPr>
      <w:r>
        <w:rPr>
          <w:b/>
          <w:sz w:val="21"/>
        </w:rPr>
        <w:t>学生休学创业项目：</w:t>
      </w:r>
      <w:r>
        <w:rPr>
          <w:spacing w:val="-3"/>
          <w:sz w:val="21"/>
        </w:rPr>
        <w:t>学生指全日制本科生、研究生。</w:t>
      </w:r>
      <w:r>
        <w:rPr>
          <w:b/>
          <w:sz w:val="21"/>
        </w:rPr>
        <w:t>（学年）</w:t>
      </w:r>
    </w:p>
    <w:p>
      <w:pPr>
        <w:pStyle w:val="9"/>
        <w:rPr>
          <w:b/>
          <w:sz w:val="22"/>
        </w:rPr>
      </w:pPr>
    </w:p>
    <w:p>
      <w:pPr>
        <w:pStyle w:val="9"/>
        <w:spacing w:before="1"/>
        <w:rPr>
          <w:b/>
          <w:sz w:val="29"/>
        </w:rPr>
      </w:pPr>
    </w:p>
    <w:p>
      <w:pPr>
        <w:pStyle w:val="5"/>
      </w:pPr>
      <w:bookmarkStart w:id="66" w:name="_bookmark63"/>
      <w:bookmarkEnd w:id="66"/>
      <w:r>
        <w:t>表 5-4-2 高校创新创业教育实践基地（平台）（时点、自然年）</w:t>
      </w:r>
      <w:r>
        <w:rPr>
          <w:w w:val="99"/>
        </w:rPr>
        <w:t xml:space="preserve"> </w:t>
      </w:r>
    </w:p>
    <w:p>
      <w:pPr>
        <w:pStyle w:val="9"/>
        <w:spacing w:before="8" w:after="1"/>
        <w:rPr>
          <w:b/>
          <w:sz w:val="11"/>
        </w:rPr>
      </w:pPr>
    </w:p>
    <w:tbl>
      <w:tblPr>
        <w:tblStyle w:val="13"/>
        <w:tblW w:w="1345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22"/>
        <w:gridCol w:w="1923"/>
        <w:gridCol w:w="1922"/>
        <w:gridCol w:w="1920"/>
        <w:gridCol w:w="1922"/>
        <w:gridCol w:w="1923"/>
        <w:gridCol w:w="19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05" w:hRule="atLeast"/>
        </w:trPr>
        <w:tc>
          <w:tcPr>
            <w:tcW w:w="1922" w:type="dxa"/>
            <w:tcBorders>
              <w:left w:val="single" w:color="000000" w:sz="4" w:space="0"/>
              <w:right w:val="single" w:color="000000" w:sz="4" w:space="0"/>
            </w:tcBorders>
          </w:tcPr>
          <w:p>
            <w:pPr>
              <w:pStyle w:val="17"/>
              <w:spacing w:before="87"/>
              <w:ind w:left="119"/>
              <w:rPr>
                <w:rFonts w:hint="eastAsia" w:ascii="Microsoft JhengHei" w:eastAsia="Microsoft JhengHei"/>
                <w:b/>
                <w:sz w:val="21"/>
              </w:rPr>
            </w:pPr>
            <w:r>
              <w:rPr>
                <w:rFonts w:hint="eastAsia" w:ascii="Microsoft JhengHei" w:eastAsia="Microsoft JhengHei"/>
                <w:b/>
                <w:sz w:val="21"/>
              </w:rPr>
              <w:t>基地（平台）名称</w:t>
            </w:r>
          </w:p>
        </w:tc>
        <w:tc>
          <w:tcPr>
            <w:tcW w:w="1923" w:type="dxa"/>
            <w:tcBorders>
              <w:left w:val="single" w:color="000000" w:sz="4" w:space="0"/>
              <w:right w:val="single" w:color="000000" w:sz="4" w:space="0"/>
            </w:tcBorders>
          </w:tcPr>
          <w:p>
            <w:pPr>
              <w:pStyle w:val="17"/>
              <w:spacing w:before="87"/>
              <w:ind w:left="120"/>
              <w:rPr>
                <w:rFonts w:hint="eastAsia" w:ascii="Microsoft JhengHei" w:eastAsia="Microsoft JhengHei"/>
                <w:b/>
                <w:sz w:val="21"/>
              </w:rPr>
            </w:pPr>
            <w:r>
              <w:rPr>
                <w:rFonts w:hint="eastAsia" w:ascii="Microsoft JhengHei" w:eastAsia="Microsoft JhengHei"/>
                <w:b/>
                <w:sz w:val="21"/>
              </w:rPr>
              <w:t>基地（平台）类型</w:t>
            </w:r>
          </w:p>
        </w:tc>
        <w:tc>
          <w:tcPr>
            <w:tcW w:w="1922" w:type="dxa"/>
            <w:tcBorders>
              <w:left w:val="single" w:color="000000" w:sz="4" w:space="0"/>
              <w:right w:val="single" w:color="000000" w:sz="4" w:space="0"/>
            </w:tcBorders>
          </w:tcPr>
          <w:p>
            <w:pPr>
              <w:pStyle w:val="17"/>
              <w:spacing w:before="87"/>
              <w:ind w:left="120"/>
              <w:rPr>
                <w:rFonts w:hint="eastAsia" w:ascii="Microsoft JhengHei" w:eastAsia="Microsoft JhengHei"/>
                <w:b/>
                <w:sz w:val="21"/>
              </w:rPr>
            </w:pPr>
            <w:r>
              <w:rPr>
                <w:rFonts w:hint="eastAsia" w:ascii="Microsoft JhengHei" w:eastAsia="Microsoft JhengHei"/>
                <w:b/>
                <w:sz w:val="21"/>
              </w:rPr>
              <w:t>基地（平台）级别</w:t>
            </w:r>
          </w:p>
        </w:tc>
        <w:tc>
          <w:tcPr>
            <w:tcW w:w="1920" w:type="dxa"/>
            <w:tcBorders>
              <w:left w:val="single" w:color="000000" w:sz="4" w:space="0"/>
              <w:right w:val="single" w:color="000000" w:sz="4" w:space="0"/>
            </w:tcBorders>
          </w:tcPr>
          <w:p>
            <w:pPr>
              <w:pStyle w:val="17"/>
              <w:spacing w:before="87"/>
              <w:ind w:left="538"/>
              <w:rPr>
                <w:rFonts w:hint="eastAsia" w:ascii="Microsoft JhengHei" w:eastAsia="Microsoft JhengHei"/>
                <w:b/>
                <w:sz w:val="21"/>
              </w:rPr>
            </w:pPr>
            <w:r>
              <w:rPr>
                <w:rFonts w:hint="eastAsia" w:ascii="Microsoft JhengHei" w:eastAsia="Microsoft JhengHei"/>
                <w:b/>
                <w:sz w:val="21"/>
              </w:rPr>
              <w:t>建设环境</w:t>
            </w:r>
          </w:p>
        </w:tc>
        <w:tc>
          <w:tcPr>
            <w:tcW w:w="1922" w:type="dxa"/>
            <w:tcBorders>
              <w:left w:val="single" w:color="000000" w:sz="4" w:space="0"/>
              <w:right w:val="single" w:color="000000" w:sz="4" w:space="0"/>
            </w:tcBorders>
          </w:tcPr>
          <w:p>
            <w:pPr>
              <w:pStyle w:val="17"/>
              <w:spacing w:before="87"/>
              <w:ind w:left="120"/>
              <w:rPr>
                <w:rFonts w:hint="eastAsia" w:ascii="Microsoft JhengHei" w:eastAsia="Microsoft JhengHei"/>
                <w:b/>
                <w:sz w:val="21"/>
              </w:rPr>
            </w:pPr>
            <w:r>
              <w:rPr>
                <w:rFonts w:hint="eastAsia" w:ascii="Microsoft JhengHei" w:eastAsia="Microsoft JhengHei"/>
                <w:b/>
                <w:sz w:val="21"/>
              </w:rPr>
              <w:t>批准（建设）年份</w:t>
            </w:r>
          </w:p>
        </w:tc>
        <w:tc>
          <w:tcPr>
            <w:tcW w:w="1923" w:type="dxa"/>
            <w:tcBorders>
              <w:left w:val="single" w:color="000000" w:sz="4" w:space="0"/>
              <w:right w:val="single" w:color="000000" w:sz="4" w:space="0"/>
            </w:tcBorders>
          </w:tcPr>
          <w:p>
            <w:pPr>
              <w:pStyle w:val="17"/>
              <w:spacing w:before="87"/>
              <w:ind w:left="121"/>
              <w:rPr>
                <w:rFonts w:hint="eastAsia" w:ascii="Microsoft JhengHei" w:eastAsia="Microsoft JhengHei"/>
                <w:b/>
                <w:sz w:val="21"/>
              </w:rPr>
            </w:pPr>
            <w:r>
              <w:rPr>
                <w:rFonts w:hint="eastAsia" w:ascii="Microsoft JhengHei" w:eastAsia="Microsoft JhengHei"/>
                <w:b/>
                <w:sz w:val="21"/>
              </w:rPr>
              <w:t>投入经费（万元）</w:t>
            </w:r>
          </w:p>
        </w:tc>
        <w:tc>
          <w:tcPr>
            <w:tcW w:w="1923" w:type="dxa"/>
            <w:tcBorders>
              <w:left w:val="single" w:color="000000" w:sz="4" w:space="0"/>
              <w:right w:val="single" w:color="000000" w:sz="6" w:space="0"/>
            </w:tcBorders>
          </w:tcPr>
          <w:p>
            <w:pPr>
              <w:pStyle w:val="17"/>
              <w:spacing w:before="87"/>
              <w:ind w:left="541"/>
              <w:rPr>
                <w:rFonts w:hint="eastAsia" w:ascii="Microsoft JhengHei" w:eastAsia="Microsoft JhengHei"/>
                <w:b/>
                <w:sz w:val="21"/>
              </w:rPr>
            </w:pPr>
            <w:r>
              <w:rPr>
                <w:rFonts w:hint="eastAsia" w:ascii="Microsoft JhengHei" w:eastAsia="Microsoft JhengHei"/>
                <w:b/>
                <w:sz w:val="21"/>
              </w:rPr>
              <w:t>经费来源</w:t>
            </w:r>
          </w:p>
        </w:tc>
      </w:tr>
    </w:tbl>
    <w:p>
      <w:pPr>
        <w:spacing w:after="0"/>
        <w:rPr>
          <w:rFonts w:hint="eastAsia" w:ascii="Microsoft JhengHei" w:eastAsia="Microsoft JhengHei"/>
          <w:sz w:val="21"/>
        </w:rPr>
        <w:sectPr>
          <w:pgSz w:w="16840" w:h="11910" w:orient="landscape"/>
          <w:pgMar w:top="1100" w:right="320" w:bottom="1180" w:left="1380" w:header="0" w:footer="990" w:gutter="0"/>
        </w:sectPr>
      </w:pPr>
    </w:p>
    <w:p>
      <w:pPr>
        <w:pStyle w:val="9"/>
        <w:spacing w:after="1"/>
        <w:rPr>
          <w:b/>
          <w:sz w:val="26"/>
        </w:rPr>
      </w:pPr>
    </w:p>
    <w:tbl>
      <w:tblPr>
        <w:tblStyle w:val="13"/>
        <w:tblW w:w="1345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22"/>
        <w:gridCol w:w="1923"/>
        <w:gridCol w:w="1922"/>
        <w:gridCol w:w="1920"/>
        <w:gridCol w:w="1922"/>
        <w:gridCol w:w="1923"/>
        <w:gridCol w:w="192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0" w:hRule="atLeast"/>
        </w:trPr>
        <w:tc>
          <w:tcPr>
            <w:tcW w:w="1922" w:type="dxa"/>
            <w:tcBorders>
              <w:left w:val="single" w:color="000000" w:sz="4" w:space="0"/>
              <w:bottom w:val="single" w:color="000000" w:sz="4" w:space="0"/>
              <w:right w:val="single" w:color="000000" w:sz="4" w:space="0"/>
            </w:tcBorders>
          </w:tcPr>
          <w:p>
            <w:pPr>
              <w:pStyle w:val="17"/>
              <w:rPr>
                <w:rFonts w:ascii="Times New Roman"/>
                <w:sz w:val="20"/>
              </w:rPr>
            </w:pPr>
          </w:p>
        </w:tc>
        <w:tc>
          <w:tcPr>
            <w:tcW w:w="1923" w:type="dxa"/>
            <w:tcBorders>
              <w:left w:val="single" w:color="000000" w:sz="4" w:space="0"/>
              <w:bottom w:val="single" w:color="000000" w:sz="4" w:space="0"/>
              <w:right w:val="single" w:color="000000" w:sz="4" w:space="0"/>
            </w:tcBorders>
          </w:tcPr>
          <w:p>
            <w:pPr>
              <w:pStyle w:val="17"/>
              <w:spacing w:before="147"/>
              <w:ind w:left="101" w:right="92"/>
              <w:jc w:val="center"/>
              <w:rPr>
                <w:sz w:val="21"/>
              </w:rPr>
            </w:pPr>
            <w:r>
              <w:rPr>
                <w:sz w:val="21"/>
              </w:rPr>
              <w:t>下拉选择</w:t>
            </w:r>
          </w:p>
        </w:tc>
        <w:tc>
          <w:tcPr>
            <w:tcW w:w="1922" w:type="dxa"/>
            <w:tcBorders>
              <w:left w:val="single" w:color="000000" w:sz="4" w:space="0"/>
              <w:bottom w:val="single" w:color="000000" w:sz="4" w:space="0"/>
              <w:right w:val="single" w:color="000000" w:sz="4" w:space="0"/>
            </w:tcBorders>
          </w:tcPr>
          <w:p>
            <w:pPr>
              <w:pStyle w:val="17"/>
              <w:spacing w:before="147"/>
              <w:ind w:left="101" w:right="91"/>
              <w:jc w:val="center"/>
              <w:rPr>
                <w:sz w:val="21"/>
              </w:rPr>
            </w:pPr>
            <w:r>
              <w:rPr>
                <w:sz w:val="21"/>
              </w:rPr>
              <w:t>下拉选择</w:t>
            </w:r>
          </w:p>
        </w:tc>
        <w:tc>
          <w:tcPr>
            <w:tcW w:w="1920" w:type="dxa"/>
            <w:tcBorders>
              <w:left w:val="single" w:color="000000" w:sz="4" w:space="0"/>
              <w:bottom w:val="single" w:color="000000" w:sz="4" w:space="0"/>
              <w:right w:val="single" w:color="000000" w:sz="4" w:space="0"/>
            </w:tcBorders>
          </w:tcPr>
          <w:p>
            <w:pPr>
              <w:pStyle w:val="17"/>
              <w:spacing w:before="147"/>
              <w:ind w:left="519" w:right="511"/>
              <w:jc w:val="center"/>
              <w:rPr>
                <w:sz w:val="21"/>
              </w:rPr>
            </w:pPr>
            <w:r>
              <w:rPr>
                <w:sz w:val="21"/>
              </w:rPr>
              <w:t>下拉选择</w:t>
            </w:r>
          </w:p>
        </w:tc>
        <w:tc>
          <w:tcPr>
            <w:tcW w:w="1922" w:type="dxa"/>
            <w:tcBorders>
              <w:left w:val="single" w:color="000000" w:sz="4" w:space="0"/>
              <w:bottom w:val="single" w:color="000000" w:sz="4" w:space="0"/>
              <w:right w:val="single" w:color="000000" w:sz="4" w:space="0"/>
            </w:tcBorders>
          </w:tcPr>
          <w:p>
            <w:pPr>
              <w:pStyle w:val="17"/>
              <w:rPr>
                <w:rFonts w:ascii="Times New Roman"/>
                <w:sz w:val="20"/>
              </w:rPr>
            </w:pPr>
          </w:p>
        </w:tc>
        <w:tc>
          <w:tcPr>
            <w:tcW w:w="1923" w:type="dxa"/>
            <w:tcBorders>
              <w:left w:val="single" w:color="000000" w:sz="4" w:space="0"/>
              <w:bottom w:val="single" w:color="000000" w:sz="4" w:space="0"/>
              <w:right w:val="single" w:color="000000" w:sz="4" w:space="0"/>
            </w:tcBorders>
          </w:tcPr>
          <w:p>
            <w:pPr>
              <w:pStyle w:val="17"/>
              <w:rPr>
                <w:rFonts w:ascii="Times New Roman"/>
                <w:sz w:val="20"/>
              </w:rPr>
            </w:pPr>
          </w:p>
        </w:tc>
        <w:tc>
          <w:tcPr>
            <w:tcW w:w="1923" w:type="dxa"/>
            <w:tcBorders>
              <w:left w:val="single" w:color="000000" w:sz="4" w:space="0"/>
              <w:bottom w:val="single" w:color="000000" w:sz="4" w:space="0"/>
              <w:right w:val="single" w:color="000000" w:sz="6" w:space="0"/>
            </w:tcBorders>
          </w:tcPr>
          <w:p>
            <w:pPr>
              <w:pStyle w:val="17"/>
              <w:spacing w:before="147"/>
              <w:ind w:left="522" w:right="508"/>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1922" w:type="dxa"/>
            <w:tcBorders>
              <w:top w:val="single" w:color="000000" w:sz="4" w:space="0"/>
              <w:left w:val="single" w:color="000000" w:sz="4" w:space="0"/>
              <w:bottom w:val="single" w:color="000000" w:sz="4" w:space="0"/>
              <w:right w:val="single" w:color="000000" w:sz="4" w:space="0"/>
            </w:tcBorders>
          </w:tcPr>
          <w:p>
            <w:pPr>
              <w:pStyle w:val="17"/>
              <w:spacing w:before="178"/>
              <w:ind w:left="330"/>
              <w:rPr>
                <w:sz w:val="21"/>
              </w:rPr>
            </w:pPr>
            <w:r>
              <w:rPr>
                <w:sz w:val="21"/>
              </w:rPr>
              <w:t>大学生孵化园</w:t>
            </w:r>
          </w:p>
        </w:tc>
        <w:tc>
          <w:tcPr>
            <w:tcW w:w="1923" w:type="dxa"/>
            <w:tcBorders>
              <w:top w:val="single" w:color="000000" w:sz="4" w:space="0"/>
              <w:left w:val="single" w:color="000000" w:sz="4" w:space="0"/>
              <w:bottom w:val="single" w:color="000000" w:sz="4" w:space="0"/>
              <w:right w:val="single" w:color="000000" w:sz="4" w:space="0"/>
            </w:tcBorders>
          </w:tcPr>
          <w:p>
            <w:pPr>
              <w:pStyle w:val="17"/>
              <w:spacing w:before="22"/>
              <w:ind w:left="101" w:right="92"/>
              <w:jc w:val="center"/>
              <w:rPr>
                <w:sz w:val="21"/>
              </w:rPr>
            </w:pPr>
            <w:r>
              <w:rPr>
                <w:sz w:val="21"/>
              </w:rPr>
              <w:t>高校实践育人创新</w:t>
            </w:r>
          </w:p>
          <w:p>
            <w:pPr>
              <w:pStyle w:val="17"/>
              <w:spacing w:before="43"/>
              <w:ind w:left="101" w:right="92"/>
              <w:jc w:val="center"/>
              <w:rPr>
                <w:sz w:val="21"/>
              </w:rPr>
            </w:pPr>
            <w:r>
              <w:rPr>
                <w:sz w:val="21"/>
              </w:rPr>
              <w:t>创业基地</w:t>
            </w:r>
          </w:p>
        </w:tc>
        <w:tc>
          <w:tcPr>
            <w:tcW w:w="1922" w:type="dxa"/>
            <w:tcBorders>
              <w:top w:val="single" w:color="000000" w:sz="4" w:space="0"/>
              <w:left w:val="single" w:color="000000" w:sz="4" w:space="0"/>
              <w:bottom w:val="single" w:color="000000" w:sz="4" w:space="0"/>
              <w:right w:val="single" w:color="000000" w:sz="4" w:space="0"/>
            </w:tcBorders>
          </w:tcPr>
          <w:p>
            <w:pPr>
              <w:pStyle w:val="17"/>
              <w:spacing w:before="178"/>
              <w:ind w:left="101" w:right="88"/>
              <w:jc w:val="center"/>
              <w:rPr>
                <w:sz w:val="21"/>
              </w:rPr>
            </w:pPr>
            <w:r>
              <w:rPr>
                <w:sz w:val="21"/>
              </w:rPr>
              <w:t>省部级</w:t>
            </w:r>
          </w:p>
        </w:tc>
        <w:tc>
          <w:tcPr>
            <w:tcW w:w="1920" w:type="dxa"/>
            <w:tcBorders>
              <w:top w:val="single" w:color="000000" w:sz="4" w:space="0"/>
              <w:left w:val="single" w:color="000000" w:sz="4" w:space="0"/>
              <w:bottom w:val="single" w:color="000000" w:sz="4" w:space="0"/>
              <w:right w:val="single" w:color="000000" w:sz="4" w:space="0"/>
            </w:tcBorders>
          </w:tcPr>
          <w:p>
            <w:pPr>
              <w:pStyle w:val="17"/>
              <w:spacing w:before="178"/>
              <w:ind w:left="519" w:right="508"/>
              <w:jc w:val="center"/>
              <w:rPr>
                <w:sz w:val="21"/>
              </w:rPr>
            </w:pPr>
            <w:r>
              <w:rPr>
                <w:sz w:val="21"/>
              </w:rPr>
              <w:t>校内</w:t>
            </w:r>
          </w:p>
        </w:tc>
        <w:tc>
          <w:tcPr>
            <w:tcW w:w="1922"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right="734"/>
              <w:jc w:val="right"/>
              <w:rPr>
                <w:rFonts w:ascii="Calibri"/>
                <w:sz w:val="21"/>
              </w:rPr>
            </w:pPr>
            <w:r>
              <w:rPr>
                <w:rFonts w:ascii="Calibri"/>
                <w:sz w:val="21"/>
              </w:rPr>
              <w:t>2017</w:t>
            </w:r>
          </w:p>
        </w:tc>
        <w:tc>
          <w:tcPr>
            <w:tcW w:w="1923"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right="838"/>
              <w:jc w:val="right"/>
              <w:rPr>
                <w:rFonts w:ascii="Calibri"/>
                <w:sz w:val="21"/>
              </w:rPr>
            </w:pPr>
            <w:r>
              <w:rPr>
                <w:rFonts w:ascii="Calibri"/>
                <w:sz w:val="21"/>
              </w:rPr>
              <w:t>70</w:t>
            </w:r>
          </w:p>
        </w:tc>
        <w:tc>
          <w:tcPr>
            <w:tcW w:w="1923" w:type="dxa"/>
            <w:tcBorders>
              <w:top w:val="single" w:color="000000" w:sz="4" w:space="0"/>
              <w:left w:val="single" w:color="000000" w:sz="4" w:space="0"/>
              <w:bottom w:val="single" w:color="000000" w:sz="4" w:space="0"/>
              <w:right w:val="single" w:color="000000" w:sz="6" w:space="0"/>
            </w:tcBorders>
          </w:tcPr>
          <w:p>
            <w:pPr>
              <w:pStyle w:val="17"/>
              <w:spacing w:before="178"/>
              <w:ind w:left="522" w:right="508"/>
              <w:jc w:val="center"/>
              <w:rPr>
                <w:sz w:val="21"/>
              </w:rPr>
            </w:pPr>
            <w:r>
              <w:rPr>
                <w:sz w:val="21"/>
              </w:rPr>
              <w:t>中央财政</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5" w:hRule="atLeast"/>
        </w:trPr>
        <w:tc>
          <w:tcPr>
            <w:tcW w:w="1922" w:type="dxa"/>
            <w:tcBorders>
              <w:top w:val="single" w:color="000000" w:sz="4" w:space="0"/>
              <w:left w:val="single" w:color="000000" w:sz="4" w:space="0"/>
              <w:right w:val="single" w:color="000000" w:sz="4" w:space="0"/>
            </w:tcBorders>
          </w:tcPr>
          <w:p>
            <w:pPr>
              <w:pStyle w:val="17"/>
              <w:spacing w:before="25"/>
              <w:ind w:left="101" w:right="91"/>
              <w:jc w:val="center"/>
              <w:rPr>
                <w:sz w:val="21"/>
              </w:rPr>
            </w:pPr>
            <w:r>
              <w:rPr>
                <w:sz w:val="21"/>
              </w:rPr>
              <w:t>国家大学科技园创</w:t>
            </w:r>
          </w:p>
          <w:p>
            <w:pPr>
              <w:pStyle w:val="17"/>
              <w:spacing w:before="43" w:line="269" w:lineRule="exact"/>
              <w:ind w:left="101" w:right="89"/>
              <w:jc w:val="center"/>
              <w:rPr>
                <w:sz w:val="21"/>
              </w:rPr>
            </w:pPr>
            <w:r>
              <w:rPr>
                <w:sz w:val="21"/>
              </w:rPr>
              <w:t>业园</w:t>
            </w:r>
          </w:p>
        </w:tc>
        <w:tc>
          <w:tcPr>
            <w:tcW w:w="1923" w:type="dxa"/>
            <w:tcBorders>
              <w:top w:val="single" w:color="000000" w:sz="4" w:space="0"/>
              <w:left w:val="single" w:color="000000" w:sz="4" w:space="0"/>
              <w:right w:val="single" w:color="000000" w:sz="4" w:space="0"/>
            </w:tcBorders>
          </w:tcPr>
          <w:p>
            <w:pPr>
              <w:pStyle w:val="17"/>
              <w:spacing w:before="1"/>
              <w:rPr>
                <w:b/>
                <w:sz w:val="14"/>
              </w:rPr>
            </w:pPr>
          </w:p>
          <w:p>
            <w:pPr>
              <w:pStyle w:val="17"/>
              <w:ind w:left="101" w:right="92"/>
              <w:jc w:val="center"/>
              <w:rPr>
                <w:sz w:val="21"/>
              </w:rPr>
            </w:pPr>
            <w:r>
              <w:rPr>
                <w:sz w:val="21"/>
              </w:rPr>
              <w:t>众创空间</w:t>
            </w:r>
          </w:p>
        </w:tc>
        <w:tc>
          <w:tcPr>
            <w:tcW w:w="1922" w:type="dxa"/>
            <w:tcBorders>
              <w:top w:val="single" w:color="000000" w:sz="4" w:space="0"/>
              <w:left w:val="single" w:color="000000" w:sz="4" w:space="0"/>
              <w:right w:val="single" w:color="000000" w:sz="4" w:space="0"/>
            </w:tcBorders>
          </w:tcPr>
          <w:p>
            <w:pPr>
              <w:pStyle w:val="17"/>
              <w:spacing w:before="1"/>
              <w:rPr>
                <w:b/>
                <w:sz w:val="14"/>
              </w:rPr>
            </w:pPr>
          </w:p>
          <w:p>
            <w:pPr>
              <w:pStyle w:val="17"/>
              <w:ind w:left="101" w:right="88"/>
              <w:jc w:val="center"/>
              <w:rPr>
                <w:sz w:val="21"/>
              </w:rPr>
            </w:pPr>
            <w:r>
              <w:rPr>
                <w:sz w:val="21"/>
              </w:rPr>
              <w:t>国家级</w:t>
            </w:r>
          </w:p>
        </w:tc>
        <w:tc>
          <w:tcPr>
            <w:tcW w:w="1920" w:type="dxa"/>
            <w:tcBorders>
              <w:top w:val="single" w:color="000000" w:sz="4" w:space="0"/>
              <w:left w:val="single" w:color="000000" w:sz="4" w:space="0"/>
              <w:right w:val="single" w:color="000000" w:sz="4" w:space="0"/>
            </w:tcBorders>
          </w:tcPr>
          <w:p>
            <w:pPr>
              <w:pStyle w:val="17"/>
              <w:spacing w:before="1"/>
              <w:rPr>
                <w:b/>
                <w:sz w:val="14"/>
              </w:rPr>
            </w:pPr>
          </w:p>
          <w:p>
            <w:pPr>
              <w:pStyle w:val="17"/>
              <w:ind w:left="519" w:right="508"/>
              <w:jc w:val="center"/>
              <w:rPr>
                <w:sz w:val="21"/>
              </w:rPr>
            </w:pPr>
            <w:r>
              <w:rPr>
                <w:sz w:val="21"/>
              </w:rPr>
              <w:t>校内</w:t>
            </w:r>
          </w:p>
        </w:tc>
        <w:tc>
          <w:tcPr>
            <w:tcW w:w="1922" w:type="dxa"/>
            <w:tcBorders>
              <w:top w:val="single" w:color="000000" w:sz="4" w:space="0"/>
              <w:left w:val="single" w:color="000000" w:sz="4" w:space="0"/>
              <w:right w:val="single" w:color="000000" w:sz="4" w:space="0"/>
            </w:tcBorders>
          </w:tcPr>
          <w:p>
            <w:pPr>
              <w:pStyle w:val="17"/>
              <w:spacing w:before="6"/>
              <w:rPr>
                <w:b/>
                <w:sz w:val="14"/>
              </w:rPr>
            </w:pPr>
          </w:p>
          <w:p>
            <w:pPr>
              <w:pStyle w:val="17"/>
              <w:spacing w:before="1"/>
              <w:ind w:right="734"/>
              <w:jc w:val="right"/>
              <w:rPr>
                <w:rFonts w:ascii="Calibri"/>
                <w:sz w:val="21"/>
              </w:rPr>
            </w:pPr>
            <w:r>
              <w:rPr>
                <w:rFonts w:ascii="Calibri"/>
                <w:sz w:val="21"/>
              </w:rPr>
              <w:t>2018</w:t>
            </w:r>
          </w:p>
        </w:tc>
        <w:tc>
          <w:tcPr>
            <w:tcW w:w="1923" w:type="dxa"/>
            <w:tcBorders>
              <w:top w:val="single" w:color="000000" w:sz="4" w:space="0"/>
              <w:left w:val="single" w:color="000000" w:sz="4" w:space="0"/>
              <w:right w:val="single" w:color="000000" w:sz="4" w:space="0"/>
            </w:tcBorders>
          </w:tcPr>
          <w:p>
            <w:pPr>
              <w:pStyle w:val="17"/>
              <w:spacing w:before="6"/>
              <w:rPr>
                <w:b/>
                <w:sz w:val="14"/>
              </w:rPr>
            </w:pPr>
          </w:p>
          <w:p>
            <w:pPr>
              <w:pStyle w:val="17"/>
              <w:spacing w:before="1"/>
              <w:ind w:right="838"/>
              <w:jc w:val="right"/>
              <w:rPr>
                <w:rFonts w:ascii="Calibri"/>
                <w:sz w:val="21"/>
              </w:rPr>
            </w:pPr>
            <w:r>
              <w:rPr>
                <w:rFonts w:ascii="Calibri"/>
                <w:sz w:val="21"/>
              </w:rPr>
              <w:t>80</w:t>
            </w:r>
          </w:p>
        </w:tc>
        <w:tc>
          <w:tcPr>
            <w:tcW w:w="1923" w:type="dxa"/>
            <w:tcBorders>
              <w:top w:val="single" w:color="000000" w:sz="4" w:space="0"/>
              <w:left w:val="single" w:color="000000" w:sz="4" w:space="0"/>
              <w:right w:val="single" w:color="000000" w:sz="6" w:space="0"/>
            </w:tcBorders>
          </w:tcPr>
          <w:p>
            <w:pPr>
              <w:pStyle w:val="17"/>
              <w:spacing w:before="1"/>
              <w:rPr>
                <w:b/>
                <w:sz w:val="14"/>
              </w:rPr>
            </w:pPr>
          </w:p>
          <w:p>
            <w:pPr>
              <w:pStyle w:val="17"/>
              <w:ind w:left="522" w:right="506"/>
              <w:jc w:val="center"/>
              <w:rPr>
                <w:sz w:val="21"/>
              </w:rPr>
            </w:pPr>
            <w:r>
              <w:rPr>
                <w:sz w:val="21"/>
              </w:rPr>
              <w:t>自筹</w:t>
            </w:r>
          </w:p>
        </w:tc>
      </w:tr>
    </w:tbl>
    <w:p>
      <w:pPr>
        <w:pStyle w:val="8"/>
        <w:spacing w:before="1"/>
      </w:pPr>
      <w:r>
        <w:t>指标解释：</w:t>
      </w:r>
    </w:p>
    <w:p>
      <w:pPr>
        <w:pStyle w:val="9"/>
        <w:spacing w:before="98" w:line="285" w:lineRule="auto"/>
        <w:ind w:left="420" w:right="1414"/>
        <w:rPr>
          <w:rFonts w:hint="eastAsia" w:ascii="Arial Unicode MS" w:eastAsia="Arial Unicode MS"/>
        </w:rPr>
      </w:pPr>
      <w:r>
        <w:rPr>
          <w:b/>
        </w:rPr>
        <w:t>基地（平台）类型：</w:t>
      </w:r>
      <w:r>
        <w:rPr>
          <w:rFonts w:hint="eastAsia" w:ascii="Arial Unicode MS" w:eastAsia="Arial Unicode MS"/>
        </w:rPr>
        <w:t>创新创业示范基地（指按照国务院办公厅关于深化高等学校创新创业教育改革的实施意见（国办发〔</w:t>
      </w:r>
      <w:r>
        <w:rPr>
          <w:rFonts w:ascii="Times New Roman" w:eastAsia="Times New Roman"/>
        </w:rPr>
        <w:t>2015</w:t>
      </w:r>
      <w:r>
        <w:rPr>
          <w:rFonts w:hint="eastAsia" w:ascii="Arial Unicode MS" w:eastAsia="Arial Unicode MS"/>
        </w:rPr>
        <w:t>〕</w:t>
      </w:r>
      <w:r>
        <w:rPr>
          <w:rFonts w:ascii="Times New Roman" w:eastAsia="Times New Roman"/>
        </w:rPr>
        <w:t xml:space="preserve">36 </w:t>
      </w:r>
      <w:r>
        <w:rPr>
          <w:rFonts w:hint="eastAsia" w:ascii="Arial Unicode MS" w:eastAsia="Arial Unicode MS"/>
        </w:rPr>
        <w:t>号），评选获得的省级及以上示范基地数量）、</w:t>
      </w:r>
      <w:r>
        <w:t>高校实践育人创新创业基地、</w:t>
      </w:r>
      <w:r>
        <w:rPr>
          <w:rFonts w:hint="eastAsia" w:ascii="Arial Unicode MS" w:eastAsia="Arial Unicode MS"/>
        </w:rPr>
        <w:t>大学生创业园、创业孵化园、众创空间、科技园等、其他。</w:t>
      </w:r>
    </w:p>
    <w:p>
      <w:pPr>
        <w:spacing w:before="62" w:line="340" w:lineRule="auto"/>
        <w:ind w:left="420" w:right="9248" w:firstLine="0"/>
        <w:jc w:val="left"/>
        <w:rPr>
          <w:sz w:val="21"/>
        </w:rPr>
      </w:pPr>
      <w:r>
        <w:rPr>
          <w:b/>
          <w:sz w:val="21"/>
        </w:rPr>
        <w:t>基地</w:t>
      </w:r>
      <w:r>
        <w:rPr>
          <w:rFonts w:hint="eastAsia" w:ascii="Microsoft JhengHei" w:eastAsia="Microsoft JhengHei"/>
          <w:b/>
          <w:sz w:val="21"/>
        </w:rPr>
        <w:t>（平台）</w:t>
      </w:r>
      <w:r>
        <w:rPr>
          <w:b/>
          <w:sz w:val="21"/>
        </w:rPr>
        <w:t>级别：</w:t>
      </w:r>
      <w:r>
        <w:rPr>
          <w:sz w:val="21"/>
        </w:rPr>
        <w:t>国家级、省部级、其他级（含校级）。</w:t>
      </w:r>
      <w:r>
        <w:rPr>
          <w:b/>
          <w:sz w:val="21"/>
        </w:rPr>
        <w:t>建设环境：</w:t>
      </w:r>
      <w:r>
        <w:rPr>
          <w:sz w:val="21"/>
        </w:rPr>
        <w:t>校内、校外。</w:t>
      </w:r>
    </w:p>
    <w:p>
      <w:pPr>
        <w:spacing w:before="85"/>
        <w:ind w:left="420" w:right="0" w:firstLine="0"/>
        <w:jc w:val="left"/>
        <w:rPr>
          <w:sz w:val="21"/>
        </w:rPr>
      </w:pPr>
      <w:r>
        <w:rPr>
          <w:b/>
          <w:sz w:val="21"/>
        </w:rPr>
        <w:t>投入经费：</w:t>
      </w:r>
      <w:r>
        <w:rPr>
          <w:sz w:val="21"/>
        </w:rPr>
        <w:t>指自然年内投入经费。</w:t>
      </w:r>
    </w:p>
    <w:p>
      <w:pPr>
        <w:pStyle w:val="9"/>
        <w:spacing w:before="7"/>
        <w:rPr>
          <w:sz w:val="15"/>
        </w:rPr>
      </w:pPr>
    </w:p>
    <w:p>
      <w:pPr>
        <w:pStyle w:val="9"/>
        <w:ind w:left="420"/>
      </w:pPr>
      <w:r>
        <w:rPr>
          <w:b/>
        </w:rPr>
        <w:t>经费来源：</w:t>
      </w:r>
      <w:r>
        <w:t>中央财政、省级财政、自筹、多种经费来源。</w:t>
      </w:r>
    </w:p>
    <w:p>
      <w:pPr>
        <w:pStyle w:val="9"/>
        <w:spacing w:before="6"/>
        <w:rPr>
          <w:sz w:val="15"/>
        </w:rPr>
      </w:pPr>
    </w:p>
    <w:p>
      <w:pPr>
        <w:pStyle w:val="8"/>
        <w:spacing w:before="1" w:line="417" w:lineRule="auto"/>
        <w:ind w:right="13767"/>
      </w:pPr>
      <w:r>
        <w:rPr>
          <w:rFonts w:ascii="Calibri" w:eastAsia="Calibri"/>
        </w:rPr>
        <w:t>*</w:t>
      </w:r>
      <w:r>
        <w:t>校验关系表内校验</w:t>
      </w:r>
    </w:p>
    <w:p>
      <w:pPr>
        <w:pStyle w:val="16"/>
        <w:numPr>
          <w:ilvl w:val="1"/>
          <w:numId w:val="50"/>
        </w:numPr>
        <w:tabs>
          <w:tab w:val="left" w:pos="1003"/>
        </w:tabs>
        <w:spacing w:before="0" w:after="0" w:line="269" w:lineRule="exact"/>
        <w:ind w:left="1002" w:right="0" w:hanging="163"/>
        <w:jc w:val="left"/>
        <w:rPr>
          <w:sz w:val="21"/>
        </w:rPr>
      </w:pPr>
      <w:r>
        <w:rPr>
          <w:spacing w:val="-3"/>
          <w:sz w:val="21"/>
        </w:rPr>
        <w:t>表内各行“基地</w:t>
      </w:r>
      <w:r>
        <w:rPr>
          <w:sz w:val="21"/>
        </w:rPr>
        <w:t>（</w:t>
      </w:r>
      <w:r>
        <w:rPr>
          <w:spacing w:val="-2"/>
          <w:sz w:val="21"/>
        </w:rPr>
        <w:t>平台</w:t>
      </w:r>
      <w:r>
        <w:rPr>
          <w:sz w:val="21"/>
        </w:rPr>
        <w:t>）</w:t>
      </w:r>
      <w:r>
        <w:rPr>
          <w:spacing w:val="-2"/>
          <w:sz w:val="21"/>
        </w:rPr>
        <w:t>名称”</w:t>
      </w:r>
      <w:r>
        <w:rPr>
          <w:rFonts w:ascii="Calibri" w:hAnsi="Calibri" w:eastAsia="Calibri"/>
          <w:sz w:val="21"/>
        </w:rPr>
        <w:t>+</w:t>
      </w:r>
      <w:r>
        <w:rPr>
          <w:spacing w:val="-2"/>
          <w:sz w:val="21"/>
        </w:rPr>
        <w:t>“基地</w:t>
      </w:r>
      <w:r>
        <w:rPr>
          <w:spacing w:val="-3"/>
          <w:sz w:val="21"/>
        </w:rPr>
        <w:t>（</w:t>
      </w:r>
      <w:r>
        <w:rPr>
          <w:spacing w:val="-2"/>
          <w:sz w:val="21"/>
        </w:rPr>
        <w:t>平台</w:t>
      </w:r>
      <w:r>
        <w:rPr>
          <w:spacing w:val="-3"/>
          <w:sz w:val="21"/>
        </w:rPr>
        <w:t>）类型”不可重复。</w:t>
      </w:r>
    </w:p>
    <w:p>
      <w:pPr>
        <w:pStyle w:val="9"/>
        <w:rPr>
          <w:sz w:val="22"/>
        </w:rPr>
      </w:pPr>
    </w:p>
    <w:p>
      <w:pPr>
        <w:pStyle w:val="9"/>
        <w:rPr>
          <w:sz w:val="22"/>
        </w:rPr>
      </w:pPr>
    </w:p>
    <w:p>
      <w:pPr>
        <w:pStyle w:val="5"/>
        <w:spacing w:before="158"/>
      </w:pPr>
      <w:bookmarkStart w:id="67" w:name="_bookmark64"/>
      <w:bookmarkEnd w:id="67"/>
      <w:r>
        <w:t xml:space="preserve">表 5-4-3 创新创业制度建设(时点) </w:t>
      </w:r>
    </w:p>
    <w:p>
      <w:pPr>
        <w:pStyle w:val="9"/>
        <w:spacing w:before="11"/>
        <w:rPr>
          <w:b/>
          <w:sz w:val="11"/>
        </w:rPr>
      </w:pPr>
    </w:p>
    <w:tbl>
      <w:tblPr>
        <w:tblStyle w:val="13"/>
        <w:tblW w:w="1345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486"/>
        <w:gridCol w:w="4486"/>
        <w:gridCol w:w="448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7" w:hRule="atLeast"/>
        </w:trPr>
        <w:tc>
          <w:tcPr>
            <w:tcW w:w="4486" w:type="dxa"/>
            <w:tcBorders>
              <w:left w:val="single" w:color="000000" w:sz="4" w:space="0"/>
              <w:bottom w:val="single" w:color="000000" w:sz="4" w:space="0"/>
              <w:right w:val="single" w:color="000000" w:sz="4" w:space="0"/>
            </w:tcBorders>
          </w:tcPr>
          <w:p>
            <w:pPr>
              <w:pStyle w:val="17"/>
              <w:spacing w:line="368" w:lineRule="exact"/>
              <w:ind w:left="1593" w:right="1582"/>
              <w:jc w:val="center"/>
              <w:rPr>
                <w:rFonts w:hint="eastAsia" w:ascii="Microsoft JhengHei" w:eastAsia="Microsoft JhengHei"/>
                <w:b/>
                <w:sz w:val="21"/>
              </w:rPr>
            </w:pPr>
            <w:r>
              <w:rPr>
                <w:rFonts w:hint="eastAsia" w:ascii="Microsoft JhengHei" w:eastAsia="Microsoft JhengHei"/>
                <w:b/>
                <w:sz w:val="21"/>
              </w:rPr>
              <w:t>项目</w:t>
            </w:r>
          </w:p>
        </w:tc>
        <w:tc>
          <w:tcPr>
            <w:tcW w:w="4486" w:type="dxa"/>
            <w:tcBorders>
              <w:left w:val="single" w:color="000000" w:sz="4" w:space="0"/>
              <w:bottom w:val="single" w:color="000000" w:sz="4" w:space="0"/>
              <w:right w:val="single" w:color="000000" w:sz="4" w:space="0"/>
            </w:tcBorders>
          </w:tcPr>
          <w:p>
            <w:pPr>
              <w:pStyle w:val="17"/>
              <w:spacing w:line="368" w:lineRule="exact"/>
              <w:ind w:left="1593" w:right="1582"/>
              <w:jc w:val="center"/>
              <w:rPr>
                <w:rFonts w:hint="eastAsia" w:ascii="Microsoft JhengHei" w:eastAsia="Microsoft JhengHei"/>
                <w:b/>
                <w:sz w:val="21"/>
              </w:rPr>
            </w:pPr>
            <w:r>
              <w:rPr>
                <w:rFonts w:hint="eastAsia" w:ascii="Microsoft JhengHei" w:eastAsia="Microsoft JhengHei"/>
                <w:b/>
                <w:sz w:val="21"/>
              </w:rPr>
              <w:t>是否制定实施</w:t>
            </w:r>
          </w:p>
        </w:tc>
        <w:tc>
          <w:tcPr>
            <w:tcW w:w="4484" w:type="dxa"/>
            <w:tcBorders>
              <w:left w:val="single" w:color="000000" w:sz="4" w:space="0"/>
              <w:bottom w:val="single" w:color="000000" w:sz="4" w:space="0"/>
              <w:right w:val="single" w:color="000000" w:sz="6" w:space="0"/>
            </w:tcBorders>
          </w:tcPr>
          <w:p>
            <w:pPr>
              <w:pStyle w:val="17"/>
              <w:spacing w:line="368" w:lineRule="exact"/>
              <w:ind w:left="1800" w:right="1788"/>
              <w:jc w:val="center"/>
              <w:rPr>
                <w:rFonts w:hint="eastAsia" w:ascii="Microsoft JhengHei" w:eastAsia="Microsoft JhengHei"/>
                <w:b/>
                <w:sz w:val="21"/>
              </w:rPr>
            </w:pPr>
            <w:r>
              <w:rPr>
                <w:rFonts w:hint="eastAsia" w:ascii="Microsoft JhengHei" w:eastAsia="Microsoft JhengHei"/>
                <w:b/>
                <w:sz w:val="21"/>
              </w:rPr>
              <w:t>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8" w:hRule="atLeast"/>
        </w:trPr>
        <w:tc>
          <w:tcPr>
            <w:tcW w:w="4486" w:type="dxa"/>
            <w:tcBorders>
              <w:top w:val="single" w:color="000000" w:sz="4" w:space="0"/>
              <w:left w:val="single" w:color="000000" w:sz="4" w:space="0"/>
              <w:bottom w:val="single" w:color="000000" w:sz="4" w:space="0"/>
              <w:right w:val="single" w:color="000000" w:sz="4" w:space="0"/>
            </w:tcBorders>
          </w:tcPr>
          <w:p>
            <w:pPr>
              <w:pStyle w:val="17"/>
              <w:spacing w:line="368" w:lineRule="exact"/>
              <w:ind w:left="107"/>
              <w:rPr>
                <w:rFonts w:hint="eastAsia" w:ascii="Microsoft JhengHei" w:eastAsia="Microsoft JhengHei"/>
                <w:b/>
                <w:sz w:val="21"/>
              </w:rPr>
            </w:pPr>
            <w:r>
              <w:rPr>
                <w:rFonts w:hint="eastAsia" w:ascii="Microsoft JhengHei" w:eastAsia="Microsoft JhengHei"/>
                <w:b/>
                <w:sz w:val="21"/>
              </w:rPr>
              <w:t>创新创业学分积累与转换相关制度</w:t>
            </w:r>
          </w:p>
        </w:tc>
        <w:tc>
          <w:tcPr>
            <w:tcW w:w="4486" w:type="dxa"/>
            <w:tcBorders>
              <w:top w:val="single" w:color="000000" w:sz="4" w:space="0"/>
              <w:left w:val="single" w:color="000000" w:sz="4" w:space="0"/>
              <w:bottom w:val="single" w:color="000000" w:sz="4" w:space="0"/>
              <w:right w:val="single" w:color="000000" w:sz="4" w:space="0"/>
            </w:tcBorders>
          </w:tcPr>
          <w:p>
            <w:pPr>
              <w:pStyle w:val="17"/>
              <w:spacing w:before="9"/>
              <w:ind w:left="1591" w:right="1582"/>
              <w:jc w:val="center"/>
              <w:rPr>
                <w:rFonts w:hint="eastAsia" w:ascii="Arial Unicode MS" w:eastAsia="Arial Unicode MS"/>
                <w:sz w:val="21"/>
              </w:rPr>
            </w:pPr>
            <w:r>
              <w:rPr>
                <w:rFonts w:hint="eastAsia" w:ascii="Arial Unicode MS" w:eastAsia="Arial Unicode MS"/>
                <w:sz w:val="21"/>
              </w:rPr>
              <w:t>下拉选择</w:t>
            </w:r>
          </w:p>
        </w:tc>
        <w:tc>
          <w:tcPr>
            <w:tcW w:w="4484" w:type="dxa"/>
            <w:tcBorders>
              <w:top w:val="single" w:color="000000" w:sz="4" w:space="0"/>
              <w:left w:val="single" w:color="000000" w:sz="4" w:space="0"/>
              <w:bottom w:val="single" w:color="000000" w:sz="4" w:space="0"/>
              <w:right w:val="single" w:color="000000" w:sz="6" w:space="0"/>
            </w:tcBorders>
          </w:tcPr>
          <w:p>
            <w:pPr>
              <w:pStyle w:val="17"/>
              <w:spacing w:before="9"/>
              <w:ind w:left="1803" w:right="1788"/>
              <w:jc w:val="center"/>
              <w:rPr>
                <w:rFonts w:hint="eastAsia" w:ascii="Arial Unicode MS" w:eastAsia="Arial Unicode MS"/>
                <w:sz w:val="21"/>
              </w:rPr>
            </w:pPr>
            <w:r>
              <w:rPr>
                <w:rFonts w:hint="eastAsia" w:ascii="Arial Unicode MS" w:eastAsia="Arial Unicode MS"/>
                <w:sz w:val="21"/>
              </w:rPr>
              <w:t>上传文档</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26" w:hRule="atLeast"/>
        </w:trPr>
        <w:tc>
          <w:tcPr>
            <w:tcW w:w="4486" w:type="dxa"/>
            <w:tcBorders>
              <w:top w:val="single" w:color="000000" w:sz="4" w:space="0"/>
              <w:left w:val="single" w:color="000000" w:sz="4" w:space="0"/>
              <w:bottom w:val="single" w:color="000000" w:sz="4" w:space="0"/>
              <w:right w:val="single" w:color="000000" w:sz="4" w:space="0"/>
            </w:tcBorders>
          </w:tcPr>
          <w:p>
            <w:pPr>
              <w:pStyle w:val="17"/>
              <w:spacing w:line="383" w:lineRule="exact"/>
              <w:ind w:left="107"/>
              <w:rPr>
                <w:rFonts w:hint="eastAsia" w:ascii="Microsoft JhengHei" w:eastAsia="Microsoft JhengHei"/>
                <w:b/>
                <w:sz w:val="21"/>
              </w:rPr>
            </w:pPr>
            <w:r>
              <w:rPr>
                <w:rFonts w:hint="eastAsia" w:ascii="Microsoft JhengHei" w:eastAsia="Microsoft JhengHei"/>
                <w:b/>
                <w:sz w:val="21"/>
              </w:rPr>
              <w:t>教师创新创业教育工作绩效考核相关制度</w:t>
            </w:r>
          </w:p>
        </w:tc>
        <w:tc>
          <w:tcPr>
            <w:tcW w:w="4486" w:type="dxa"/>
            <w:tcBorders>
              <w:top w:val="single" w:color="000000" w:sz="4" w:space="0"/>
              <w:left w:val="single" w:color="000000" w:sz="4" w:space="0"/>
              <w:bottom w:val="single" w:color="000000" w:sz="4" w:space="0"/>
              <w:right w:val="single" w:color="000000" w:sz="4" w:space="0"/>
            </w:tcBorders>
          </w:tcPr>
          <w:p>
            <w:pPr>
              <w:pStyle w:val="17"/>
              <w:spacing w:before="24"/>
              <w:ind w:left="1591" w:right="1582"/>
              <w:jc w:val="center"/>
              <w:rPr>
                <w:rFonts w:hint="eastAsia" w:ascii="Arial Unicode MS" w:eastAsia="Arial Unicode MS"/>
                <w:sz w:val="21"/>
              </w:rPr>
            </w:pPr>
            <w:r>
              <w:rPr>
                <w:rFonts w:hint="eastAsia" w:ascii="Arial Unicode MS" w:eastAsia="Arial Unicode MS"/>
                <w:sz w:val="21"/>
              </w:rPr>
              <w:t>下拉选择</w:t>
            </w:r>
          </w:p>
        </w:tc>
        <w:tc>
          <w:tcPr>
            <w:tcW w:w="4484" w:type="dxa"/>
            <w:tcBorders>
              <w:top w:val="single" w:color="000000" w:sz="4" w:space="0"/>
              <w:left w:val="single" w:color="000000" w:sz="4" w:space="0"/>
              <w:bottom w:val="single" w:color="000000" w:sz="4" w:space="0"/>
              <w:right w:val="single" w:color="000000" w:sz="6" w:space="0"/>
            </w:tcBorders>
          </w:tcPr>
          <w:p>
            <w:pPr>
              <w:pStyle w:val="17"/>
              <w:spacing w:before="24"/>
              <w:ind w:left="1803" w:right="1788"/>
              <w:jc w:val="center"/>
              <w:rPr>
                <w:rFonts w:hint="eastAsia" w:ascii="Arial Unicode MS" w:eastAsia="Arial Unicode MS"/>
                <w:sz w:val="21"/>
              </w:rPr>
            </w:pPr>
            <w:r>
              <w:rPr>
                <w:rFonts w:hint="eastAsia" w:ascii="Arial Unicode MS" w:eastAsia="Arial Unicode MS"/>
                <w:sz w:val="21"/>
              </w:rPr>
              <w:t>上传文档</w:t>
            </w:r>
          </w:p>
        </w:tc>
      </w:tr>
    </w:tbl>
    <w:p>
      <w:pPr>
        <w:spacing w:after="0"/>
        <w:jc w:val="center"/>
        <w:rPr>
          <w:rFonts w:hint="eastAsia" w:ascii="Arial Unicode MS" w:eastAsia="Arial Unicode MS"/>
          <w:sz w:val="21"/>
        </w:rPr>
        <w:sectPr>
          <w:pgSz w:w="16840" w:h="11910" w:orient="landscape"/>
          <w:pgMar w:top="1100" w:right="320" w:bottom="1180" w:left="1380" w:header="0" w:footer="990" w:gutter="0"/>
        </w:sectPr>
      </w:pPr>
    </w:p>
    <w:p>
      <w:pPr>
        <w:pStyle w:val="9"/>
        <w:spacing w:after="1"/>
        <w:rPr>
          <w:b/>
          <w:sz w:val="26"/>
        </w:rPr>
      </w:pPr>
    </w:p>
    <w:tbl>
      <w:tblPr>
        <w:tblStyle w:val="13"/>
        <w:tblW w:w="13456"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86"/>
        <w:gridCol w:w="4486"/>
        <w:gridCol w:w="44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4486" w:type="dxa"/>
          </w:tcPr>
          <w:p>
            <w:pPr>
              <w:pStyle w:val="17"/>
              <w:spacing w:line="383" w:lineRule="exact"/>
              <w:ind w:left="107"/>
              <w:rPr>
                <w:rFonts w:hint="eastAsia" w:ascii="Microsoft JhengHei" w:eastAsia="Microsoft JhengHei"/>
                <w:b/>
                <w:sz w:val="21"/>
              </w:rPr>
            </w:pPr>
            <w:r>
              <w:rPr>
                <w:rFonts w:hint="eastAsia" w:ascii="Microsoft JhengHei" w:eastAsia="Microsoft JhengHei"/>
                <w:b/>
                <w:sz w:val="21"/>
              </w:rPr>
              <w:t>创新创业兼职导师管理相关制度</w:t>
            </w:r>
          </w:p>
        </w:tc>
        <w:tc>
          <w:tcPr>
            <w:tcW w:w="4486" w:type="dxa"/>
          </w:tcPr>
          <w:p>
            <w:pPr>
              <w:pStyle w:val="17"/>
              <w:spacing w:before="24"/>
              <w:ind w:right="1810"/>
              <w:jc w:val="right"/>
              <w:rPr>
                <w:rFonts w:hint="eastAsia" w:ascii="Arial Unicode MS" w:eastAsia="Arial Unicode MS"/>
                <w:sz w:val="21"/>
              </w:rPr>
            </w:pPr>
            <w:r>
              <w:rPr>
                <w:rFonts w:hint="eastAsia" w:ascii="Arial Unicode MS" w:eastAsia="Arial Unicode MS"/>
                <w:sz w:val="21"/>
              </w:rPr>
              <w:t>下拉选择</w:t>
            </w:r>
          </w:p>
        </w:tc>
        <w:tc>
          <w:tcPr>
            <w:tcW w:w="4484" w:type="dxa"/>
            <w:tcBorders>
              <w:right w:val="single" w:color="000000" w:sz="6" w:space="0"/>
            </w:tcBorders>
          </w:tcPr>
          <w:p>
            <w:pPr>
              <w:pStyle w:val="17"/>
              <w:spacing w:before="24"/>
              <w:ind w:right="1804"/>
              <w:jc w:val="right"/>
              <w:rPr>
                <w:rFonts w:hint="eastAsia" w:ascii="Arial Unicode MS" w:eastAsia="Arial Unicode MS"/>
                <w:sz w:val="21"/>
              </w:rPr>
            </w:pPr>
            <w:r>
              <w:rPr>
                <w:rFonts w:hint="eastAsia" w:ascii="Arial Unicode MS" w:eastAsia="Arial Unicode MS"/>
                <w:sz w:val="21"/>
              </w:rPr>
              <w:t>上传文档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4" w:hRule="atLeast"/>
        </w:trPr>
        <w:tc>
          <w:tcPr>
            <w:tcW w:w="4486" w:type="dxa"/>
          </w:tcPr>
          <w:p>
            <w:pPr>
              <w:pStyle w:val="17"/>
              <w:spacing w:line="383" w:lineRule="exact"/>
              <w:ind w:left="107"/>
              <w:rPr>
                <w:rFonts w:hint="eastAsia" w:ascii="Microsoft JhengHei" w:eastAsia="Microsoft JhengHei"/>
                <w:b/>
                <w:sz w:val="21"/>
              </w:rPr>
            </w:pPr>
            <w:r>
              <w:rPr>
                <w:rFonts w:hint="eastAsia" w:ascii="Microsoft JhengHei" w:eastAsia="Microsoft JhengHei"/>
                <w:b/>
                <w:sz w:val="21"/>
              </w:rPr>
              <w:t>创新创业学生管理相关制度</w:t>
            </w:r>
          </w:p>
        </w:tc>
        <w:tc>
          <w:tcPr>
            <w:tcW w:w="4486" w:type="dxa"/>
          </w:tcPr>
          <w:p>
            <w:pPr>
              <w:pStyle w:val="17"/>
              <w:spacing w:before="24"/>
              <w:ind w:right="1810"/>
              <w:jc w:val="right"/>
              <w:rPr>
                <w:rFonts w:hint="eastAsia" w:ascii="Arial Unicode MS" w:eastAsia="Arial Unicode MS"/>
                <w:sz w:val="21"/>
              </w:rPr>
            </w:pPr>
            <w:r>
              <w:rPr>
                <w:rFonts w:hint="eastAsia" w:ascii="Arial Unicode MS" w:eastAsia="Arial Unicode MS"/>
                <w:sz w:val="21"/>
              </w:rPr>
              <w:t>下拉选择</w:t>
            </w:r>
          </w:p>
        </w:tc>
        <w:tc>
          <w:tcPr>
            <w:tcW w:w="4484" w:type="dxa"/>
            <w:tcBorders>
              <w:right w:val="single" w:color="000000" w:sz="6" w:space="0"/>
            </w:tcBorders>
          </w:tcPr>
          <w:p>
            <w:pPr>
              <w:pStyle w:val="17"/>
              <w:spacing w:before="24"/>
              <w:ind w:right="1804"/>
              <w:jc w:val="right"/>
              <w:rPr>
                <w:rFonts w:hint="eastAsia" w:ascii="Arial Unicode MS" w:eastAsia="Arial Unicode MS"/>
                <w:sz w:val="21"/>
              </w:rPr>
            </w:pPr>
            <w:r>
              <w:rPr>
                <w:rFonts w:hint="eastAsia" w:ascii="Arial Unicode MS" w:eastAsia="Arial Unicode MS"/>
                <w:sz w:val="21"/>
              </w:rPr>
              <w:t>上传文档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6" w:hRule="atLeast"/>
        </w:trPr>
        <w:tc>
          <w:tcPr>
            <w:tcW w:w="4486" w:type="dxa"/>
          </w:tcPr>
          <w:p>
            <w:pPr>
              <w:pStyle w:val="17"/>
              <w:spacing w:line="368" w:lineRule="exact"/>
              <w:ind w:left="107"/>
              <w:rPr>
                <w:rFonts w:hint="eastAsia" w:ascii="Microsoft JhengHei" w:eastAsia="Microsoft JhengHei"/>
                <w:b/>
                <w:sz w:val="21"/>
              </w:rPr>
            </w:pPr>
            <w:r>
              <w:rPr>
                <w:rFonts w:hint="eastAsia" w:ascii="Microsoft JhengHei" w:eastAsia="Microsoft JhengHei"/>
                <w:b/>
                <w:sz w:val="21"/>
              </w:rPr>
              <w:t>教师兼职离岗创新创业相关制度</w:t>
            </w:r>
          </w:p>
        </w:tc>
        <w:tc>
          <w:tcPr>
            <w:tcW w:w="4486" w:type="dxa"/>
          </w:tcPr>
          <w:p>
            <w:pPr>
              <w:pStyle w:val="17"/>
              <w:spacing w:before="24"/>
              <w:ind w:right="1810"/>
              <w:jc w:val="right"/>
              <w:rPr>
                <w:rFonts w:hint="eastAsia" w:ascii="Arial Unicode MS" w:eastAsia="Arial Unicode MS"/>
                <w:sz w:val="21"/>
              </w:rPr>
            </w:pPr>
            <w:r>
              <w:rPr>
                <w:rFonts w:hint="eastAsia" w:ascii="Arial Unicode MS" w:eastAsia="Arial Unicode MS"/>
                <w:sz w:val="21"/>
              </w:rPr>
              <w:t>下拉选择</w:t>
            </w:r>
          </w:p>
        </w:tc>
        <w:tc>
          <w:tcPr>
            <w:tcW w:w="4484" w:type="dxa"/>
            <w:tcBorders>
              <w:right w:val="single" w:color="000000" w:sz="6" w:space="0"/>
            </w:tcBorders>
          </w:tcPr>
          <w:p>
            <w:pPr>
              <w:pStyle w:val="17"/>
              <w:spacing w:before="24"/>
              <w:ind w:right="1804"/>
              <w:jc w:val="right"/>
              <w:rPr>
                <w:rFonts w:hint="eastAsia" w:ascii="Arial Unicode MS" w:eastAsia="Arial Unicode MS"/>
                <w:sz w:val="21"/>
              </w:rPr>
            </w:pPr>
            <w:r>
              <w:rPr>
                <w:rFonts w:hint="eastAsia" w:ascii="Arial Unicode MS" w:eastAsia="Arial Unicode MS"/>
                <w:sz w:val="21"/>
              </w:rPr>
              <w:t>上传文档</w:t>
            </w:r>
          </w:p>
        </w:tc>
      </w:tr>
    </w:tbl>
    <w:p>
      <w:pPr>
        <w:pStyle w:val="9"/>
        <w:spacing w:before="10"/>
        <w:rPr>
          <w:b/>
          <w:sz w:val="22"/>
        </w:rPr>
      </w:pPr>
    </w:p>
    <w:p>
      <w:pPr>
        <w:pStyle w:val="8"/>
        <w:spacing w:before="71"/>
      </w:pPr>
      <w:r>
        <w:t>指标解释：</w:t>
      </w:r>
    </w:p>
    <w:p>
      <w:pPr>
        <w:spacing w:before="140" w:line="367" w:lineRule="auto"/>
        <w:ind w:left="420" w:right="1473" w:firstLine="0"/>
        <w:jc w:val="left"/>
        <w:rPr>
          <w:sz w:val="21"/>
        </w:rPr>
      </w:pPr>
      <w:r>
        <w:rPr>
          <w:b/>
          <w:sz w:val="21"/>
        </w:rPr>
        <w:t>说明：</w:t>
      </w:r>
      <w:r>
        <w:rPr>
          <w:sz w:val="21"/>
        </w:rPr>
        <w:t>如学校已制定并实施上述相关制度，请选择“是”，并上传制度文档，如尚未制定实施，请选择“否”，并上传空白文档即可。</w:t>
      </w:r>
      <w:r>
        <w:rPr>
          <w:b/>
          <w:sz w:val="21"/>
        </w:rPr>
        <w:t>如一条项目有多个制度文件，请打包压缩后上传。</w:t>
      </w:r>
      <w:r>
        <w:rPr>
          <w:w w:val="100"/>
          <w:sz w:val="21"/>
        </w:rPr>
        <w:t xml:space="preserve"> </w:t>
      </w:r>
    </w:p>
    <w:p>
      <w:pPr>
        <w:spacing w:after="0" w:line="367" w:lineRule="auto"/>
        <w:jc w:val="left"/>
        <w:rPr>
          <w:sz w:val="21"/>
        </w:rPr>
        <w:sectPr>
          <w:pgSz w:w="16840" w:h="11910" w:orient="landscape"/>
          <w:pgMar w:top="1100" w:right="320" w:bottom="1180" w:left="1380" w:header="0" w:footer="990" w:gutter="0"/>
        </w:sectPr>
      </w:pPr>
    </w:p>
    <w:p>
      <w:pPr>
        <w:pStyle w:val="9"/>
        <w:spacing w:before="2"/>
      </w:pPr>
    </w:p>
    <w:p>
      <w:pPr>
        <w:pStyle w:val="3"/>
        <w:rPr>
          <w:rFonts w:hint="eastAsia" w:ascii="宋体" w:eastAsia="宋体"/>
        </w:rPr>
      </w:pPr>
      <w:bookmarkStart w:id="68" w:name="_bookmark65"/>
      <w:bookmarkEnd w:id="68"/>
      <w:r>
        <w:rPr>
          <w:rFonts w:ascii="Times New Roman" w:eastAsia="Times New Roman"/>
        </w:rPr>
        <w:t>6.</w:t>
      </w:r>
      <w:r>
        <w:rPr>
          <w:rFonts w:hint="eastAsia" w:ascii="宋体" w:eastAsia="宋体"/>
        </w:rPr>
        <w:t>学生信息</w:t>
      </w:r>
    </w:p>
    <w:p>
      <w:pPr>
        <w:pStyle w:val="5"/>
        <w:spacing w:before="5" w:after="3"/>
      </w:pPr>
      <w:bookmarkStart w:id="69" w:name="_bookmark66"/>
      <w:bookmarkEnd w:id="69"/>
      <w:r>
        <w:t xml:space="preserve">表 </w:t>
      </w:r>
      <w:r>
        <w:rPr>
          <w:rFonts w:ascii="Times New Roman" w:eastAsia="Times New Roman"/>
        </w:rPr>
        <w:t xml:space="preserve">6-1 </w:t>
      </w:r>
      <w:r>
        <w:t>学生数量基本情况（时点）</w:t>
      </w:r>
    </w:p>
    <w:tbl>
      <w:tblPr>
        <w:tblStyle w:val="13"/>
        <w:tblW w:w="1311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072"/>
        <w:gridCol w:w="80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2" w:hRule="atLeast"/>
        </w:trPr>
        <w:tc>
          <w:tcPr>
            <w:tcW w:w="5072" w:type="dxa"/>
            <w:tcBorders>
              <w:left w:val="single" w:color="000000" w:sz="4" w:space="0"/>
              <w:bottom w:val="single" w:color="000000" w:sz="4" w:space="0"/>
              <w:right w:val="single" w:color="000000" w:sz="4" w:space="0"/>
            </w:tcBorders>
          </w:tcPr>
          <w:p>
            <w:pPr>
              <w:pStyle w:val="17"/>
              <w:spacing w:before="120"/>
              <w:ind w:left="2303" w:right="2297"/>
              <w:jc w:val="center"/>
              <w:rPr>
                <w:b/>
                <w:sz w:val="21"/>
              </w:rPr>
            </w:pPr>
            <w:r>
              <w:rPr>
                <w:b/>
                <w:sz w:val="21"/>
              </w:rPr>
              <w:t>分类</w:t>
            </w:r>
          </w:p>
        </w:tc>
        <w:tc>
          <w:tcPr>
            <w:tcW w:w="8044" w:type="dxa"/>
            <w:tcBorders>
              <w:left w:val="single" w:color="000000" w:sz="4" w:space="0"/>
              <w:bottom w:val="single" w:color="000000" w:sz="4" w:space="0"/>
              <w:right w:val="single" w:color="000000" w:sz="4" w:space="0"/>
            </w:tcBorders>
          </w:tcPr>
          <w:p>
            <w:pPr>
              <w:pStyle w:val="17"/>
              <w:spacing w:before="120"/>
              <w:ind w:left="3580" w:right="3570"/>
              <w:jc w:val="center"/>
              <w:rPr>
                <w:b/>
                <w:sz w:val="21"/>
              </w:rPr>
            </w:pPr>
            <w:r>
              <w:rPr>
                <w:b/>
                <w:sz w:val="21"/>
              </w:rPr>
              <w:t>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1.</w:t>
            </w:r>
            <w:r>
              <w:rPr>
                <w:b/>
                <w:sz w:val="21"/>
              </w:rPr>
              <w:t>普通本科学生数（人）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1"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954"/>
              <w:rPr>
                <w:b/>
                <w:sz w:val="21"/>
              </w:rPr>
            </w:pPr>
            <w:r>
              <w:rPr>
                <w:b/>
                <w:sz w:val="21"/>
              </w:rPr>
              <w:t>其中：与国（境）外大学联合培养的学生数</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2.</w:t>
            </w:r>
            <w:r>
              <w:rPr>
                <w:b/>
                <w:sz w:val="21"/>
              </w:rPr>
              <w:t>普通高职（含专科）学生数（人）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3.</w:t>
            </w:r>
            <w:r>
              <w:rPr>
                <w:b/>
                <w:sz w:val="21"/>
              </w:rPr>
              <w:t>硕士研究生数（人）</w:t>
            </w:r>
          </w:p>
        </w:tc>
        <w:tc>
          <w:tcPr>
            <w:tcW w:w="8044" w:type="dxa"/>
            <w:tcBorders>
              <w:top w:val="single" w:color="000000" w:sz="4" w:space="0"/>
              <w:left w:val="single" w:color="000000" w:sz="4" w:space="0"/>
              <w:bottom w:val="single" w:color="000000" w:sz="4" w:space="0"/>
              <w:right w:val="single" w:color="000000" w:sz="4" w:space="0"/>
            </w:tcBorders>
          </w:tcPr>
          <w:p>
            <w:pPr>
              <w:pStyle w:val="17"/>
              <w:spacing w:before="121"/>
              <w:ind w:left="3583" w:right="3570"/>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424"/>
              <w:rPr>
                <w:b/>
                <w:sz w:val="21"/>
              </w:rPr>
            </w:pPr>
            <w:r>
              <w:rPr>
                <w:b/>
                <w:sz w:val="21"/>
              </w:rPr>
              <w:t>其中</w:t>
            </w:r>
            <w:r>
              <w:rPr>
                <w:rFonts w:ascii="Times New Roman" w:eastAsia="Times New Roman"/>
                <w:b/>
                <w:sz w:val="21"/>
              </w:rPr>
              <w:t>:</w:t>
            </w:r>
            <w:r>
              <w:rPr>
                <w:b/>
                <w:sz w:val="21"/>
              </w:rPr>
              <w:t>全日制</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844"/>
              <w:rPr>
                <w:b/>
                <w:sz w:val="21"/>
              </w:rPr>
            </w:pPr>
            <w:r>
              <w:rPr>
                <w:b/>
                <w:sz w:val="21"/>
              </w:rPr>
              <w:t>非全日制</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1"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4.</w:t>
            </w:r>
            <w:r>
              <w:rPr>
                <w:b/>
                <w:sz w:val="21"/>
              </w:rPr>
              <w:t>博士研究生数（人）</w:t>
            </w:r>
          </w:p>
        </w:tc>
        <w:tc>
          <w:tcPr>
            <w:tcW w:w="8044" w:type="dxa"/>
            <w:tcBorders>
              <w:top w:val="single" w:color="000000" w:sz="4" w:space="0"/>
              <w:left w:val="single" w:color="000000" w:sz="4" w:space="0"/>
              <w:bottom w:val="single" w:color="000000" w:sz="4" w:space="0"/>
              <w:right w:val="single" w:color="000000" w:sz="4" w:space="0"/>
            </w:tcBorders>
          </w:tcPr>
          <w:p>
            <w:pPr>
              <w:pStyle w:val="17"/>
              <w:spacing w:before="121"/>
              <w:ind w:left="3583" w:right="3570"/>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424"/>
              <w:rPr>
                <w:b/>
                <w:sz w:val="21"/>
              </w:rPr>
            </w:pPr>
            <w:r>
              <w:rPr>
                <w:b/>
                <w:sz w:val="21"/>
              </w:rPr>
              <w:t>其中</w:t>
            </w:r>
            <w:r>
              <w:rPr>
                <w:rFonts w:ascii="Times New Roman" w:eastAsia="Times New Roman"/>
                <w:b/>
                <w:sz w:val="21"/>
              </w:rPr>
              <w:t>:</w:t>
            </w:r>
            <w:r>
              <w:rPr>
                <w:b/>
                <w:sz w:val="21"/>
              </w:rPr>
              <w:t>全日制</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844"/>
              <w:rPr>
                <w:b/>
                <w:sz w:val="21"/>
              </w:rPr>
            </w:pPr>
            <w:r>
              <w:rPr>
                <w:b/>
                <w:sz w:val="21"/>
              </w:rPr>
              <w:t>非全日制</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5.</w:t>
            </w:r>
            <w:r>
              <w:rPr>
                <w:b/>
                <w:sz w:val="21"/>
              </w:rPr>
              <w:t>留学生数（人）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3"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314"/>
              <w:rPr>
                <w:b/>
                <w:sz w:val="21"/>
              </w:rPr>
            </w:pPr>
            <w:r>
              <w:rPr>
                <w:b/>
                <w:sz w:val="21"/>
              </w:rPr>
              <w:t>其中：</w:t>
            </w:r>
            <w:r>
              <w:rPr>
                <w:b/>
                <w:sz w:val="21"/>
                <w:shd w:val="clear" w:color="auto" w:fill="FFFF00"/>
              </w:rPr>
              <w:t>本科生数</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18"/>
              <w:ind w:left="314"/>
              <w:rPr>
                <w:b/>
                <w:sz w:val="21"/>
              </w:rPr>
            </w:pPr>
            <w:r>
              <w:rPr>
                <w:b/>
                <w:sz w:val="21"/>
                <w:shd w:val="clear" w:color="auto" w:fill="FFFF00"/>
              </w:rPr>
              <w:t>硕士研究生数</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314"/>
              <w:rPr>
                <w:b/>
                <w:sz w:val="21"/>
              </w:rPr>
            </w:pPr>
            <w:r>
              <w:rPr>
                <w:b/>
                <w:sz w:val="21"/>
                <w:shd w:val="clear" w:color="auto" w:fill="FFFF00"/>
              </w:rPr>
              <w:t>博士研究生人数</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right w:val="single" w:color="000000" w:sz="4" w:space="0"/>
            </w:tcBorders>
          </w:tcPr>
          <w:p>
            <w:pPr>
              <w:pStyle w:val="17"/>
              <w:spacing w:before="121"/>
              <w:ind w:left="314"/>
              <w:rPr>
                <w:b/>
                <w:sz w:val="21"/>
              </w:rPr>
            </w:pPr>
            <w:r>
              <w:rPr>
                <w:b/>
                <w:sz w:val="21"/>
              </w:rPr>
              <w:t>授予博士学位的留学生数（人）</w:t>
            </w:r>
          </w:p>
        </w:tc>
        <w:tc>
          <w:tcPr>
            <w:tcW w:w="8044" w:type="dxa"/>
            <w:tcBorders>
              <w:top w:val="single" w:color="000000" w:sz="4" w:space="0"/>
              <w:left w:val="single" w:color="000000" w:sz="4" w:space="0"/>
              <w:right w:val="single" w:color="000000" w:sz="4" w:space="0"/>
            </w:tcBorders>
          </w:tcPr>
          <w:p>
            <w:pPr>
              <w:pStyle w:val="17"/>
              <w:rPr>
                <w:rFonts w:ascii="Times New Roman"/>
                <w:sz w:val="22"/>
              </w:rPr>
            </w:pPr>
          </w:p>
        </w:tc>
      </w:tr>
    </w:tbl>
    <w:p>
      <w:pPr>
        <w:spacing w:after="0"/>
        <w:rPr>
          <w:rFonts w:ascii="Times New Roman"/>
          <w:sz w:val="22"/>
        </w:rPr>
        <w:sectPr>
          <w:pgSz w:w="16840" w:h="11910" w:orient="landscape"/>
          <w:pgMar w:top="1100" w:right="320" w:bottom="1180" w:left="1380" w:header="0" w:footer="990" w:gutter="0"/>
        </w:sectPr>
      </w:pPr>
    </w:p>
    <w:p>
      <w:pPr>
        <w:pStyle w:val="9"/>
        <w:spacing w:after="1"/>
        <w:rPr>
          <w:b/>
          <w:sz w:val="26"/>
        </w:rPr>
      </w:pPr>
    </w:p>
    <w:tbl>
      <w:tblPr>
        <w:tblStyle w:val="13"/>
        <w:tblW w:w="1311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072"/>
        <w:gridCol w:w="80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left w:val="single" w:color="000000" w:sz="4" w:space="0"/>
              <w:bottom w:val="single" w:color="000000" w:sz="4" w:space="0"/>
              <w:right w:val="single" w:color="000000" w:sz="4" w:space="0"/>
            </w:tcBorders>
          </w:tcPr>
          <w:p>
            <w:pPr>
              <w:pStyle w:val="17"/>
              <w:spacing w:before="120"/>
              <w:ind w:left="107"/>
              <w:rPr>
                <w:b/>
                <w:sz w:val="21"/>
              </w:rPr>
            </w:pPr>
            <w:r>
              <w:rPr>
                <w:rFonts w:ascii="Times New Roman" w:eastAsia="Times New Roman"/>
                <w:b/>
                <w:sz w:val="21"/>
              </w:rPr>
              <w:t>6.</w:t>
            </w:r>
            <w:r>
              <w:rPr>
                <w:b/>
                <w:sz w:val="21"/>
              </w:rPr>
              <w:t>普通预科生数（人）</w:t>
            </w:r>
          </w:p>
        </w:tc>
        <w:tc>
          <w:tcPr>
            <w:tcW w:w="8044" w:type="dxa"/>
            <w:tcBorders>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3"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7.</w:t>
            </w:r>
            <w:r>
              <w:rPr>
                <w:b/>
                <w:sz w:val="21"/>
              </w:rPr>
              <w:t>进修生数（人）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18"/>
              <w:ind w:left="107"/>
              <w:rPr>
                <w:b/>
                <w:sz w:val="21"/>
              </w:rPr>
            </w:pPr>
            <w:r>
              <w:rPr>
                <w:rFonts w:ascii="Times New Roman" w:eastAsia="Times New Roman"/>
                <w:b/>
                <w:sz w:val="21"/>
              </w:rPr>
              <w:t>8.</w:t>
            </w:r>
            <w:r>
              <w:rPr>
                <w:b/>
                <w:sz w:val="21"/>
              </w:rPr>
              <w:t>成人脱产学生数（人）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18"/>
              <w:ind w:left="107"/>
              <w:rPr>
                <w:b/>
                <w:sz w:val="21"/>
              </w:rPr>
            </w:pPr>
            <w:r>
              <w:rPr>
                <w:rFonts w:ascii="Times New Roman" w:eastAsia="Times New Roman"/>
                <w:b/>
                <w:sz w:val="21"/>
              </w:rPr>
              <w:t>9.</w:t>
            </w:r>
            <w:r>
              <w:rPr>
                <w:b/>
                <w:sz w:val="21"/>
              </w:rPr>
              <w:t>夜大（业余）学生数（人）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1"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10.</w:t>
            </w:r>
            <w:r>
              <w:rPr>
                <w:b/>
                <w:sz w:val="21"/>
              </w:rPr>
              <w:t>函授学生数（人）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11.</w:t>
            </w:r>
            <w:r>
              <w:rPr>
                <w:b/>
                <w:sz w:val="21"/>
              </w:rPr>
              <w:t>网络学生数（人）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12.</w:t>
            </w:r>
            <w:r>
              <w:rPr>
                <w:b/>
                <w:sz w:val="21"/>
              </w:rPr>
              <w:t>自考学生数（人）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shd w:val="clear" w:color="auto" w:fill="FFFF00"/>
              </w:rPr>
              <w:t>13.</w:t>
            </w:r>
            <w:r>
              <w:rPr>
                <w:b/>
                <w:sz w:val="21"/>
                <w:shd w:val="clear" w:color="auto" w:fill="FFFF00"/>
              </w:rPr>
              <w:t>中职在校生数（人）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1"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07"/>
              <w:rPr>
                <w:b/>
                <w:sz w:val="21"/>
              </w:rPr>
            </w:pPr>
            <w:r>
              <w:rPr>
                <w:rFonts w:ascii="Times New Roman" w:eastAsia="Times New Roman"/>
                <w:b/>
                <w:sz w:val="21"/>
              </w:rPr>
              <w:t>14.</w:t>
            </w:r>
            <w:r>
              <w:rPr>
                <w:b/>
                <w:sz w:val="21"/>
              </w:rPr>
              <w:t>少数民族学生数（人）</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738"/>
              <w:rPr>
                <w:b/>
                <w:sz w:val="21"/>
              </w:rPr>
            </w:pPr>
            <w:r>
              <w:rPr>
                <w:b/>
                <w:sz w:val="21"/>
              </w:rPr>
              <w:t>其中：研究生</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372"/>
              <w:rPr>
                <w:b/>
                <w:sz w:val="21"/>
              </w:rPr>
            </w:pPr>
            <w:r>
              <w:rPr>
                <w:b/>
                <w:sz w:val="21"/>
              </w:rPr>
              <w:t>本科生</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0" w:hRule="atLeast"/>
        </w:trPr>
        <w:tc>
          <w:tcPr>
            <w:tcW w:w="5072" w:type="dxa"/>
            <w:tcBorders>
              <w:top w:val="single" w:color="000000" w:sz="4" w:space="0"/>
              <w:left w:val="single" w:color="000000" w:sz="4" w:space="0"/>
              <w:bottom w:val="single" w:color="000000" w:sz="4" w:space="0"/>
              <w:right w:val="single" w:color="000000" w:sz="4" w:space="0"/>
            </w:tcBorders>
          </w:tcPr>
          <w:p>
            <w:pPr>
              <w:pStyle w:val="17"/>
              <w:spacing w:before="121"/>
              <w:ind w:left="1372"/>
              <w:rPr>
                <w:b/>
                <w:sz w:val="21"/>
              </w:rPr>
            </w:pPr>
            <w:r>
              <w:rPr>
                <w:b/>
                <w:sz w:val="21"/>
              </w:rPr>
              <w:t>专科生</w:t>
            </w:r>
          </w:p>
        </w:tc>
        <w:tc>
          <w:tcPr>
            <w:tcW w:w="804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12" w:hRule="atLeast"/>
        </w:trPr>
        <w:tc>
          <w:tcPr>
            <w:tcW w:w="5072" w:type="dxa"/>
            <w:tcBorders>
              <w:top w:val="single" w:color="000000" w:sz="4" w:space="0"/>
              <w:left w:val="single" w:color="000000" w:sz="4" w:space="0"/>
              <w:right w:val="single" w:color="000000" w:sz="4" w:space="0"/>
            </w:tcBorders>
          </w:tcPr>
          <w:p>
            <w:pPr>
              <w:pStyle w:val="17"/>
              <w:spacing w:before="121"/>
              <w:ind w:left="1372"/>
              <w:rPr>
                <w:b/>
                <w:sz w:val="21"/>
              </w:rPr>
            </w:pPr>
            <w:r>
              <w:rPr>
                <w:b/>
                <w:sz w:val="21"/>
                <w:shd w:val="clear" w:color="auto" w:fill="FFFF00"/>
              </w:rPr>
              <w:t>预科班</w:t>
            </w:r>
          </w:p>
        </w:tc>
        <w:tc>
          <w:tcPr>
            <w:tcW w:w="8044"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10"/>
        <w:rPr>
          <w:b/>
          <w:sz w:val="22"/>
        </w:rPr>
      </w:pPr>
    </w:p>
    <w:p>
      <w:pPr>
        <w:pStyle w:val="8"/>
        <w:spacing w:before="72"/>
      </w:pPr>
      <w:r>
        <w:t>指标解释：</w:t>
      </w:r>
    </w:p>
    <w:p>
      <w:pPr>
        <w:pStyle w:val="9"/>
        <w:spacing w:before="139"/>
        <w:ind w:left="420"/>
      </w:pPr>
      <w:r>
        <w:rPr>
          <w:b/>
        </w:rPr>
        <w:t>人数：</w:t>
      </w:r>
      <w:r>
        <w:t>在校注册具有本校学籍的学生数。</w:t>
      </w:r>
    </w:p>
    <w:p>
      <w:pPr>
        <w:pStyle w:val="16"/>
        <w:numPr>
          <w:ilvl w:val="0"/>
          <w:numId w:val="51"/>
        </w:numPr>
        <w:tabs>
          <w:tab w:val="left" w:pos="580"/>
        </w:tabs>
        <w:spacing w:before="139" w:after="0" w:line="364" w:lineRule="auto"/>
        <w:ind w:left="420" w:right="1472" w:firstLine="0"/>
        <w:jc w:val="left"/>
        <w:rPr>
          <w:sz w:val="21"/>
        </w:rPr>
      </w:pPr>
      <w:r>
        <w:rPr>
          <w:b/>
          <w:sz w:val="21"/>
        </w:rPr>
        <w:t>普通本科生：</w:t>
      </w:r>
      <w:r>
        <w:rPr>
          <w:spacing w:val="-2"/>
          <w:sz w:val="21"/>
        </w:rPr>
        <w:t>指全日制在学本科生，包括高中起点本科学生</w:t>
      </w:r>
      <w:r>
        <w:rPr>
          <w:sz w:val="21"/>
        </w:rPr>
        <w:t>（</w:t>
      </w:r>
      <w:r>
        <w:rPr>
          <w:spacing w:val="-4"/>
          <w:sz w:val="21"/>
        </w:rPr>
        <w:t>指通过全国普通高校统一招生录取的全日制普通本科学生，招生对象为高中阶段</w:t>
      </w:r>
      <w:r>
        <w:rPr>
          <w:spacing w:val="-3"/>
          <w:sz w:val="21"/>
        </w:rPr>
        <w:t>教育毕业生或同等学力人员</w:t>
      </w:r>
      <w:r>
        <w:rPr>
          <w:sz w:val="21"/>
        </w:rPr>
        <w:t>）</w:t>
      </w:r>
      <w:r>
        <w:rPr>
          <w:spacing w:val="-3"/>
          <w:sz w:val="21"/>
        </w:rPr>
        <w:t>、专科起点本科学生</w:t>
      </w:r>
      <w:r>
        <w:rPr>
          <w:sz w:val="21"/>
        </w:rPr>
        <w:t>（</w:t>
      </w:r>
      <w:r>
        <w:rPr>
          <w:spacing w:val="-3"/>
          <w:sz w:val="21"/>
        </w:rPr>
        <w:t>指普通专科（</w:t>
      </w:r>
      <w:r>
        <w:rPr>
          <w:sz w:val="21"/>
        </w:rPr>
        <w:t>高职</w:t>
      </w:r>
      <w:r>
        <w:rPr>
          <w:spacing w:val="-3"/>
          <w:sz w:val="21"/>
        </w:rPr>
        <w:t>）毕业生，根据各地普通专升本政策选拔升入全日制普通本科教育阶段学</w:t>
      </w:r>
    </w:p>
    <w:p>
      <w:pPr>
        <w:spacing w:after="0" w:line="364" w:lineRule="auto"/>
        <w:jc w:val="left"/>
        <w:rPr>
          <w:sz w:val="21"/>
        </w:rPr>
        <w:sectPr>
          <w:pgSz w:w="16840" w:h="11910" w:orient="landscape"/>
          <w:pgMar w:top="1100" w:right="320" w:bottom="1180" w:left="1380" w:header="0" w:footer="990" w:gutter="0"/>
        </w:sectPr>
      </w:pPr>
    </w:p>
    <w:p>
      <w:pPr>
        <w:pStyle w:val="9"/>
        <w:spacing w:before="7"/>
        <w:rPr>
          <w:sz w:val="20"/>
        </w:rPr>
      </w:pPr>
    </w:p>
    <w:p>
      <w:pPr>
        <w:spacing w:before="72" w:line="364" w:lineRule="auto"/>
        <w:ind w:left="420" w:right="1434" w:firstLine="0"/>
        <w:jc w:val="left"/>
        <w:rPr>
          <w:sz w:val="21"/>
        </w:rPr>
      </w:pPr>
      <w:r>
        <w:rPr>
          <w:sz w:val="21"/>
        </w:rPr>
        <w:t>习的学生），以及与国（境）外大学联合培养的学生（</w:t>
      </w:r>
      <w:r>
        <w:rPr>
          <w:b/>
          <w:sz w:val="21"/>
        </w:rPr>
        <w:t>指与国（境）外大学签订协议，开展联合培养并正在国（境）外大学进行培养的普通本科层次的学生</w:t>
      </w:r>
      <w:r>
        <w:rPr>
          <w:sz w:val="21"/>
        </w:rPr>
        <w:t>）等。</w:t>
      </w:r>
    </w:p>
    <w:p>
      <w:pPr>
        <w:pStyle w:val="16"/>
        <w:numPr>
          <w:ilvl w:val="0"/>
          <w:numId w:val="51"/>
        </w:numPr>
        <w:tabs>
          <w:tab w:val="left" w:pos="580"/>
        </w:tabs>
        <w:spacing w:before="0" w:after="0" w:line="364" w:lineRule="auto"/>
        <w:ind w:left="420" w:right="1471" w:firstLine="0"/>
        <w:jc w:val="both"/>
        <w:rPr>
          <w:sz w:val="21"/>
        </w:rPr>
      </w:pPr>
      <w:r>
        <w:rPr>
          <w:b/>
          <w:sz w:val="21"/>
        </w:rPr>
        <w:t>普通高职（含专科）学生：</w:t>
      </w:r>
      <w:r>
        <w:rPr>
          <w:rFonts w:ascii="Times New Roman" w:hAnsi="Times New Roman" w:eastAsia="Times New Roman"/>
          <w:sz w:val="21"/>
        </w:rPr>
        <w:t>“</w:t>
      </w:r>
      <w:r>
        <w:rPr>
          <w:sz w:val="21"/>
        </w:rPr>
        <w:t>高职</w:t>
      </w:r>
      <w:r>
        <w:rPr>
          <w:rFonts w:ascii="Times New Roman" w:hAnsi="Times New Roman" w:eastAsia="Times New Roman"/>
          <w:sz w:val="21"/>
        </w:rPr>
        <w:t>”</w:t>
      </w:r>
      <w:r>
        <w:rPr>
          <w:sz w:val="21"/>
        </w:rPr>
        <w:t>指全日制接受高等职业技术教育的在校学生。</w:t>
      </w:r>
      <w:r>
        <w:rPr>
          <w:rFonts w:ascii="Times New Roman" w:hAnsi="Times New Roman" w:eastAsia="Times New Roman"/>
          <w:sz w:val="21"/>
        </w:rPr>
        <w:t>“</w:t>
      </w:r>
      <w:r>
        <w:rPr>
          <w:sz w:val="21"/>
        </w:rPr>
        <w:t>专科</w:t>
      </w:r>
      <w:r>
        <w:rPr>
          <w:rFonts w:ascii="Times New Roman" w:hAnsi="Times New Roman" w:eastAsia="Times New Roman"/>
          <w:sz w:val="21"/>
        </w:rPr>
        <w:t>”</w:t>
      </w:r>
      <w:r>
        <w:rPr>
          <w:sz w:val="21"/>
        </w:rPr>
        <w:t>指全日制专科在校学生，包括高中起点专科（</w:t>
      </w:r>
      <w:r>
        <w:rPr>
          <w:spacing w:val="-2"/>
          <w:sz w:val="21"/>
        </w:rPr>
        <w:t>指通过全</w:t>
      </w:r>
      <w:r>
        <w:rPr>
          <w:spacing w:val="-3"/>
          <w:sz w:val="21"/>
        </w:rPr>
        <w:t>国普通高校统一招生录取的全日制普通专科</w:t>
      </w:r>
      <w:r>
        <w:rPr>
          <w:sz w:val="21"/>
        </w:rPr>
        <w:t>（</w:t>
      </w:r>
      <w:r>
        <w:rPr>
          <w:spacing w:val="-3"/>
          <w:sz w:val="21"/>
        </w:rPr>
        <w:t>高职</w:t>
      </w:r>
      <w:r>
        <w:rPr>
          <w:sz w:val="21"/>
        </w:rPr>
        <w:t>）</w:t>
      </w:r>
      <w:r>
        <w:rPr>
          <w:spacing w:val="-3"/>
          <w:sz w:val="21"/>
        </w:rPr>
        <w:t>学生，招生对象为高中阶段教育毕业生或同等学力人员</w:t>
      </w:r>
      <w:r>
        <w:rPr>
          <w:sz w:val="21"/>
        </w:rPr>
        <w:t>）</w:t>
      </w:r>
      <w:r>
        <w:rPr>
          <w:spacing w:val="-3"/>
          <w:sz w:val="21"/>
        </w:rPr>
        <w:t>、对口招收中职生</w:t>
      </w:r>
      <w:r>
        <w:rPr>
          <w:sz w:val="21"/>
        </w:rPr>
        <w:t>（</w:t>
      </w:r>
      <w:r>
        <w:rPr>
          <w:spacing w:val="-3"/>
          <w:sz w:val="21"/>
        </w:rPr>
        <w:t>指中等职业教育阶段毕业生，根据各地高等学校对口招收中职毕业生政策选拔升入全日制普通专科（</w:t>
      </w:r>
      <w:r>
        <w:rPr>
          <w:spacing w:val="-2"/>
          <w:sz w:val="21"/>
        </w:rPr>
        <w:t>高职</w:t>
      </w:r>
      <w:r>
        <w:rPr>
          <w:sz w:val="21"/>
        </w:rPr>
        <w:t>）</w:t>
      </w:r>
      <w:r>
        <w:rPr>
          <w:spacing w:val="-3"/>
          <w:sz w:val="21"/>
        </w:rPr>
        <w:t>教育阶段学习的学生）、五年制高职转入生</w:t>
      </w:r>
      <w:r>
        <w:rPr>
          <w:sz w:val="21"/>
        </w:rPr>
        <w:t>（</w:t>
      </w:r>
      <w:r>
        <w:rPr>
          <w:spacing w:val="-2"/>
          <w:sz w:val="21"/>
        </w:rPr>
        <w:t>指五</w:t>
      </w:r>
      <w:r>
        <w:rPr>
          <w:spacing w:val="-3"/>
          <w:sz w:val="21"/>
        </w:rPr>
        <w:t>年制高等职业教育学生，完成前三年中等职业教育阶段学习后，转入普通高等职业教育阶段学习的学生</w:t>
      </w:r>
      <w:r>
        <w:rPr>
          <w:sz w:val="21"/>
        </w:rPr>
        <w:t>）</w:t>
      </w:r>
      <w:r>
        <w:rPr>
          <w:spacing w:val="-2"/>
          <w:sz w:val="21"/>
        </w:rPr>
        <w:t>等。</w:t>
      </w:r>
    </w:p>
    <w:p>
      <w:pPr>
        <w:pStyle w:val="16"/>
        <w:numPr>
          <w:ilvl w:val="0"/>
          <w:numId w:val="51"/>
        </w:numPr>
        <w:tabs>
          <w:tab w:val="left" w:pos="580"/>
        </w:tabs>
        <w:spacing w:before="0" w:after="0" w:line="268" w:lineRule="exact"/>
        <w:ind w:left="579" w:right="0" w:hanging="160"/>
        <w:jc w:val="left"/>
        <w:rPr>
          <w:sz w:val="21"/>
        </w:rPr>
      </w:pPr>
      <w:r>
        <w:rPr>
          <w:b/>
          <w:sz w:val="21"/>
        </w:rPr>
        <w:t>硕士研究生：</w:t>
      </w:r>
      <w:r>
        <w:rPr>
          <w:spacing w:val="-3"/>
          <w:sz w:val="21"/>
        </w:rPr>
        <w:t>指全日制在学硕士研究生及非全日制硕士研究生。其中全日制学生指接受全时学历教育的学生。</w:t>
      </w:r>
    </w:p>
    <w:p>
      <w:pPr>
        <w:pStyle w:val="16"/>
        <w:numPr>
          <w:ilvl w:val="0"/>
          <w:numId w:val="51"/>
        </w:numPr>
        <w:tabs>
          <w:tab w:val="left" w:pos="580"/>
        </w:tabs>
        <w:spacing w:before="139" w:after="0" w:line="240" w:lineRule="auto"/>
        <w:ind w:left="579" w:right="0" w:hanging="160"/>
        <w:jc w:val="left"/>
        <w:rPr>
          <w:sz w:val="21"/>
        </w:rPr>
      </w:pPr>
      <w:r>
        <w:rPr>
          <w:b/>
          <w:sz w:val="21"/>
        </w:rPr>
        <w:t>博士研究生：</w:t>
      </w:r>
      <w:r>
        <w:rPr>
          <w:spacing w:val="-3"/>
          <w:sz w:val="21"/>
        </w:rPr>
        <w:t>指全日制在学博士研究生及非全日制博士研究生。</w:t>
      </w:r>
    </w:p>
    <w:p>
      <w:pPr>
        <w:pStyle w:val="16"/>
        <w:numPr>
          <w:ilvl w:val="0"/>
          <w:numId w:val="51"/>
        </w:numPr>
        <w:tabs>
          <w:tab w:val="left" w:pos="580"/>
        </w:tabs>
        <w:spacing w:before="139" w:after="0" w:line="240" w:lineRule="auto"/>
        <w:ind w:left="579" w:right="0" w:hanging="160"/>
        <w:jc w:val="left"/>
        <w:rPr>
          <w:sz w:val="21"/>
        </w:rPr>
      </w:pPr>
      <w:r>
        <w:rPr>
          <w:b/>
          <w:sz w:val="21"/>
        </w:rPr>
        <w:t>留学生：</w:t>
      </w:r>
      <w:r>
        <w:rPr>
          <w:spacing w:val="-3"/>
          <w:sz w:val="21"/>
        </w:rPr>
        <w:t>指持外国护照在我国高等学校注册并接受学历教育或非学历教育的外国公民。</w:t>
      </w:r>
    </w:p>
    <w:p>
      <w:pPr>
        <w:spacing w:before="139"/>
        <w:ind w:left="420" w:right="0" w:firstLine="0"/>
        <w:jc w:val="left"/>
        <w:rPr>
          <w:sz w:val="21"/>
        </w:rPr>
      </w:pPr>
      <w:r>
        <w:rPr>
          <w:b/>
          <w:sz w:val="21"/>
          <w:shd w:val="clear" w:color="auto" w:fill="FFFF00"/>
        </w:rPr>
        <w:t>授予博士学位的留学生数：</w:t>
      </w:r>
      <w:r>
        <w:rPr>
          <w:sz w:val="21"/>
          <w:shd w:val="clear" w:color="auto" w:fill="FFFF00"/>
        </w:rPr>
        <w:t>指</w:t>
      </w:r>
      <w:r>
        <w:rPr>
          <w:b/>
          <w:sz w:val="21"/>
          <w:shd w:val="clear" w:color="auto" w:fill="FFFF00"/>
        </w:rPr>
        <w:t>学年度</w:t>
      </w:r>
      <w:r>
        <w:rPr>
          <w:sz w:val="21"/>
          <w:shd w:val="clear" w:color="auto" w:fill="FFFF00"/>
        </w:rPr>
        <w:t>具有学籍的留学生完成教学计划规定课程，考试合格，被授予博士学位的学生数。</w:t>
      </w:r>
    </w:p>
    <w:p>
      <w:pPr>
        <w:pStyle w:val="16"/>
        <w:numPr>
          <w:ilvl w:val="0"/>
          <w:numId w:val="51"/>
        </w:numPr>
        <w:tabs>
          <w:tab w:val="left" w:pos="580"/>
        </w:tabs>
        <w:spacing w:before="139" w:after="0" w:line="364" w:lineRule="auto"/>
        <w:ind w:left="420" w:right="1472" w:firstLine="0"/>
        <w:jc w:val="left"/>
        <w:rPr>
          <w:sz w:val="21"/>
        </w:rPr>
      </w:pPr>
      <w:r>
        <w:rPr>
          <w:b/>
          <w:sz w:val="21"/>
        </w:rPr>
        <w:t>普通预科生：</w:t>
      </w:r>
      <w:r>
        <w:rPr>
          <w:spacing w:val="-4"/>
          <w:sz w:val="21"/>
        </w:rPr>
        <w:t>是指经教育部和国家民委批准下达预科招生计划，招收的少数民族和港澳、华侨、台籍学生，经过一年的文化补习，合格者升入</w:t>
      </w:r>
      <w:r>
        <w:rPr>
          <w:spacing w:val="-3"/>
          <w:sz w:val="21"/>
        </w:rPr>
        <w:t>普通高等学校有关专业学习。</w:t>
      </w:r>
    </w:p>
    <w:p>
      <w:pPr>
        <w:pStyle w:val="16"/>
        <w:numPr>
          <w:ilvl w:val="0"/>
          <w:numId w:val="51"/>
        </w:numPr>
        <w:tabs>
          <w:tab w:val="left" w:pos="580"/>
        </w:tabs>
        <w:spacing w:before="1" w:after="0" w:line="240" w:lineRule="auto"/>
        <w:ind w:left="579" w:right="0" w:hanging="160"/>
        <w:jc w:val="left"/>
        <w:rPr>
          <w:sz w:val="21"/>
        </w:rPr>
      </w:pPr>
      <w:r>
        <w:rPr>
          <w:b/>
          <w:sz w:val="21"/>
        </w:rPr>
        <w:t>进修生：</w:t>
      </w:r>
      <w:r>
        <w:rPr>
          <w:spacing w:val="-3"/>
          <w:sz w:val="21"/>
        </w:rPr>
        <w:t>指在学校进行的各类非学历教育，且时间在一年以上者。</w:t>
      </w:r>
    </w:p>
    <w:p>
      <w:pPr>
        <w:pStyle w:val="16"/>
        <w:numPr>
          <w:ilvl w:val="0"/>
          <w:numId w:val="51"/>
        </w:numPr>
        <w:tabs>
          <w:tab w:val="left" w:pos="580"/>
        </w:tabs>
        <w:spacing w:before="139" w:after="0" w:line="364" w:lineRule="auto"/>
        <w:ind w:left="420" w:right="1472" w:firstLine="0"/>
        <w:jc w:val="left"/>
        <w:rPr>
          <w:sz w:val="21"/>
        </w:rPr>
      </w:pPr>
      <w:r>
        <w:rPr>
          <w:b/>
          <w:sz w:val="21"/>
        </w:rPr>
        <w:t>成人脱产学生：</w:t>
      </w:r>
      <w:r>
        <w:rPr>
          <w:spacing w:val="-4"/>
          <w:sz w:val="21"/>
        </w:rPr>
        <w:t>指通过全国成人高等教育统一招生考试，招收具有高中毕业文化程度的人员，按照国家成人高等学历教育计划，以全日制授课</w:t>
      </w:r>
      <w:r>
        <w:rPr>
          <w:spacing w:val="-3"/>
          <w:sz w:val="21"/>
        </w:rPr>
        <w:t>为主要教学方式培养的学生。本科学制为四或五年，专科学制为二或三年。</w:t>
      </w:r>
    </w:p>
    <w:p>
      <w:pPr>
        <w:pStyle w:val="16"/>
        <w:numPr>
          <w:ilvl w:val="0"/>
          <w:numId w:val="51"/>
        </w:numPr>
        <w:tabs>
          <w:tab w:val="left" w:pos="580"/>
        </w:tabs>
        <w:spacing w:before="0" w:after="0" w:line="364" w:lineRule="auto"/>
        <w:ind w:left="420" w:right="1472" w:firstLine="0"/>
        <w:jc w:val="left"/>
        <w:rPr>
          <w:sz w:val="21"/>
        </w:rPr>
      </w:pPr>
      <w:r>
        <w:rPr>
          <w:b/>
          <w:sz w:val="21"/>
        </w:rPr>
        <w:t>夜大（业余）学生：</w:t>
      </w:r>
      <w:r>
        <w:rPr>
          <w:spacing w:val="-4"/>
          <w:sz w:val="21"/>
        </w:rPr>
        <w:t>指通过全国成人高等教育统一招生考试，招收具有高中毕业文化程度的人员，按照国家成人高等学历教育计划，以业余时</w:t>
      </w:r>
      <w:r>
        <w:rPr>
          <w:spacing w:val="-3"/>
          <w:sz w:val="21"/>
        </w:rPr>
        <w:t>间授课为主要教学方式培养的学生，业余学生包括夜大学学生。本科学制五或六年，专科学制三或四年。</w:t>
      </w:r>
    </w:p>
    <w:p>
      <w:pPr>
        <w:pStyle w:val="16"/>
        <w:numPr>
          <w:ilvl w:val="0"/>
          <w:numId w:val="51"/>
        </w:numPr>
        <w:tabs>
          <w:tab w:val="left" w:pos="686"/>
        </w:tabs>
        <w:spacing w:before="0" w:after="0" w:line="364" w:lineRule="auto"/>
        <w:ind w:left="420" w:right="1471" w:firstLine="0"/>
        <w:jc w:val="left"/>
        <w:rPr>
          <w:sz w:val="21"/>
        </w:rPr>
      </w:pPr>
      <w:r>
        <w:rPr>
          <w:b/>
          <w:spacing w:val="-3"/>
          <w:sz w:val="21"/>
        </w:rPr>
        <w:t>函授学生：</w:t>
      </w:r>
      <w:r>
        <w:rPr>
          <w:spacing w:val="-6"/>
          <w:sz w:val="21"/>
        </w:rPr>
        <w:t>指通过全国成人高等教育统一招生考试，招收具有高中毕业文化程度的人员，按照国家成人高等学历教育计划，以函授为主要教学</w:t>
      </w:r>
      <w:r>
        <w:rPr>
          <w:spacing w:val="-4"/>
          <w:sz w:val="21"/>
        </w:rPr>
        <w:t>方式培养的学生。本科学制为五或六年，专科学制为三或四年。</w:t>
      </w:r>
    </w:p>
    <w:p>
      <w:pPr>
        <w:pStyle w:val="16"/>
        <w:numPr>
          <w:ilvl w:val="0"/>
          <w:numId w:val="51"/>
        </w:numPr>
        <w:tabs>
          <w:tab w:val="left" w:pos="674"/>
        </w:tabs>
        <w:spacing w:before="0" w:after="0" w:line="267" w:lineRule="exact"/>
        <w:ind w:left="673" w:right="0" w:hanging="254"/>
        <w:jc w:val="left"/>
        <w:rPr>
          <w:sz w:val="21"/>
        </w:rPr>
      </w:pPr>
      <w:r>
        <w:rPr>
          <w:b/>
          <w:sz w:val="21"/>
        </w:rPr>
        <w:t>网络学生：</w:t>
      </w:r>
      <w:r>
        <w:rPr>
          <w:spacing w:val="-3"/>
          <w:sz w:val="21"/>
        </w:rPr>
        <w:t>指经教育部批准的现代远程教育试点学校设立的网络教育学院，基于互联网上实施高等学历教育所招收的成人本科、专科学生。</w:t>
      </w:r>
    </w:p>
    <w:p>
      <w:pPr>
        <w:pStyle w:val="16"/>
        <w:numPr>
          <w:ilvl w:val="0"/>
          <w:numId w:val="51"/>
        </w:numPr>
        <w:tabs>
          <w:tab w:val="left" w:pos="686"/>
        </w:tabs>
        <w:spacing w:before="138" w:after="0" w:line="240" w:lineRule="auto"/>
        <w:ind w:left="685" w:right="0" w:hanging="266"/>
        <w:jc w:val="left"/>
        <w:rPr>
          <w:sz w:val="21"/>
        </w:rPr>
      </w:pPr>
      <w:r>
        <w:rPr>
          <w:b/>
          <w:sz w:val="21"/>
        </w:rPr>
        <w:t>自考学生：</w:t>
      </w:r>
      <w:r>
        <w:rPr>
          <w:spacing w:val="-3"/>
          <w:sz w:val="21"/>
        </w:rPr>
        <w:t>是指为参加高等教育自学考试的学生举办的全日制教学辅导班所招收的学生。</w:t>
      </w:r>
    </w:p>
    <w:p>
      <w:pPr>
        <w:pStyle w:val="16"/>
        <w:numPr>
          <w:ilvl w:val="0"/>
          <w:numId w:val="51"/>
        </w:numPr>
        <w:tabs>
          <w:tab w:val="left" w:pos="686"/>
        </w:tabs>
        <w:spacing w:before="141" w:after="0" w:line="240" w:lineRule="auto"/>
        <w:ind w:left="685" w:right="0" w:hanging="266"/>
        <w:jc w:val="left"/>
        <w:rPr>
          <w:sz w:val="21"/>
        </w:rPr>
      </w:pPr>
      <w:r>
        <w:rPr>
          <w:b/>
          <w:sz w:val="21"/>
          <w:shd w:val="clear" w:color="auto" w:fill="FFFF00"/>
        </w:rPr>
        <w:t>中职在校生：</w:t>
      </w:r>
      <w:r>
        <w:rPr>
          <w:spacing w:val="-3"/>
          <w:sz w:val="21"/>
        </w:rPr>
        <w:t>是指高校附设中职教学班，中职教学班所招收的学生。</w:t>
      </w:r>
    </w:p>
    <w:p>
      <w:pPr>
        <w:spacing w:after="0" w:line="240" w:lineRule="auto"/>
        <w:jc w:val="left"/>
        <w:rPr>
          <w:sz w:val="21"/>
        </w:rPr>
        <w:sectPr>
          <w:pgSz w:w="16840" w:h="11910" w:orient="landscape"/>
          <w:pgMar w:top="1100" w:right="320" w:bottom="1180" w:left="1380" w:header="0" w:footer="990" w:gutter="0"/>
        </w:sectPr>
      </w:pPr>
    </w:p>
    <w:p>
      <w:pPr>
        <w:pStyle w:val="9"/>
        <w:rPr>
          <w:sz w:val="20"/>
        </w:rPr>
      </w:pPr>
    </w:p>
    <w:p>
      <w:pPr>
        <w:pStyle w:val="16"/>
        <w:numPr>
          <w:ilvl w:val="0"/>
          <w:numId w:val="51"/>
        </w:numPr>
        <w:tabs>
          <w:tab w:val="left" w:pos="686"/>
        </w:tabs>
        <w:spacing w:before="79" w:after="0" w:line="240" w:lineRule="auto"/>
        <w:ind w:left="685" w:right="0" w:hanging="266"/>
        <w:jc w:val="left"/>
        <w:rPr>
          <w:sz w:val="21"/>
        </w:rPr>
      </w:pPr>
      <w:r>
        <w:rPr>
          <w:b/>
          <w:sz w:val="21"/>
        </w:rPr>
        <w:t>少数民族学生：</w:t>
      </w:r>
      <w:r>
        <w:rPr>
          <w:spacing w:val="-3"/>
          <w:sz w:val="21"/>
        </w:rPr>
        <w:t>是指中国国籍全日制学生中除汉族之外其他民族学生。</w:t>
      </w:r>
    </w:p>
    <w:p>
      <w:pPr>
        <w:pStyle w:val="16"/>
        <w:numPr>
          <w:ilvl w:val="0"/>
          <w:numId w:val="51"/>
        </w:numPr>
        <w:tabs>
          <w:tab w:val="left" w:pos="686"/>
        </w:tabs>
        <w:spacing w:before="139" w:after="0" w:line="364" w:lineRule="auto"/>
        <w:ind w:left="420" w:right="1473" w:firstLine="0"/>
        <w:jc w:val="left"/>
        <w:rPr>
          <w:sz w:val="21"/>
        </w:rPr>
      </w:pPr>
      <w:r>
        <w:rPr>
          <w:b/>
          <w:spacing w:val="-6"/>
          <w:sz w:val="21"/>
        </w:rPr>
        <w:t>预科班：</w:t>
      </w:r>
      <w:r>
        <w:rPr>
          <w:spacing w:val="-6"/>
          <w:sz w:val="21"/>
        </w:rPr>
        <w:t>指对当年参加普通高等学校招生全国统一考试、适当降分、择优录取的少数民族学生</w:t>
      </w:r>
      <w:r>
        <w:rPr>
          <w:rFonts w:ascii="Times New Roman" w:eastAsia="Times New Roman"/>
          <w:sz w:val="21"/>
        </w:rPr>
        <w:t>,</w:t>
      </w:r>
      <w:r>
        <w:rPr>
          <w:color w:val="333333"/>
          <w:spacing w:val="-6"/>
          <w:sz w:val="21"/>
        </w:rPr>
        <w:t>在高校学习一年后，经考试合格直接入高校进行</w:t>
      </w:r>
      <w:r>
        <w:rPr>
          <w:color w:val="333333"/>
          <w:spacing w:val="-4"/>
          <w:sz w:val="21"/>
        </w:rPr>
        <w:t>专业学习的教学形式。</w:t>
      </w:r>
    </w:p>
    <w:p>
      <w:pPr>
        <w:pStyle w:val="9"/>
        <w:spacing w:line="373" w:lineRule="exact"/>
        <w:ind w:left="420"/>
      </w:pPr>
      <w:r>
        <w:rPr>
          <w:b/>
        </w:rPr>
        <w:t>注：</w:t>
      </w:r>
      <w:r>
        <w:t>此表应与学校当年的</w:t>
      </w:r>
      <w:r>
        <w:rPr>
          <w:rFonts w:hint="eastAsia" w:ascii="微软雅黑" w:eastAsia="微软雅黑"/>
        </w:rPr>
        <w:t>《</w:t>
      </w:r>
      <w:r>
        <w:t>高等教育学校（机构）统计报表</w:t>
      </w:r>
      <w:r>
        <w:rPr>
          <w:rFonts w:hint="eastAsia" w:ascii="微软雅黑" w:eastAsia="微软雅黑"/>
        </w:rPr>
        <w:t>》（</w:t>
      </w:r>
      <w:r>
        <w:t>高基表</w:t>
      </w:r>
      <w:r>
        <w:rPr>
          <w:rFonts w:hint="eastAsia" w:ascii="微软雅黑" w:eastAsia="微软雅黑"/>
        </w:rPr>
        <w:t>）</w:t>
      </w:r>
      <w:r>
        <w:t>保持一致。</w:t>
      </w:r>
    </w:p>
    <w:p>
      <w:pPr>
        <w:pStyle w:val="9"/>
        <w:spacing w:before="4"/>
        <w:rPr>
          <w:sz w:val="41"/>
        </w:rPr>
      </w:pPr>
    </w:p>
    <w:p>
      <w:pPr>
        <w:pStyle w:val="9"/>
        <w:spacing w:before="1"/>
        <w:ind w:left="420"/>
      </w:pPr>
      <w:r>
        <w:t>表间校验：</w:t>
      </w:r>
    </w:p>
    <w:p>
      <w:pPr>
        <w:pStyle w:val="8"/>
        <w:spacing w:before="124"/>
      </w:pPr>
      <w:r>
        <w:rPr>
          <w:shd w:val="clear" w:color="auto" w:fill="FFFF00"/>
        </w:rPr>
        <w:t>普通本科学生数（</w:t>
      </w:r>
      <w:r>
        <w:rPr>
          <w:spacing w:val="-3"/>
          <w:shd w:val="clear" w:color="auto" w:fill="FFFF00"/>
        </w:rPr>
        <w:t>人</w:t>
      </w:r>
      <w:r>
        <w:rPr>
          <w:shd w:val="clear" w:color="auto" w:fill="FFFF00"/>
        </w:rPr>
        <w:t>）</w:t>
      </w:r>
      <w:r>
        <w:rPr>
          <w:rFonts w:hint="eastAsia" w:ascii="微软雅黑" w:hAnsi="微软雅黑" w:eastAsia="微软雅黑"/>
          <w:spacing w:val="19"/>
          <w:shd w:val="clear" w:color="auto" w:fill="FFFF00"/>
        </w:rPr>
        <w:t xml:space="preserve">≤ </w:t>
      </w:r>
      <w:r>
        <w:rPr>
          <w:rFonts w:ascii="Times New Roman" w:hAnsi="Times New Roman" w:eastAsia="Times New Roman"/>
          <w:shd w:val="clear" w:color="auto" w:fill="FFFF00"/>
        </w:rPr>
        <w:t>1-7</w:t>
      </w:r>
      <w:r>
        <w:rPr>
          <w:rFonts w:ascii="Times New Roman" w:hAnsi="Times New Roman" w:eastAsia="Times New Roman"/>
          <w:spacing w:val="51"/>
          <w:shd w:val="clear" w:color="auto" w:fill="FFFF00"/>
        </w:rPr>
        <w:t xml:space="preserve"> </w:t>
      </w:r>
      <w:r>
        <w:rPr>
          <w:shd w:val="clear" w:color="auto" w:fill="FFFF00"/>
        </w:rPr>
        <w:t>总数</w:t>
      </w:r>
      <w:r>
        <w:rPr>
          <w:rFonts w:ascii="Times New Roman" w:hAnsi="Times New Roman" w:eastAsia="Times New Roman"/>
          <w:spacing w:val="25"/>
          <w:shd w:val="clear" w:color="auto" w:fill="FFFF00"/>
        </w:rPr>
        <w:t xml:space="preserve">– </w:t>
      </w:r>
      <w:r>
        <w:rPr>
          <w:shd w:val="clear" w:color="auto" w:fill="FFFF00"/>
        </w:rPr>
        <w:t>当年毕业人数</w:t>
      </w:r>
    </w:p>
    <w:p>
      <w:pPr>
        <w:spacing w:before="189" w:after="22"/>
        <w:ind w:left="420" w:right="0" w:firstLine="0"/>
        <w:jc w:val="left"/>
        <w:rPr>
          <w:b/>
          <w:sz w:val="28"/>
        </w:rPr>
      </w:pPr>
      <w:bookmarkStart w:id="70" w:name="_bookmark67"/>
      <w:bookmarkEnd w:id="70"/>
      <w:r>
        <w:rPr>
          <w:b/>
          <w:sz w:val="28"/>
        </w:rPr>
        <w:t xml:space="preserve">表 </w:t>
      </w:r>
      <w:r>
        <w:rPr>
          <w:rFonts w:ascii="Times New Roman" w:eastAsia="Times New Roman"/>
          <w:b/>
          <w:sz w:val="28"/>
        </w:rPr>
        <w:t xml:space="preserve">6-2-1 </w:t>
      </w:r>
      <w:r>
        <w:rPr>
          <w:b/>
          <w:sz w:val="28"/>
        </w:rPr>
        <w:t>本科生转专业情况（学年）</w:t>
      </w:r>
    </w:p>
    <w:tbl>
      <w:tblPr>
        <w:tblStyle w:val="13"/>
        <w:tblW w:w="1317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36"/>
        <w:gridCol w:w="2050"/>
        <w:gridCol w:w="3036"/>
        <w:gridCol w:w="1958"/>
        <w:gridCol w:w="1999"/>
        <w:gridCol w:w="19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2136"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9"/>
              <w:jc w:val="center"/>
              <w:rPr>
                <w:b/>
                <w:sz w:val="21"/>
              </w:rPr>
            </w:pPr>
            <w:r>
              <w:rPr>
                <w:b/>
                <w:sz w:val="21"/>
              </w:rPr>
              <w:t>学号</w:t>
            </w:r>
          </w:p>
        </w:tc>
        <w:tc>
          <w:tcPr>
            <w:tcW w:w="2050"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582" w:right="573"/>
              <w:jc w:val="center"/>
              <w:rPr>
                <w:b/>
                <w:sz w:val="21"/>
              </w:rPr>
            </w:pPr>
            <w:r>
              <w:rPr>
                <w:b/>
                <w:sz w:val="21"/>
              </w:rPr>
              <w:t>学生姓名</w:t>
            </w:r>
          </w:p>
        </w:tc>
        <w:tc>
          <w:tcPr>
            <w:tcW w:w="3036"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231" w:right="224"/>
              <w:jc w:val="center"/>
              <w:rPr>
                <w:b/>
                <w:sz w:val="21"/>
              </w:rPr>
            </w:pPr>
            <w:r>
              <w:rPr>
                <w:b/>
                <w:sz w:val="21"/>
              </w:rPr>
              <w:t>转出校内专业（大类）代码</w:t>
            </w:r>
          </w:p>
        </w:tc>
        <w:tc>
          <w:tcPr>
            <w:tcW w:w="1958" w:type="dxa"/>
            <w:tcBorders>
              <w:left w:val="single" w:color="000000" w:sz="4" w:space="0"/>
              <w:bottom w:val="single" w:color="000000" w:sz="4" w:space="0"/>
              <w:right w:val="single" w:color="000000" w:sz="4" w:space="0"/>
            </w:tcBorders>
          </w:tcPr>
          <w:p>
            <w:pPr>
              <w:pStyle w:val="17"/>
              <w:spacing w:before="58"/>
              <w:ind w:left="345"/>
              <w:rPr>
                <w:b/>
                <w:sz w:val="21"/>
              </w:rPr>
            </w:pPr>
            <w:r>
              <w:rPr>
                <w:b/>
                <w:sz w:val="21"/>
              </w:rPr>
              <w:t>转出校内专业</w:t>
            </w:r>
          </w:p>
          <w:p>
            <w:pPr>
              <w:pStyle w:val="17"/>
              <w:spacing w:before="4"/>
              <w:ind w:left="345"/>
              <w:rPr>
                <w:b/>
                <w:sz w:val="21"/>
              </w:rPr>
            </w:pPr>
            <w:r>
              <w:rPr>
                <w:b/>
                <w:sz w:val="21"/>
              </w:rPr>
              <w:t>（大类）名称</w:t>
            </w:r>
          </w:p>
        </w:tc>
        <w:tc>
          <w:tcPr>
            <w:tcW w:w="1999" w:type="dxa"/>
            <w:tcBorders>
              <w:left w:val="single" w:color="000000" w:sz="4" w:space="0"/>
              <w:bottom w:val="single" w:color="000000" w:sz="4" w:space="0"/>
              <w:right w:val="single" w:color="000000" w:sz="4" w:space="0"/>
            </w:tcBorders>
          </w:tcPr>
          <w:p>
            <w:pPr>
              <w:pStyle w:val="17"/>
              <w:spacing w:before="58"/>
              <w:ind w:left="367"/>
              <w:rPr>
                <w:b/>
                <w:sz w:val="21"/>
              </w:rPr>
            </w:pPr>
            <w:r>
              <w:rPr>
                <w:b/>
                <w:sz w:val="21"/>
              </w:rPr>
              <w:t>转入校内专业</w:t>
            </w:r>
          </w:p>
          <w:p>
            <w:pPr>
              <w:pStyle w:val="17"/>
              <w:spacing w:before="4"/>
              <w:ind w:left="367"/>
              <w:rPr>
                <w:b/>
                <w:sz w:val="21"/>
              </w:rPr>
            </w:pPr>
            <w:r>
              <w:rPr>
                <w:b/>
                <w:sz w:val="21"/>
              </w:rPr>
              <w:t>（大类）代码</w:t>
            </w:r>
          </w:p>
        </w:tc>
        <w:tc>
          <w:tcPr>
            <w:tcW w:w="1996" w:type="dxa"/>
            <w:tcBorders>
              <w:left w:val="single" w:color="000000" w:sz="4" w:space="0"/>
              <w:bottom w:val="single" w:color="000000" w:sz="4" w:space="0"/>
              <w:right w:val="single" w:color="000000" w:sz="4" w:space="0"/>
            </w:tcBorders>
          </w:tcPr>
          <w:p>
            <w:pPr>
              <w:pStyle w:val="17"/>
              <w:spacing w:before="58"/>
              <w:ind w:left="366"/>
              <w:rPr>
                <w:b/>
                <w:sz w:val="21"/>
              </w:rPr>
            </w:pPr>
            <w:r>
              <w:rPr>
                <w:b/>
                <w:sz w:val="21"/>
              </w:rPr>
              <w:t>转入校内专业</w:t>
            </w:r>
          </w:p>
          <w:p>
            <w:pPr>
              <w:pStyle w:val="17"/>
              <w:spacing w:before="4"/>
              <w:ind w:left="366"/>
              <w:rPr>
                <w:b/>
                <w:sz w:val="21"/>
              </w:rPr>
            </w:pPr>
            <w:r>
              <w:rPr>
                <w:b/>
                <w:sz w:val="21"/>
              </w:rPr>
              <w:t>（大类）名称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2136" w:type="dxa"/>
            <w:tcBorders>
              <w:top w:val="single" w:color="000000" w:sz="4" w:space="0"/>
              <w:left w:val="single" w:color="000000" w:sz="4" w:space="0"/>
              <w:right w:val="single" w:color="000000" w:sz="4" w:space="0"/>
            </w:tcBorders>
          </w:tcPr>
          <w:p>
            <w:pPr>
              <w:pStyle w:val="17"/>
              <w:spacing w:before="58"/>
              <w:ind w:left="11"/>
              <w:jc w:val="center"/>
              <w:rPr>
                <w:rFonts w:ascii="Times New Roman"/>
                <w:sz w:val="21"/>
              </w:rPr>
            </w:pPr>
            <w:r>
              <w:rPr>
                <w:rFonts w:ascii="Times New Roman"/>
                <w:sz w:val="21"/>
              </w:rPr>
              <w:t>20180001</w:t>
            </w:r>
          </w:p>
        </w:tc>
        <w:tc>
          <w:tcPr>
            <w:tcW w:w="2050" w:type="dxa"/>
            <w:tcBorders>
              <w:top w:val="single" w:color="000000" w:sz="4" w:space="0"/>
              <w:left w:val="single" w:color="000000" w:sz="4" w:space="0"/>
              <w:right w:val="single" w:color="000000" w:sz="4" w:space="0"/>
            </w:tcBorders>
          </w:tcPr>
          <w:p>
            <w:pPr>
              <w:pStyle w:val="17"/>
              <w:spacing w:before="58"/>
              <w:ind w:left="582" w:right="573"/>
              <w:jc w:val="center"/>
              <w:rPr>
                <w:sz w:val="21"/>
              </w:rPr>
            </w:pPr>
            <w:r>
              <w:rPr>
                <w:sz w:val="21"/>
              </w:rPr>
              <w:t>高某</w:t>
            </w:r>
          </w:p>
        </w:tc>
        <w:tc>
          <w:tcPr>
            <w:tcW w:w="3036" w:type="dxa"/>
            <w:tcBorders>
              <w:top w:val="single" w:color="000000" w:sz="4" w:space="0"/>
              <w:left w:val="single" w:color="000000" w:sz="4" w:space="0"/>
              <w:right w:val="single" w:color="000000" w:sz="4" w:space="0"/>
            </w:tcBorders>
          </w:tcPr>
          <w:p>
            <w:pPr>
              <w:pStyle w:val="17"/>
              <w:spacing w:before="72"/>
              <w:ind w:left="231" w:right="219"/>
              <w:jc w:val="center"/>
              <w:rPr>
                <w:rFonts w:ascii="Times New Roman"/>
                <w:sz w:val="21"/>
              </w:rPr>
            </w:pPr>
            <w:r>
              <w:rPr>
                <w:rFonts w:ascii="Times New Roman"/>
                <w:sz w:val="21"/>
              </w:rPr>
              <w:t>Z001</w:t>
            </w:r>
          </w:p>
        </w:tc>
        <w:tc>
          <w:tcPr>
            <w:tcW w:w="1958" w:type="dxa"/>
            <w:tcBorders>
              <w:top w:val="single" w:color="000000" w:sz="4" w:space="0"/>
              <w:left w:val="single" w:color="000000" w:sz="4" w:space="0"/>
              <w:right w:val="single" w:color="000000" w:sz="4" w:space="0"/>
            </w:tcBorders>
          </w:tcPr>
          <w:p>
            <w:pPr>
              <w:pStyle w:val="17"/>
              <w:spacing w:before="58"/>
              <w:ind w:left="644" w:right="633"/>
              <w:jc w:val="center"/>
              <w:rPr>
                <w:sz w:val="21"/>
              </w:rPr>
            </w:pPr>
            <w:r>
              <w:rPr>
                <w:sz w:val="21"/>
              </w:rPr>
              <w:t>中医学</w:t>
            </w:r>
          </w:p>
        </w:tc>
        <w:tc>
          <w:tcPr>
            <w:tcW w:w="1999" w:type="dxa"/>
            <w:tcBorders>
              <w:top w:val="single" w:color="000000" w:sz="4" w:space="0"/>
              <w:left w:val="single" w:color="000000" w:sz="4" w:space="0"/>
              <w:right w:val="single" w:color="000000" w:sz="4" w:space="0"/>
            </w:tcBorders>
          </w:tcPr>
          <w:p>
            <w:pPr>
              <w:pStyle w:val="17"/>
              <w:spacing w:before="72"/>
              <w:ind w:left="759" w:right="746"/>
              <w:jc w:val="center"/>
              <w:rPr>
                <w:rFonts w:ascii="Times New Roman"/>
                <w:sz w:val="21"/>
              </w:rPr>
            </w:pPr>
            <w:r>
              <w:rPr>
                <w:rFonts w:ascii="Times New Roman"/>
                <w:sz w:val="21"/>
              </w:rPr>
              <w:t>Z002</w:t>
            </w:r>
          </w:p>
        </w:tc>
        <w:tc>
          <w:tcPr>
            <w:tcW w:w="1996" w:type="dxa"/>
            <w:tcBorders>
              <w:top w:val="single" w:color="000000" w:sz="4" w:space="0"/>
              <w:left w:val="single" w:color="000000" w:sz="4" w:space="0"/>
              <w:right w:val="single" w:color="000000" w:sz="4" w:space="0"/>
            </w:tcBorders>
          </w:tcPr>
          <w:p>
            <w:pPr>
              <w:pStyle w:val="17"/>
              <w:spacing w:before="58"/>
              <w:ind w:left="664" w:right="651"/>
              <w:jc w:val="center"/>
              <w:rPr>
                <w:sz w:val="21"/>
              </w:rPr>
            </w:pPr>
            <w:r>
              <w:rPr>
                <w:sz w:val="21"/>
              </w:rPr>
              <w:t>护理学</w:t>
            </w:r>
          </w:p>
        </w:tc>
      </w:tr>
    </w:tbl>
    <w:p>
      <w:pPr>
        <w:pStyle w:val="9"/>
        <w:spacing w:before="11"/>
        <w:rPr>
          <w:b/>
          <w:sz w:val="26"/>
        </w:rPr>
      </w:pPr>
    </w:p>
    <w:p>
      <w:pPr>
        <w:spacing w:before="0"/>
        <w:ind w:left="420" w:right="0" w:firstLine="0"/>
        <w:jc w:val="left"/>
        <w:rPr>
          <w:b/>
          <w:sz w:val="21"/>
        </w:rPr>
      </w:pPr>
      <w:r>
        <w:rPr>
          <w:b/>
          <w:sz w:val="21"/>
        </w:rPr>
        <w:t>指标解释：</w:t>
      </w:r>
    </w:p>
    <w:p>
      <w:pPr>
        <w:spacing w:before="141"/>
        <w:ind w:left="420" w:right="0" w:firstLine="0"/>
        <w:jc w:val="left"/>
        <w:rPr>
          <w:b/>
          <w:sz w:val="21"/>
        </w:rPr>
      </w:pPr>
      <w:r>
        <w:rPr>
          <w:b/>
          <w:sz w:val="21"/>
        </w:rPr>
        <w:t>本表统计学年内本科学生转入转出情况。（不含大类分流统计），如学年内多次转专业，按最后一次填报。</w:t>
      </w:r>
    </w:p>
    <w:p>
      <w:pPr>
        <w:spacing w:before="5" w:line="430" w:lineRule="exact"/>
        <w:ind w:left="420" w:right="13659" w:firstLine="0"/>
        <w:jc w:val="left"/>
        <w:rPr>
          <w:b/>
          <w:sz w:val="21"/>
        </w:rPr>
      </w:pPr>
      <w:r>
        <w:rPr>
          <w:rFonts w:ascii="Times New Roman" w:eastAsia="Times New Roman"/>
          <w:b/>
          <w:sz w:val="21"/>
        </w:rPr>
        <w:t>*</w:t>
      </w:r>
      <w:r>
        <w:rPr>
          <w:b/>
          <w:sz w:val="21"/>
        </w:rPr>
        <w:t>校验关系表内校验：</w:t>
      </w:r>
    </w:p>
    <w:p>
      <w:pPr>
        <w:pStyle w:val="16"/>
        <w:numPr>
          <w:ilvl w:val="1"/>
          <w:numId w:val="51"/>
        </w:numPr>
        <w:tabs>
          <w:tab w:val="left" w:pos="1107"/>
        </w:tabs>
        <w:spacing w:before="16" w:after="0" w:line="278" w:lineRule="auto"/>
        <w:ind w:left="420" w:right="12769" w:firstLine="419"/>
        <w:jc w:val="left"/>
        <w:rPr>
          <w:b/>
          <w:sz w:val="21"/>
        </w:rPr>
      </w:pPr>
      <w:r>
        <w:rPr>
          <w:spacing w:val="-5"/>
          <w:sz w:val="21"/>
        </w:rPr>
        <w:t>学号不重复。</w:t>
      </w:r>
      <w:r>
        <w:rPr>
          <w:b/>
          <w:sz w:val="21"/>
        </w:rPr>
        <w:t>表间校验：</w:t>
      </w:r>
    </w:p>
    <w:p>
      <w:pPr>
        <w:pStyle w:val="16"/>
        <w:numPr>
          <w:ilvl w:val="0"/>
          <w:numId w:val="52"/>
        </w:numPr>
        <w:tabs>
          <w:tab w:val="left" w:pos="1003"/>
        </w:tabs>
        <w:spacing w:before="0" w:after="0" w:line="240" w:lineRule="auto"/>
        <w:ind w:left="1002" w:right="0" w:hanging="163"/>
        <w:jc w:val="left"/>
        <w:rPr>
          <w:sz w:val="21"/>
        </w:rPr>
      </w:pPr>
      <w:r>
        <w:rPr>
          <w:spacing w:val="-9"/>
          <w:sz w:val="21"/>
        </w:rPr>
        <w:t xml:space="preserve">学生姓名、学号与表 </w:t>
      </w:r>
      <w:r>
        <w:rPr>
          <w:rFonts w:ascii="Calibri" w:eastAsia="Calibri"/>
          <w:sz w:val="21"/>
        </w:rPr>
        <w:t>1-7</w:t>
      </w:r>
      <w:r>
        <w:rPr>
          <w:rFonts w:ascii="Calibri" w:eastAsia="Calibri"/>
          <w:spacing w:val="3"/>
          <w:sz w:val="21"/>
        </w:rPr>
        <w:t xml:space="preserve"> </w:t>
      </w:r>
      <w:r>
        <w:rPr>
          <w:spacing w:val="-1"/>
          <w:sz w:val="21"/>
        </w:rPr>
        <w:t>保持一致；</w:t>
      </w:r>
    </w:p>
    <w:p>
      <w:pPr>
        <w:pStyle w:val="16"/>
        <w:numPr>
          <w:ilvl w:val="0"/>
          <w:numId w:val="52"/>
        </w:numPr>
        <w:tabs>
          <w:tab w:val="left" w:pos="1003"/>
        </w:tabs>
        <w:spacing w:before="43" w:after="0" w:line="240" w:lineRule="auto"/>
        <w:ind w:left="1002" w:right="0" w:hanging="163"/>
        <w:jc w:val="left"/>
        <w:rPr>
          <w:sz w:val="21"/>
        </w:rPr>
      </w:pPr>
      <w:r>
        <w:rPr>
          <w:spacing w:val="-3"/>
          <w:sz w:val="21"/>
        </w:rPr>
        <w:t>“转出校内专业</w:t>
      </w:r>
      <w:r>
        <w:rPr>
          <w:sz w:val="21"/>
        </w:rPr>
        <w:t>（</w:t>
      </w:r>
      <w:r>
        <w:rPr>
          <w:spacing w:val="-2"/>
          <w:sz w:val="21"/>
        </w:rPr>
        <w:t>大类</w:t>
      </w:r>
      <w:r>
        <w:rPr>
          <w:sz w:val="21"/>
        </w:rPr>
        <w:t>）</w:t>
      </w:r>
      <w:r>
        <w:rPr>
          <w:spacing w:val="-3"/>
          <w:sz w:val="21"/>
        </w:rPr>
        <w:t>代码”、“转出校内专业</w:t>
      </w:r>
      <w:r>
        <w:rPr>
          <w:sz w:val="21"/>
        </w:rPr>
        <w:t>（</w:t>
      </w:r>
      <w:r>
        <w:rPr>
          <w:spacing w:val="-2"/>
          <w:sz w:val="21"/>
        </w:rPr>
        <w:t>大类</w:t>
      </w:r>
      <w:r>
        <w:rPr>
          <w:spacing w:val="-3"/>
          <w:sz w:val="21"/>
        </w:rPr>
        <w:t>）</w:t>
      </w:r>
      <w:r>
        <w:rPr>
          <w:spacing w:val="-2"/>
          <w:sz w:val="21"/>
        </w:rPr>
        <w:t>名称</w:t>
      </w:r>
      <w:r>
        <w:rPr>
          <w:rFonts w:ascii="Times New Roman" w:hAnsi="Times New Roman" w:eastAsia="Times New Roman"/>
          <w:sz w:val="21"/>
        </w:rPr>
        <w:t>”</w:t>
      </w:r>
      <w:r>
        <w:rPr>
          <w:spacing w:val="-19"/>
          <w:sz w:val="21"/>
        </w:rPr>
        <w:t xml:space="preserve">与表 </w:t>
      </w:r>
      <w:r>
        <w:rPr>
          <w:rFonts w:ascii="Calibri" w:hAnsi="Calibri" w:eastAsia="Calibri"/>
          <w:sz w:val="21"/>
        </w:rPr>
        <w:t>1-5-1</w:t>
      </w:r>
      <w:r>
        <w:rPr>
          <w:spacing w:val="-19"/>
          <w:sz w:val="21"/>
        </w:rPr>
        <w:t xml:space="preserve">、表 </w:t>
      </w:r>
      <w:r>
        <w:rPr>
          <w:rFonts w:ascii="Calibri" w:hAnsi="Calibri" w:eastAsia="Calibri"/>
          <w:sz w:val="21"/>
        </w:rPr>
        <w:t>1-5-2</w:t>
      </w:r>
      <w:r>
        <w:rPr>
          <w:rFonts w:ascii="Calibri" w:hAnsi="Calibri" w:eastAsia="Calibri"/>
          <w:spacing w:val="4"/>
          <w:sz w:val="21"/>
        </w:rPr>
        <w:t xml:space="preserve"> </w:t>
      </w:r>
      <w:r>
        <w:rPr>
          <w:spacing w:val="-3"/>
          <w:sz w:val="21"/>
        </w:rPr>
        <w:t>保持一致。</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71" w:name="_bookmark68"/>
      <w:bookmarkEnd w:id="71"/>
      <w:r>
        <w:t xml:space="preserve">表 </w:t>
      </w:r>
      <w:r>
        <w:rPr>
          <w:rFonts w:ascii="Times New Roman" w:eastAsia="Times New Roman"/>
        </w:rPr>
        <w:t xml:space="preserve">6-2-2 </w:t>
      </w:r>
      <w:r>
        <w:t>本科生辅修、双学位情况（学年）</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520"/>
        <w:gridCol w:w="2410"/>
        <w:gridCol w:w="1870"/>
        <w:gridCol w:w="3120"/>
        <w:gridCol w:w="325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87" w:hRule="atLeast"/>
        </w:trPr>
        <w:tc>
          <w:tcPr>
            <w:tcW w:w="2520" w:type="dxa"/>
            <w:tcBorders>
              <w:left w:val="single" w:color="000000" w:sz="4" w:space="0"/>
              <w:bottom w:val="single" w:color="000000" w:sz="4" w:space="0"/>
              <w:right w:val="single" w:color="000000" w:sz="4" w:space="0"/>
            </w:tcBorders>
          </w:tcPr>
          <w:p>
            <w:pPr>
              <w:pStyle w:val="17"/>
              <w:spacing w:before="159"/>
              <w:ind w:left="818" w:right="809"/>
              <w:jc w:val="center"/>
              <w:rPr>
                <w:b/>
                <w:sz w:val="21"/>
              </w:rPr>
            </w:pPr>
            <w:r>
              <w:rPr>
                <w:b/>
                <w:sz w:val="21"/>
              </w:rPr>
              <w:t>学号</w:t>
            </w:r>
          </w:p>
        </w:tc>
        <w:tc>
          <w:tcPr>
            <w:tcW w:w="2410" w:type="dxa"/>
            <w:tcBorders>
              <w:left w:val="single" w:color="000000" w:sz="4" w:space="0"/>
              <w:bottom w:val="single" w:color="000000" w:sz="4" w:space="0"/>
              <w:right w:val="single" w:color="000000" w:sz="4" w:space="0"/>
            </w:tcBorders>
          </w:tcPr>
          <w:p>
            <w:pPr>
              <w:pStyle w:val="17"/>
              <w:spacing w:before="159"/>
              <w:ind w:left="228" w:right="215"/>
              <w:jc w:val="center"/>
              <w:rPr>
                <w:b/>
                <w:sz w:val="21"/>
              </w:rPr>
            </w:pPr>
            <w:r>
              <w:rPr>
                <w:b/>
                <w:sz w:val="21"/>
              </w:rPr>
              <w:t>学生姓名</w:t>
            </w:r>
          </w:p>
        </w:tc>
        <w:tc>
          <w:tcPr>
            <w:tcW w:w="1870" w:type="dxa"/>
            <w:tcBorders>
              <w:left w:val="single" w:color="000000" w:sz="4" w:space="0"/>
              <w:bottom w:val="single" w:color="000000" w:sz="4" w:space="0"/>
              <w:right w:val="single" w:color="000000" w:sz="4" w:space="0"/>
            </w:tcBorders>
          </w:tcPr>
          <w:p>
            <w:pPr>
              <w:pStyle w:val="17"/>
              <w:spacing w:before="159"/>
              <w:ind w:left="491" w:right="484"/>
              <w:jc w:val="center"/>
              <w:rPr>
                <w:b/>
                <w:sz w:val="21"/>
              </w:rPr>
            </w:pPr>
            <w:r>
              <w:rPr>
                <w:b/>
                <w:sz w:val="21"/>
              </w:rPr>
              <w:t>学习类型</w:t>
            </w:r>
          </w:p>
        </w:tc>
        <w:tc>
          <w:tcPr>
            <w:tcW w:w="3120" w:type="dxa"/>
            <w:tcBorders>
              <w:left w:val="single" w:color="000000" w:sz="4" w:space="0"/>
              <w:bottom w:val="single" w:color="000000" w:sz="4" w:space="0"/>
              <w:right w:val="single" w:color="000000" w:sz="4" w:space="0"/>
            </w:tcBorders>
          </w:tcPr>
          <w:p>
            <w:pPr>
              <w:pStyle w:val="17"/>
              <w:spacing w:before="159"/>
              <w:ind w:left="167" w:right="162"/>
              <w:jc w:val="center"/>
              <w:rPr>
                <w:b/>
                <w:sz w:val="21"/>
              </w:rPr>
            </w:pPr>
            <w:r>
              <w:rPr>
                <w:b/>
                <w:sz w:val="21"/>
              </w:rPr>
              <w:t>辅修（双学位）校内专业代码</w:t>
            </w:r>
          </w:p>
        </w:tc>
        <w:tc>
          <w:tcPr>
            <w:tcW w:w="3257" w:type="dxa"/>
            <w:tcBorders>
              <w:left w:val="single" w:color="000000" w:sz="4" w:space="0"/>
              <w:bottom w:val="single" w:color="000000" w:sz="4" w:space="0"/>
              <w:right w:val="single" w:color="000000" w:sz="4" w:space="0"/>
            </w:tcBorders>
          </w:tcPr>
          <w:p>
            <w:pPr>
              <w:pStyle w:val="17"/>
              <w:spacing w:before="159"/>
              <w:ind w:left="234" w:right="231"/>
              <w:jc w:val="center"/>
              <w:rPr>
                <w:b/>
                <w:sz w:val="21"/>
              </w:rPr>
            </w:pPr>
            <w:r>
              <w:rPr>
                <w:b/>
                <w:sz w:val="21"/>
              </w:rPr>
              <w:t>辅修（双学位）校内专业名称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7" w:hRule="atLeast"/>
        </w:trPr>
        <w:tc>
          <w:tcPr>
            <w:tcW w:w="252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241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870" w:type="dxa"/>
            <w:tcBorders>
              <w:top w:val="single" w:color="000000" w:sz="4" w:space="0"/>
              <w:left w:val="single" w:color="000000" w:sz="4" w:space="0"/>
              <w:bottom w:val="single" w:color="000000" w:sz="4" w:space="0"/>
              <w:right w:val="single" w:color="000000" w:sz="4" w:space="0"/>
            </w:tcBorders>
          </w:tcPr>
          <w:p>
            <w:pPr>
              <w:pStyle w:val="17"/>
              <w:spacing w:before="73"/>
              <w:ind w:left="491" w:right="482"/>
              <w:jc w:val="center"/>
              <w:rPr>
                <w:sz w:val="21"/>
              </w:rPr>
            </w:pPr>
            <w:r>
              <w:rPr>
                <w:sz w:val="21"/>
              </w:rPr>
              <w:t>下拉选择</w:t>
            </w:r>
          </w:p>
        </w:tc>
        <w:tc>
          <w:tcPr>
            <w:tcW w:w="312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325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7" w:hRule="atLeast"/>
        </w:trPr>
        <w:tc>
          <w:tcPr>
            <w:tcW w:w="2520" w:type="dxa"/>
            <w:tcBorders>
              <w:top w:val="single" w:color="000000" w:sz="4" w:space="0"/>
              <w:left w:val="single" w:color="000000" w:sz="4" w:space="0"/>
              <w:bottom w:val="single" w:color="000000" w:sz="4" w:space="0"/>
              <w:right w:val="single" w:color="000000" w:sz="4" w:space="0"/>
            </w:tcBorders>
          </w:tcPr>
          <w:p>
            <w:pPr>
              <w:pStyle w:val="17"/>
              <w:spacing w:before="58"/>
              <w:ind w:left="820" w:right="809"/>
              <w:jc w:val="center"/>
              <w:rPr>
                <w:rFonts w:ascii="Times New Roman"/>
                <w:sz w:val="21"/>
              </w:rPr>
            </w:pPr>
            <w:r>
              <w:rPr>
                <w:rFonts w:ascii="Times New Roman"/>
                <w:sz w:val="21"/>
              </w:rPr>
              <w:t>20180001</w:t>
            </w:r>
          </w:p>
        </w:tc>
        <w:tc>
          <w:tcPr>
            <w:tcW w:w="2410" w:type="dxa"/>
            <w:tcBorders>
              <w:top w:val="single" w:color="000000" w:sz="4" w:space="0"/>
              <w:left w:val="single" w:color="000000" w:sz="4" w:space="0"/>
              <w:bottom w:val="single" w:color="000000" w:sz="4" w:space="0"/>
              <w:right w:val="single" w:color="000000" w:sz="4" w:space="0"/>
            </w:tcBorders>
          </w:tcPr>
          <w:p>
            <w:pPr>
              <w:pStyle w:val="17"/>
              <w:spacing w:before="58"/>
              <w:ind w:left="228" w:right="213"/>
              <w:jc w:val="center"/>
              <w:rPr>
                <w:sz w:val="21"/>
              </w:rPr>
            </w:pPr>
            <w:r>
              <w:rPr>
                <w:sz w:val="21"/>
              </w:rPr>
              <w:t>高某</w:t>
            </w:r>
          </w:p>
        </w:tc>
        <w:tc>
          <w:tcPr>
            <w:tcW w:w="1870" w:type="dxa"/>
            <w:tcBorders>
              <w:top w:val="single" w:color="000000" w:sz="4" w:space="0"/>
              <w:left w:val="single" w:color="000000" w:sz="4" w:space="0"/>
              <w:bottom w:val="single" w:color="000000" w:sz="4" w:space="0"/>
              <w:right w:val="single" w:color="000000" w:sz="4" w:space="0"/>
            </w:tcBorders>
          </w:tcPr>
          <w:p>
            <w:pPr>
              <w:pStyle w:val="17"/>
              <w:spacing w:before="75"/>
              <w:ind w:left="491" w:right="484"/>
              <w:jc w:val="center"/>
              <w:rPr>
                <w:sz w:val="21"/>
              </w:rPr>
            </w:pPr>
            <w:r>
              <w:rPr>
                <w:sz w:val="21"/>
              </w:rPr>
              <w:t>辅修</w:t>
            </w:r>
          </w:p>
        </w:tc>
        <w:tc>
          <w:tcPr>
            <w:tcW w:w="3120" w:type="dxa"/>
            <w:tcBorders>
              <w:top w:val="single" w:color="000000" w:sz="4" w:space="0"/>
              <w:left w:val="single" w:color="000000" w:sz="4" w:space="0"/>
              <w:bottom w:val="single" w:color="000000" w:sz="4" w:space="0"/>
              <w:right w:val="single" w:color="000000" w:sz="4" w:space="0"/>
            </w:tcBorders>
          </w:tcPr>
          <w:p>
            <w:pPr>
              <w:pStyle w:val="17"/>
              <w:spacing w:before="89"/>
              <w:ind w:left="166" w:right="162"/>
              <w:jc w:val="center"/>
              <w:rPr>
                <w:rFonts w:ascii="Times New Roman"/>
                <w:sz w:val="21"/>
              </w:rPr>
            </w:pPr>
            <w:r>
              <w:rPr>
                <w:rFonts w:ascii="Times New Roman"/>
                <w:sz w:val="21"/>
              </w:rPr>
              <w:t>Z001</w:t>
            </w:r>
          </w:p>
        </w:tc>
        <w:tc>
          <w:tcPr>
            <w:tcW w:w="3257" w:type="dxa"/>
            <w:tcBorders>
              <w:top w:val="single" w:color="000000" w:sz="4" w:space="0"/>
              <w:left w:val="single" w:color="000000" w:sz="4" w:space="0"/>
              <w:bottom w:val="single" w:color="000000" w:sz="4" w:space="0"/>
              <w:right w:val="single" w:color="000000" w:sz="4" w:space="0"/>
            </w:tcBorders>
          </w:tcPr>
          <w:p>
            <w:pPr>
              <w:pStyle w:val="17"/>
              <w:spacing w:before="75"/>
              <w:ind w:left="234" w:right="226"/>
              <w:jc w:val="center"/>
              <w:rPr>
                <w:sz w:val="21"/>
              </w:rPr>
            </w:pPr>
            <w:r>
              <w:rPr>
                <w:sz w:val="21"/>
              </w:rPr>
              <w:t>中医学</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9" w:hRule="atLeast"/>
        </w:trPr>
        <w:tc>
          <w:tcPr>
            <w:tcW w:w="2520" w:type="dxa"/>
            <w:tcBorders>
              <w:top w:val="single" w:color="000000" w:sz="4" w:space="0"/>
              <w:left w:val="single" w:color="000000" w:sz="4" w:space="0"/>
              <w:right w:val="single" w:color="000000" w:sz="4" w:space="0"/>
            </w:tcBorders>
          </w:tcPr>
          <w:p>
            <w:pPr>
              <w:pStyle w:val="17"/>
              <w:spacing w:before="58"/>
              <w:ind w:left="820" w:right="809"/>
              <w:jc w:val="center"/>
              <w:rPr>
                <w:rFonts w:ascii="Times New Roman"/>
                <w:sz w:val="21"/>
              </w:rPr>
            </w:pPr>
            <w:r>
              <w:rPr>
                <w:rFonts w:ascii="Times New Roman"/>
                <w:sz w:val="21"/>
              </w:rPr>
              <w:t>20180002</w:t>
            </w:r>
          </w:p>
        </w:tc>
        <w:tc>
          <w:tcPr>
            <w:tcW w:w="2410" w:type="dxa"/>
            <w:tcBorders>
              <w:top w:val="single" w:color="000000" w:sz="4" w:space="0"/>
              <w:left w:val="single" w:color="000000" w:sz="4" w:space="0"/>
              <w:right w:val="single" w:color="000000" w:sz="4" w:space="0"/>
            </w:tcBorders>
          </w:tcPr>
          <w:p>
            <w:pPr>
              <w:pStyle w:val="17"/>
              <w:spacing w:before="59"/>
              <w:ind w:left="228" w:right="213"/>
              <w:jc w:val="center"/>
              <w:rPr>
                <w:sz w:val="21"/>
              </w:rPr>
            </w:pPr>
            <w:r>
              <w:rPr>
                <w:sz w:val="21"/>
              </w:rPr>
              <w:t>韩某</w:t>
            </w:r>
          </w:p>
        </w:tc>
        <w:tc>
          <w:tcPr>
            <w:tcW w:w="1870" w:type="dxa"/>
            <w:tcBorders>
              <w:top w:val="single" w:color="000000" w:sz="4" w:space="0"/>
              <w:left w:val="single" w:color="000000" w:sz="4" w:space="0"/>
              <w:right w:val="single" w:color="000000" w:sz="4" w:space="0"/>
            </w:tcBorders>
          </w:tcPr>
          <w:p>
            <w:pPr>
              <w:pStyle w:val="17"/>
              <w:spacing w:before="76"/>
              <w:ind w:left="491" w:right="484"/>
              <w:jc w:val="center"/>
              <w:rPr>
                <w:sz w:val="21"/>
              </w:rPr>
            </w:pPr>
            <w:r>
              <w:rPr>
                <w:sz w:val="21"/>
              </w:rPr>
              <w:t>双学位</w:t>
            </w:r>
          </w:p>
        </w:tc>
        <w:tc>
          <w:tcPr>
            <w:tcW w:w="3120" w:type="dxa"/>
            <w:tcBorders>
              <w:top w:val="single" w:color="000000" w:sz="4" w:space="0"/>
              <w:left w:val="single" w:color="000000" w:sz="4" w:space="0"/>
              <w:right w:val="single" w:color="000000" w:sz="4" w:space="0"/>
            </w:tcBorders>
          </w:tcPr>
          <w:p>
            <w:pPr>
              <w:pStyle w:val="17"/>
              <w:spacing w:before="90"/>
              <w:ind w:left="167" w:right="162"/>
              <w:jc w:val="center"/>
              <w:rPr>
                <w:rFonts w:ascii="Times New Roman"/>
                <w:sz w:val="21"/>
              </w:rPr>
            </w:pPr>
            <w:r>
              <w:rPr>
                <w:rFonts w:ascii="Times New Roman"/>
                <w:sz w:val="21"/>
              </w:rPr>
              <w:t>000</w:t>
            </w:r>
          </w:p>
        </w:tc>
        <w:tc>
          <w:tcPr>
            <w:tcW w:w="3257" w:type="dxa"/>
            <w:tcBorders>
              <w:top w:val="single" w:color="000000" w:sz="4" w:space="0"/>
              <w:left w:val="single" w:color="000000" w:sz="4" w:space="0"/>
              <w:right w:val="single" w:color="000000" w:sz="4" w:space="0"/>
            </w:tcBorders>
          </w:tcPr>
          <w:p>
            <w:pPr>
              <w:pStyle w:val="17"/>
              <w:spacing w:before="76"/>
              <w:ind w:left="234" w:right="226"/>
              <w:jc w:val="center"/>
              <w:rPr>
                <w:sz w:val="21"/>
              </w:rPr>
            </w:pPr>
            <w:r>
              <w:rPr>
                <w:sz w:val="21"/>
              </w:rPr>
              <w:t>烹饪</w:t>
            </w:r>
          </w:p>
        </w:tc>
      </w:tr>
    </w:tbl>
    <w:p>
      <w:pPr>
        <w:pStyle w:val="9"/>
        <w:spacing w:before="4"/>
        <w:rPr>
          <w:b/>
          <w:sz w:val="28"/>
        </w:rPr>
      </w:pPr>
    </w:p>
    <w:p>
      <w:pPr>
        <w:pStyle w:val="8"/>
        <w:spacing w:before="1"/>
      </w:pPr>
      <w:r>
        <w:t>指标解释：</w:t>
      </w:r>
    </w:p>
    <w:p>
      <w:pPr>
        <w:spacing w:before="138"/>
        <w:ind w:left="420" w:right="0" w:firstLine="0"/>
        <w:jc w:val="left"/>
        <w:rPr>
          <w:b/>
          <w:sz w:val="21"/>
        </w:rPr>
      </w:pPr>
      <w:r>
        <w:rPr>
          <w:b/>
          <w:sz w:val="21"/>
        </w:rPr>
        <w:t>学习类型：</w:t>
      </w:r>
      <w:r>
        <w:rPr>
          <w:sz w:val="21"/>
        </w:rPr>
        <w:t>辅修、双学位</w:t>
      </w:r>
      <w:r>
        <w:rPr>
          <w:b/>
          <w:sz w:val="21"/>
        </w:rPr>
        <w:t>。</w:t>
      </w:r>
    </w:p>
    <w:p>
      <w:pPr>
        <w:pStyle w:val="8"/>
        <w:spacing w:before="142"/>
      </w:pPr>
      <w:r>
        <w:t xml:space="preserve">注：本表统计本校学生辅修本校专业课程或攻读本校双学位的情况，辅修或双学位专业代码不在表 </w:t>
      </w:r>
      <w:r>
        <w:rPr>
          <w:rFonts w:ascii="Times New Roman" w:hAnsi="Times New Roman" w:eastAsia="Times New Roman"/>
        </w:rPr>
        <w:t>1-5-1</w:t>
      </w:r>
      <w:r>
        <w:t>，则使用“000”。</w:t>
      </w:r>
      <w:r>
        <w:rPr>
          <w:w w:val="99"/>
        </w:rPr>
        <w:t xml:space="preserve"> </w:t>
      </w:r>
    </w:p>
    <w:p>
      <w:pPr>
        <w:spacing w:before="2"/>
        <w:ind w:left="420" w:right="0" w:firstLine="0"/>
        <w:jc w:val="left"/>
        <w:rPr>
          <w:b/>
          <w:sz w:val="21"/>
        </w:rPr>
      </w:pPr>
      <w:r>
        <w:rPr>
          <w:rFonts w:ascii="Times New Roman" w:eastAsia="Times New Roman"/>
          <w:b/>
          <w:sz w:val="21"/>
        </w:rPr>
        <w:t>*</w:t>
      </w:r>
      <w:r>
        <w:rPr>
          <w:b/>
          <w:sz w:val="21"/>
        </w:rPr>
        <w:t>校验关系</w:t>
      </w:r>
    </w:p>
    <w:p>
      <w:pPr>
        <w:spacing w:before="160"/>
        <w:ind w:left="420" w:right="0" w:firstLine="0"/>
        <w:jc w:val="left"/>
        <w:rPr>
          <w:b/>
          <w:sz w:val="21"/>
        </w:rPr>
      </w:pPr>
      <w:r>
        <w:rPr>
          <w:b/>
          <w:sz w:val="21"/>
        </w:rPr>
        <w:t>表内校验：</w:t>
      </w:r>
    </w:p>
    <w:p>
      <w:pPr>
        <w:pStyle w:val="9"/>
        <w:spacing w:before="44" w:line="278" w:lineRule="auto"/>
        <w:ind w:left="420" w:right="5928" w:firstLine="419"/>
        <w:rPr>
          <w:b/>
        </w:rPr>
      </w:pPr>
      <w:r>
        <w:rPr>
          <w:rFonts w:ascii="Calibri" w:hAnsi="Calibri" w:eastAsia="Calibri"/>
        </w:rPr>
        <w:t>1.</w:t>
      </w:r>
      <w:r>
        <w:rPr>
          <w:rFonts w:ascii="Calibri" w:hAnsi="Calibri" w:eastAsia="Calibri"/>
          <w:spacing w:val="5"/>
        </w:rPr>
        <w:t xml:space="preserve"> “</w:t>
      </w:r>
      <w:r>
        <w:rPr>
          <w:spacing w:val="7"/>
        </w:rPr>
        <w:t xml:space="preserve">学号 </w:t>
      </w:r>
      <w:r>
        <w:rPr>
          <w:rFonts w:ascii="Calibri" w:hAnsi="Calibri" w:eastAsia="Calibri"/>
        </w:rPr>
        <w:t>+</w:t>
      </w:r>
      <w:r>
        <w:rPr>
          <w:spacing w:val="-3"/>
        </w:rPr>
        <w:t>学习类型</w:t>
      </w:r>
      <w:r>
        <w:rPr>
          <w:rFonts w:ascii="Calibri" w:hAnsi="Calibri" w:eastAsia="Calibri"/>
        </w:rPr>
        <w:t>+</w:t>
      </w:r>
      <w:r>
        <w:rPr>
          <w:spacing w:val="-2"/>
        </w:rPr>
        <w:t>辅修</w:t>
      </w:r>
      <w:r>
        <w:t>（</w:t>
      </w:r>
      <w:r>
        <w:rPr>
          <w:spacing w:val="-2"/>
        </w:rPr>
        <w:t>双学位</w:t>
      </w:r>
      <w:r>
        <w:rPr>
          <w:spacing w:val="-3"/>
        </w:rPr>
        <w:t>）校内专业代码</w:t>
      </w:r>
      <w:r>
        <w:rPr>
          <w:rFonts w:ascii="Calibri" w:hAnsi="Calibri" w:eastAsia="Calibri"/>
        </w:rPr>
        <w:t>+</w:t>
      </w:r>
      <w:r>
        <w:t>辅修</w:t>
      </w:r>
      <w:r>
        <w:rPr>
          <w:spacing w:val="-3"/>
        </w:rPr>
        <w:t>（</w:t>
      </w:r>
      <w:r>
        <w:rPr>
          <w:spacing w:val="-2"/>
        </w:rPr>
        <w:t>双学位</w:t>
      </w:r>
      <w:r>
        <w:rPr>
          <w:spacing w:val="-3"/>
        </w:rPr>
        <w:t>）校内专业名称</w:t>
      </w:r>
      <w:r>
        <w:rPr>
          <w:rFonts w:ascii="Calibri" w:hAnsi="Calibri" w:eastAsia="Calibri"/>
        </w:rPr>
        <w:t>”</w:t>
      </w:r>
      <w:r>
        <w:rPr>
          <w:spacing w:val="-2"/>
        </w:rPr>
        <w:t>不重复。</w:t>
      </w:r>
      <w:r>
        <w:rPr>
          <w:b/>
          <w:spacing w:val="-2"/>
        </w:rPr>
        <w:t>表间校验：</w:t>
      </w:r>
    </w:p>
    <w:p>
      <w:pPr>
        <w:pStyle w:val="9"/>
        <w:spacing w:line="247" w:lineRule="exact"/>
        <w:ind w:left="840"/>
      </w:pPr>
      <w:r>
        <w:rPr>
          <w:rFonts w:ascii="Calibri" w:eastAsia="Calibri"/>
        </w:rPr>
        <w:t>1.</w:t>
      </w:r>
      <w:r>
        <w:t xml:space="preserve">学生姓名、学号与表 </w:t>
      </w:r>
      <w:r>
        <w:rPr>
          <w:rFonts w:ascii="Calibri" w:eastAsia="Calibri"/>
        </w:rPr>
        <w:t xml:space="preserve">1-7 </w:t>
      </w:r>
      <w:r>
        <w:t>保持一致。</w:t>
      </w:r>
    </w:p>
    <w:p>
      <w:pPr>
        <w:pStyle w:val="9"/>
        <w:spacing w:before="9"/>
        <w:rPr>
          <w:sz w:val="20"/>
        </w:rPr>
      </w:pPr>
    </w:p>
    <w:p>
      <w:pPr>
        <w:pStyle w:val="5"/>
        <w:spacing w:after="23"/>
      </w:pPr>
      <w:bookmarkStart w:id="72" w:name="_bookmark69"/>
      <w:bookmarkEnd w:id="72"/>
      <w:r>
        <w:t xml:space="preserve">表 </w:t>
      </w:r>
      <w:r>
        <w:rPr>
          <w:rFonts w:ascii="Times New Roman" w:eastAsia="Times New Roman"/>
        </w:rPr>
        <w:t xml:space="preserve">6-3-1 </w:t>
      </w:r>
      <w:r>
        <w:t>近一级本科生招生类别情况（时点）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379"/>
        <w:gridCol w:w="779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5379" w:type="dxa"/>
            <w:tcBorders>
              <w:left w:val="single" w:color="000000" w:sz="4" w:space="0"/>
              <w:bottom w:val="single" w:color="000000" w:sz="4" w:space="0"/>
              <w:right w:val="single" w:color="000000" w:sz="4" w:space="0"/>
            </w:tcBorders>
          </w:tcPr>
          <w:p>
            <w:pPr>
              <w:pStyle w:val="17"/>
              <w:spacing w:before="60"/>
              <w:ind w:left="2456" w:right="2450"/>
              <w:jc w:val="center"/>
              <w:rPr>
                <w:b/>
                <w:sz w:val="21"/>
              </w:rPr>
            </w:pPr>
            <w:r>
              <w:rPr>
                <w:b/>
                <w:sz w:val="21"/>
              </w:rPr>
              <w:t>项目</w:t>
            </w:r>
          </w:p>
        </w:tc>
        <w:tc>
          <w:tcPr>
            <w:tcW w:w="7799" w:type="dxa"/>
            <w:tcBorders>
              <w:left w:val="single" w:color="000000" w:sz="4" w:space="0"/>
              <w:bottom w:val="single" w:color="000000" w:sz="4" w:space="0"/>
              <w:right w:val="single" w:color="000000" w:sz="4" w:space="0"/>
            </w:tcBorders>
          </w:tcPr>
          <w:p>
            <w:pPr>
              <w:pStyle w:val="17"/>
              <w:spacing w:before="60"/>
              <w:ind w:left="3666" w:right="3660"/>
              <w:jc w:val="center"/>
              <w:rPr>
                <w:b/>
                <w:sz w:val="21"/>
              </w:rPr>
            </w:pPr>
            <w:r>
              <w:rPr>
                <w:b/>
                <w:sz w:val="21"/>
              </w:rPr>
              <w:t>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5379"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招生计划数</w:t>
            </w:r>
          </w:p>
        </w:tc>
        <w:tc>
          <w:tcPr>
            <w:tcW w:w="77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5379" w:type="dxa"/>
            <w:tcBorders>
              <w:top w:val="single" w:color="000000" w:sz="4" w:space="0"/>
              <w:left w:val="single" w:color="000000" w:sz="4" w:space="0"/>
              <w:bottom w:val="single" w:color="000000" w:sz="4" w:space="0"/>
              <w:right w:val="single" w:color="000000" w:sz="4" w:space="0"/>
            </w:tcBorders>
          </w:tcPr>
          <w:p>
            <w:pPr>
              <w:pStyle w:val="17"/>
              <w:spacing w:before="59"/>
              <w:ind w:left="107"/>
              <w:rPr>
                <w:b/>
                <w:sz w:val="21"/>
              </w:rPr>
            </w:pPr>
            <w:r>
              <w:rPr>
                <w:rFonts w:ascii="Times New Roman" w:eastAsia="Times New Roman"/>
                <w:b/>
                <w:sz w:val="21"/>
              </w:rPr>
              <w:t>2.</w:t>
            </w:r>
            <w:r>
              <w:rPr>
                <w:b/>
                <w:sz w:val="21"/>
              </w:rPr>
              <w:t>实际录取数</w:t>
            </w:r>
          </w:p>
        </w:tc>
        <w:tc>
          <w:tcPr>
            <w:tcW w:w="77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5379"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3.</w:t>
            </w:r>
            <w:r>
              <w:rPr>
                <w:b/>
                <w:sz w:val="21"/>
              </w:rPr>
              <w:t>实际报到数</w:t>
            </w:r>
          </w:p>
        </w:tc>
        <w:tc>
          <w:tcPr>
            <w:tcW w:w="77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5379"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4.</w:t>
            </w:r>
            <w:r>
              <w:rPr>
                <w:b/>
                <w:sz w:val="21"/>
              </w:rPr>
              <w:t>自主招生数</w:t>
            </w:r>
          </w:p>
        </w:tc>
        <w:tc>
          <w:tcPr>
            <w:tcW w:w="77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5379"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5.</w:t>
            </w:r>
            <w:r>
              <w:rPr>
                <w:b/>
                <w:sz w:val="21"/>
              </w:rPr>
              <w:t>招收特长生数</w:t>
            </w:r>
          </w:p>
        </w:tc>
        <w:tc>
          <w:tcPr>
            <w:tcW w:w="77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5379" w:type="dxa"/>
            <w:tcBorders>
              <w:top w:val="single" w:color="000000" w:sz="4" w:space="0"/>
              <w:left w:val="single" w:color="000000" w:sz="4" w:space="0"/>
              <w:right w:val="single" w:color="000000" w:sz="4" w:space="0"/>
            </w:tcBorders>
          </w:tcPr>
          <w:p>
            <w:pPr>
              <w:pStyle w:val="17"/>
              <w:spacing w:before="56"/>
              <w:ind w:left="107"/>
              <w:rPr>
                <w:b/>
                <w:sz w:val="21"/>
              </w:rPr>
            </w:pPr>
            <w:r>
              <w:rPr>
                <w:rFonts w:ascii="Times New Roman" w:eastAsia="Times New Roman"/>
                <w:b/>
                <w:sz w:val="21"/>
              </w:rPr>
              <w:t>6.</w:t>
            </w:r>
            <w:r>
              <w:rPr>
                <w:b/>
                <w:sz w:val="21"/>
              </w:rPr>
              <w:t>招收本省学生数</w:t>
            </w:r>
          </w:p>
        </w:tc>
        <w:tc>
          <w:tcPr>
            <w:tcW w:w="7799" w:type="dxa"/>
            <w:tcBorders>
              <w:top w:val="single" w:color="000000" w:sz="4" w:space="0"/>
              <w:left w:val="single" w:color="000000" w:sz="4" w:space="0"/>
              <w:right w:val="single" w:color="000000" w:sz="4" w:space="0"/>
            </w:tcBorders>
          </w:tcPr>
          <w:p>
            <w:pPr>
              <w:pStyle w:val="17"/>
              <w:rPr>
                <w:rFonts w:ascii="Times New Roman"/>
                <w:sz w:val="22"/>
              </w:rPr>
            </w:pPr>
          </w:p>
        </w:tc>
      </w:tr>
    </w:tbl>
    <w:p>
      <w:pPr>
        <w:spacing w:after="0"/>
        <w:rPr>
          <w:rFonts w:ascii="Times New Roman"/>
          <w:sz w:val="22"/>
        </w:rPr>
        <w:sectPr>
          <w:pgSz w:w="16840" w:h="11910" w:orient="landscape"/>
          <w:pgMar w:top="1100" w:right="320" w:bottom="1180" w:left="1380" w:header="0" w:footer="990" w:gutter="0"/>
        </w:sectPr>
      </w:pPr>
    </w:p>
    <w:p>
      <w:pPr>
        <w:pStyle w:val="9"/>
        <w:rPr>
          <w:b/>
          <w:sz w:val="20"/>
        </w:rPr>
      </w:pPr>
    </w:p>
    <w:p>
      <w:pPr>
        <w:pStyle w:val="9"/>
        <w:spacing w:before="6"/>
        <w:rPr>
          <w:b/>
          <w:sz w:val="19"/>
        </w:rPr>
      </w:pPr>
    </w:p>
    <w:p>
      <w:pPr>
        <w:pStyle w:val="8"/>
        <w:spacing w:before="72"/>
      </w:pPr>
      <w:r>
        <w:t>指标解释：</w:t>
      </w:r>
    </w:p>
    <w:p>
      <w:pPr>
        <w:pStyle w:val="16"/>
        <w:numPr>
          <w:ilvl w:val="0"/>
          <w:numId w:val="53"/>
        </w:numPr>
        <w:tabs>
          <w:tab w:val="left" w:pos="580"/>
        </w:tabs>
        <w:spacing w:before="2" w:after="0" w:line="240" w:lineRule="auto"/>
        <w:ind w:left="579" w:right="0" w:hanging="160"/>
        <w:jc w:val="left"/>
        <w:rPr>
          <w:sz w:val="21"/>
        </w:rPr>
      </w:pPr>
      <w:r>
        <w:rPr>
          <w:b/>
          <w:sz w:val="21"/>
        </w:rPr>
        <w:t>招生计划数</w:t>
      </w:r>
      <w:r>
        <w:rPr>
          <w:spacing w:val="-3"/>
          <w:sz w:val="21"/>
        </w:rPr>
        <w:t>：指学校本学年经国家或地方教育主管部门批准的招生计划中的新生数。含学校自主招生及招收特长生等类别的学生数。</w:t>
      </w:r>
    </w:p>
    <w:p>
      <w:pPr>
        <w:pStyle w:val="16"/>
        <w:numPr>
          <w:ilvl w:val="0"/>
          <w:numId w:val="53"/>
        </w:numPr>
        <w:tabs>
          <w:tab w:val="left" w:pos="580"/>
        </w:tabs>
        <w:spacing w:before="139" w:after="0" w:line="240" w:lineRule="auto"/>
        <w:ind w:left="579" w:right="0" w:hanging="160"/>
        <w:jc w:val="left"/>
        <w:rPr>
          <w:sz w:val="21"/>
        </w:rPr>
      </w:pPr>
      <w:r>
        <w:rPr>
          <w:b/>
          <w:sz w:val="21"/>
        </w:rPr>
        <w:t>实际录取数</w:t>
      </w:r>
      <w:r>
        <w:rPr>
          <w:spacing w:val="-3"/>
          <w:sz w:val="21"/>
        </w:rPr>
        <w:t>：指学校本学年在新生录取工作中实际录取的学生数。</w:t>
      </w:r>
    </w:p>
    <w:p>
      <w:pPr>
        <w:pStyle w:val="16"/>
        <w:numPr>
          <w:ilvl w:val="0"/>
          <w:numId w:val="53"/>
        </w:numPr>
        <w:tabs>
          <w:tab w:val="left" w:pos="580"/>
        </w:tabs>
        <w:spacing w:before="141" w:after="0" w:line="240" w:lineRule="auto"/>
        <w:ind w:left="579" w:right="0" w:hanging="160"/>
        <w:jc w:val="left"/>
        <w:rPr>
          <w:sz w:val="21"/>
        </w:rPr>
      </w:pPr>
      <w:r>
        <w:rPr>
          <w:b/>
          <w:sz w:val="21"/>
        </w:rPr>
        <w:t>实际报到数</w:t>
      </w:r>
      <w:r>
        <w:rPr>
          <w:spacing w:val="-3"/>
          <w:sz w:val="21"/>
        </w:rPr>
        <w:t>：指学校本学年新生实际报到的学生数。</w:t>
      </w:r>
    </w:p>
    <w:p>
      <w:pPr>
        <w:pStyle w:val="16"/>
        <w:numPr>
          <w:ilvl w:val="0"/>
          <w:numId w:val="53"/>
        </w:numPr>
        <w:tabs>
          <w:tab w:val="left" w:pos="580"/>
        </w:tabs>
        <w:spacing w:before="139" w:after="0" w:line="240" w:lineRule="auto"/>
        <w:ind w:left="579" w:right="0" w:hanging="160"/>
        <w:jc w:val="left"/>
        <w:rPr>
          <w:sz w:val="21"/>
        </w:rPr>
      </w:pPr>
      <w:r>
        <w:rPr>
          <w:b/>
          <w:sz w:val="21"/>
        </w:rPr>
        <w:t>自主招生数</w:t>
      </w:r>
      <w:r>
        <w:rPr>
          <w:spacing w:val="-3"/>
          <w:sz w:val="21"/>
        </w:rPr>
        <w:t>：指学校经自主招生方式招收录取的本科生人数。</w:t>
      </w:r>
    </w:p>
    <w:p>
      <w:pPr>
        <w:pStyle w:val="16"/>
        <w:numPr>
          <w:ilvl w:val="0"/>
          <w:numId w:val="53"/>
        </w:numPr>
        <w:tabs>
          <w:tab w:val="left" w:pos="580"/>
        </w:tabs>
        <w:spacing w:before="140" w:after="0" w:line="240" w:lineRule="auto"/>
        <w:ind w:left="579" w:right="0" w:hanging="160"/>
        <w:jc w:val="left"/>
        <w:rPr>
          <w:sz w:val="21"/>
        </w:rPr>
      </w:pPr>
      <w:r>
        <w:rPr>
          <w:b/>
          <w:sz w:val="21"/>
        </w:rPr>
        <w:t>招收特长生数</w:t>
      </w:r>
      <w:r>
        <w:rPr>
          <w:spacing w:val="-3"/>
          <w:sz w:val="21"/>
        </w:rPr>
        <w:t>：指学校经特长招生方式招收录取的本科生人数。</w:t>
      </w:r>
    </w:p>
    <w:p>
      <w:pPr>
        <w:pStyle w:val="16"/>
        <w:numPr>
          <w:ilvl w:val="0"/>
          <w:numId w:val="53"/>
        </w:numPr>
        <w:tabs>
          <w:tab w:val="left" w:pos="580"/>
        </w:tabs>
        <w:spacing w:before="138" w:after="0" w:line="364" w:lineRule="auto"/>
        <w:ind w:left="420" w:right="7407" w:firstLine="0"/>
        <w:jc w:val="left"/>
        <w:rPr>
          <w:sz w:val="21"/>
        </w:rPr>
      </w:pPr>
      <w:r>
        <w:rPr>
          <w:b/>
          <w:sz w:val="21"/>
        </w:rPr>
        <w:t>招收本省学生数</w:t>
      </w:r>
      <w:r>
        <w:rPr>
          <w:spacing w:val="-3"/>
          <w:sz w:val="21"/>
        </w:rPr>
        <w:t>：指学校在所在省</w:t>
      </w:r>
      <w:r>
        <w:rPr>
          <w:sz w:val="21"/>
        </w:rPr>
        <w:t>（</w:t>
      </w:r>
      <w:r>
        <w:rPr>
          <w:spacing w:val="-3"/>
          <w:sz w:val="21"/>
        </w:rPr>
        <w:t>直辖市、自治区）招收录取的本科生数。</w:t>
      </w:r>
      <w:r>
        <w:rPr>
          <w:b/>
          <w:spacing w:val="-3"/>
          <w:sz w:val="21"/>
        </w:rPr>
        <w:t>注：</w:t>
      </w:r>
      <w:r>
        <w:rPr>
          <w:rFonts w:ascii="Times New Roman" w:eastAsia="Times New Roman"/>
          <w:spacing w:val="-3"/>
          <w:sz w:val="21"/>
        </w:rPr>
        <w:t>1.</w:t>
      </w:r>
      <w:r>
        <w:rPr>
          <w:spacing w:val="-16"/>
          <w:sz w:val="21"/>
        </w:rPr>
        <w:t xml:space="preserve">表格中 </w:t>
      </w:r>
      <w:r>
        <w:rPr>
          <w:rFonts w:ascii="Times New Roman" w:eastAsia="Times New Roman"/>
          <w:sz w:val="21"/>
        </w:rPr>
        <w:t xml:space="preserve">4-6 </w:t>
      </w:r>
      <w:r>
        <w:rPr>
          <w:spacing w:val="-3"/>
          <w:sz w:val="21"/>
        </w:rPr>
        <w:t>项的数据均指</w:t>
      </w:r>
      <w:r>
        <w:rPr>
          <w:b/>
          <w:sz w:val="21"/>
        </w:rPr>
        <w:t>实际录取数</w:t>
      </w:r>
      <w:r>
        <w:rPr>
          <w:sz w:val="21"/>
        </w:rPr>
        <w:t>。</w:t>
      </w:r>
    </w:p>
    <w:p>
      <w:pPr>
        <w:pStyle w:val="9"/>
        <w:spacing w:before="1"/>
        <w:ind w:left="840"/>
      </w:pPr>
      <w:r>
        <w:rPr>
          <w:rFonts w:ascii="Times New Roman" w:eastAsia="Times New Roman"/>
        </w:rPr>
        <w:t>2.</w:t>
      </w:r>
      <w:r>
        <w:t>表格中统计的为全口径（含普通高考招生、各类特殊招生计划、专项招生计划等）招生情况。</w:t>
      </w:r>
    </w:p>
    <w:p>
      <w:pPr>
        <w:pStyle w:val="8"/>
        <w:spacing w:before="160"/>
      </w:pPr>
      <w:r>
        <w:rPr>
          <w:rFonts w:ascii="Calibri" w:eastAsia="Calibri"/>
        </w:rPr>
        <w:t>*</w:t>
      </w:r>
      <w:r>
        <w:t>校验关系</w:t>
      </w:r>
    </w:p>
    <w:p>
      <w:pPr>
        <w:pStyle w:val="9"/>
        <w:spacing w:before="22"/>
        <w:ind w:left="840"/>
      </w:pPr>
      <w:r>
        <w:rPr>
          <w:rFonts w:ascii="Calibri" w:hAnsi="Calibri" w:eastAsia="Calibri"/>
        </w:rPr>
        <w:t>1.</w:t>
      </w:r>
      <w:r>
        <w:t>实际报到数≤实际录取数；</w:t>
      </w:r>
      <w:r>
        <w:rPr>
          <w:shd w:val="clear" w:color="auto" w:fill="FFFF00"/>
        </w:rPr>
        <w:t>实际报到数应≥表 1-7 入学年份为当年的学生人数（不含留学生）</w:t>
      </w:r>
      <w:r>
        <w:t>。</w:t>
      </w:r>
    </w:p>
    <w:p>
      <w:pPr>
        <w:pStyle w:val="9"/>
        <w:rPr>
          <w:sz w:val="22"/>
        </w:rPr>
      </w:pPr>
    </w:p>
    <w:p>
      <w:pPr>
        <w:pStyle w:val="9"/>
        <w:spacing w:before="10"/>
        <w:rPr>
          <w:sz w:val="18"/>
        </w:rPr>
      </w:pPr>
    </w:p>
    <w:p>
      <w:pPr>
        <w:pStyle w:val="5"/>
        <w:spacing w:after="23"/>
      </w:pPr>
      <w:bookmarkStart w:id="73" w:name="_bookmark70"/>
      <w:bookmarkEnd w:id="73"/>
      <w:r>
        <w:t xml:space="preserve">表 </w:t>
      </w:r>
      <w:r>
        <w:rPr>
          <w:rFonts w:ascii="Times New Roman" w:eastAsia="Times New Roman"/>
        </w:rPr>
        <w:t xml:space="preserve">6-3-2 </w:t>
      </w:r>
      <w:r>
        <w:t>本科生（境外）情况（时点）</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16"/>
        <w:gridCol w:w="1824"/>
        <w:gridCol w:w="2559"/>
        <w:gridCol w:w="2559"/>
        <w:gridCol w:w="2559"/>
        <w:gridCol w:w="25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534" w:hRule="atLeast"/>
        </w:trPr>
        <w:tc>
          <w:tcPr>
            <w:tcW w:w="2940" w:type="dxa"/>
            <w:gridSpan w:val="2"/>
            <w:tcBorders>
              <w:left w:val="single" w:color="000000" w:sz="4" w:space="0"/>
              <w:bottom w:val="single" w:color="000000" w:sz="4" w:space="0"/>
              <w:right w:val="single" w:color="000000" w:sz="4" w:space="0"/>
            </w:tcBorders>
          </w:tcPr>
          <w:p>
            <w:pPr>
              <w:pStyle w:val="17"/>
              <w:rPr>
                <w:rFonts w:ascii="Times New Roman"/>
                <w:sz w:val="20"/>
              </w:rPr>
            </w:pPr>
          </w:p>
        </w:tc>
        <w:tc>
          <w:tcPr>
            <w:tcW w:w="2559" w:type="dxa"/>
            <w:tcBorders>
              <w:left w:val="single" w:color="000000" w:sz="4" w:space="0"/>
              <w:bottom w:val="single" w:color="000000" w:sz="4" w:space="0"/>
              <w:right w:val="single" w:color="000000" w:sz="4" w:space="0"/>
            </w:tcBorders>
          </w:tcPr>
          <w:p>
            <w:pPr>
              <w:pStyle w:val="17"/>
              <w:spacing w:before="132"/>
              <w:ind w:left="205" w:right="195"/>
              <w:jc w:val="center"/>
              <w:rPr>
                <w:b/>
                <w:sz w:val="21"/>
              </w:rPr>
            </w:pPr>
            <w:r>
              <w:rPr>
                <w:b/>
                <w:sz w:val="21"/>
              </w:rPr>
              <w:t>招生数（人）</w:t>
            </w:r>
          </w:p>
        </w:tc>
        <w:tc>
          <w:tcPr>
            <w:tcW w:w="2559" w:type="dxa"/>
            <w:tcBorders>
              <w:left w:val="single" w:color="000000" w:sz="4" w:space="0"/>
              <w:bottom w:val="single" w:color="000000" w:sz="4" w:space="0"/>
              <w:right w:val="single" w:color="000000" w:sz="4" w:space="0"/>
            </w:tcBorders>
          </w:tcPr>
          <w:p>
            <w:pPr>
              <w:pStyle w:val="17"/>
              <w:spacing w:before="132"/>
              <w:ind w:left="203" w:right="195"/>
              <w:jc w:val="center"/>
              <w:rPr>
                <w:b/>
                <w:sz w:val="21"/>
              </w:rPr>
            </w:pPr>
            <w:r>
              <w:rPr>
                <w:b/>
                <w:sz w:val="21"/>
              </w:rPr>
              <w:t>在校生数（人）</w:t>
            </w:r>
          </w:p>
        </w:tc>
        <w:tc>
          <w:tcPr>
            <w:tcW w:w="2559" w:type="dxa"/>
            <w:tcBorders>
              <w:left w:val="single" w:color="000000" w:sz="4" w:space="0"/>
              <w:bottom w:val="single" w:color="000000" w:sz="4" w:space="0"/>
              <w:right w:val="single" w:color="000000" w:sz="4" w:space="0"/>
            </w:tcBorders>
          </w:tcPr>
          <w:p>
            <w:pPr>
              <w:pStyle w:val="17"/>
              <w:spacing w:before="132"/>
              <w:ind w:left="205" w:right="195"/>
              <w:jc w:val="center"/>
              <w:rPr>
                <w:b/>
                <w:sz w:val="21"/>
              </w:rPr>
            </w:pPr>
            <w:r>
              <w:rPr>
                <w:b/>
                <w:sz w:val="21"/>
              </w:rPr>
              <w:t>毕（结）业生数（人）</w:t>
            </w:r>
          </w:p>
        </w:tc>
        <w:tc>
          <w:tcPr>
            <w:tcW w:w="2561" w:type="dxa"/>
            <w:tcBorders>
              <w:left w:val="single" w:color="000000" w:sz="4" w:space="0"/>
              <w:bottom w:val="single" w:color="000000" w:sz="4" w:space="0"/>
              <w:right w:val="single" w:color="000000" w:sz="4" w:space="0"/>
            </w:tcBorders>
          </w:tcPr>
          <w:p>
            <w:pPr>
              <w:pStyle w:val="17"/>
              <w:spacing w:before="132"/>
              <w:ind w:left="415" w:right="409"/>
              <w:jc w:val="center"/>
              <w:rPr>
                <w:b/>
                <w:sz w:val="21"/>
              </w:rPr>
            </w:pPr>
            <w:r>
              <w:rPr>
                <w:b/>
                <w:sz w:val="21"/>
              </w:rPr>
              <w:t>授予学位数（人）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86" w:hRule="atLeast"/>
        </w:trPr>
        <w:tc>
          <w:tcPr>
            <w:tcW w:w="2940" w:type="dxa"/>
            <w:gridSpan w:val="2"/>
            <w:tcBorders>
              <w:top w:val="single" w:color="000000" w:sz="4" w:space="0"/>
              <w:left w:val="single" w:color="000000" w:sz="4" w:space="0"/>
              <w:bottom w:val="single" w:color="000000" w:sz="4" w:space="0"/>
              <w:right w:val="single" w:color="000000" w:sz="4" w:space="0"/>
            </w:tcBorders>
          </w:tcPr>
          <w:p>
            <w:pPr>
              <w:pStyle w:val="17"/>
              <w:spacing w:before="56"/>
              <w:ind w:left="731"/>
              <w:rPr>
                <w:b/>
                <w:sz w:val="21"/>
              </w:rPr>
            </w:pPr>
            <w:r>
              <w:rPr>
                <w:b/>
                <w:sz w:val="21"/>
              </w:rPr>
              <w:t>本科生（境外）</w:t>
            </w:r>
          </w:p>
        </w:tc>
        <w:tc>
          <w:tcPr>
            <w:tcW w:w="2559" w:type="dxa"/>
            <w:tcBorders>
              <w:top w:val="single" w:color="000000" w:sz="4" w:space="0"/>
              <w:left w:val="single" w:color="000000" w:sz="4" w:space="0"/>
              <w:bottom w:val="single" w:color="000000" w:sz="4" w:space="0"/>
              <w:right w:val="single" w:color="000000" w:sz="4" w:space="0"/>
            </w:tcBorders>
          </w:tcPr>
          <w:p>
            <w:pPr>
              <w:pStyle w:val="17"/>
              <w:spacing w:before="56"/>
              <w:ind w:left="205" w:right="193"/>
              <w:jc w:val="center"/>
              <w:rPr>
                <w:sz w:val="21"/>
              </w:rPr>
            </w:pPr>
            <w:r>
              <w:rPr>
                <w:sz w:val="21"/>
              </w:rPr>
              <w:t>自动计算</w:t>
            </w:r>
          </w:p>
        </w:tc>
        <w:tc>
          <w:tcPr>
            <w:tcW w:w="2559" w:type="dxa"/>
            <w:tcBorders>
              <w:top w:val="single" w:color="000000" w:sz="4" w:space="0"/>
              <w:left w:val="single" w:color="000000" w:sz="4" w:space="0"/>
              <w:bottom w:val="single" w:color="000000" w:sz="4" w:space="0"/>
              <w:right w:val="single" w:color="000000" w:sz="4" w:space="0"/>
            </w:tcBorders>
          </w:tcPr>
          <w:p>
            <w:pPr>
              <w:pStyle w:val="17"/>
              <w:spacing w:before="56"/>
              <w:ind w:left="205" w:right="194"/>
              <w:jc w:val="center"/>
              <w:rPr>
                <w:sz w:val="21"/>
              </w:rPr>
            </w:pPr>
            <w:r>
              <w:rPr>
                <w:sz w:val="21"/>
              </w:rPr>
              <w:t>自动计算</w:t>
            </w:r>
          </w:p>
        </w:tc>
        <w:tc>
          <w:tcPr>
            <w:tcW w:w="2559" w:type="dxa"/>
            <w:tcBorders>
              <w:top w:val="single" w:color="000000" w:sz="4" w:space="0"/>
              <w:left w:val="single" w:color="000000" w:sz="4" w:space="0"/>
              <w:bottom w:val="single" w:color="000000" w:sz="4" w:space="0"/>
              <w:right w:val="single" w:color="000000" w:sz="4" w:space="0"/>
            </w:tcBorders>
          </w:tcPr>
          <w:p>
            <w:pPr>
              <w:pStyle w:val="17"/>
              <w:spacing w:before="56"/>
              <w:ind w:left="205" w:right="195"/>
              <w:jc w:val="center"/>
              <w:rPr>
                <w:sz w:val="21"/>
              </w:rPr>
            </w:pPr>
            <w:r>
              <w:rPr>
                <w:sz w:val="21"/>
              </w:rPr>
              <w:t>自动计算</w:t>
            </w:r>
          </w:p>
        </w:tc>
        <w:tc>
          <w:tcPr>
            <w:tcW w:w="2561" w:type="dxa"/>
            <w:tcBorders>
              <w:top w:val="single" w:color="000000" w:sz="4" w:space="0"/>
              <w:left w:val="single" w:color="000000" w:sz="4" w:space="0"/>
              <w:bottom w:val="single" w:color="000000" w:sz="4" w:space="0"/>
              <w:right w:val="single" w:color="000000" w:sz="4" w:space="0"/>
            </w:tcBorders>
          </w:tcPr>
          <w:p>
            <w:pPr>
              <w:pStyle w:val="17"/>
              <w:spacing w:before="56"/>
              <w:ind w:left="415" w:right="407"/>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5" w:hRule="atLeast"/>
        </w:trPr>
        <w:tc>
          <w:tcPr>
            <w:tcW w:w="1116" w:type="dxa"/>
            <w:vMerge w:val="restart"/>
            <w:tcBorders>
              <w:top w:val="single" w:color="000000" w:sz="4" w:space="0"/>
              <w:left w:val="single" w:color="000000" w:sz="4" w:space="0"/>
              <w:right w:val="single" w:color="000000" w:sz="4" w:space="0"/>
            </w:tcBorders>
          </w:tcPr>
          <w:p>
            <w:pPr>
              <w:pStyle w:val="17"/>
              <w:rPr>
                <w:b/>
                <w:sz w:val="20"/>
              </w:rPr>
            </w:pPr>
          </w:p>
          <w:p>
            <w:pPr>
              <w:pStyle w:val="17"/>
              <w:rPr>
                <w:b/>
                <w:sz w:val="20"/>
              </w:rPr>
            </w:pPr>
          </w:p>
          <w:p>
            <w:pPr>
              <w:pStyle w:val="17"/>
              <w:spacing w:before="3"/>
              <w:rPr>
                <w:b/>
                <w:sz w:val="14"/>
              </w:rPr>
            </w:pPr>
          </w:p>
          <w:p>
            <w:pPr>
              <w:pStyle w:val="17"/>
              <w:ind w:left="136"/>
              <w:rPr>
                <w:b/>
                <w:sz w:val="21"/>
              </w:rPr>
            </w:pPr>
            <w:r>
              <w:rPr>
                <w:b/>
                <w:sz w:val="21"/>
              </w:rPr>
              <w:t>按地域分</w:t>
            </w:r>
          </w:p>
        </w:tc>
        <w:tc>
          <w:tcPr>
            <w:tcW w:w="1824" w:type="dxa"/>
            <w:tcBorders>
              <w:top w:val="single" w:color="000000" w:sz="4" w:space="0"/>
              <w:left w:val="single" w:color="000000" w:sz="4" w:space="0"/>
              <w:bottom w:val="single" w:color="000000" w:sz="4" w:space="0"/>
              <w:right w:val="single" w:color="000000" w:sz="4" w:space="0"/>
            </w:tcBorders>
          </w:tcPr>
          <w:p>
            <w:pPr>
              <w:pStyle w:val="17"/>
              <w:spacing w:before="58"/>
              <w:ind w:left="314" w:right="305"/>
              <w:jc w:val="center"/>
              <w:rPr>
                <w:b/>
                <w:sz w:val="21"/>
              </w:rPr>
            </w:pPr>
            <w:r>
              <w:rPr>
                <w:b/>
                <w:sz w:val="21"/>
              </w:rPr>
              <w:t>国外</w:t>
            </w: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6" w:hRule="atLeast"/>
        </w:trPr>
        <w:tc>
          <w:tcPr>
            <w:tcW w:w="1116" w:type="dxa"/>
            <w:vMerge w:val="continue"/>
            <w:tcBorders>
              <w:top w:val="nil"/>
              <w:left w:val="single" w:color="000000" w:sz="4" w:space="0"/>
              <w:right w:val="single" w:color="000000" w:sz="4" w:space="0"/>
            </w:tcBorders>
          </w:tcPr>
          <w:p>
            <w:pPr>
              <w:rPr>
                <w:sz w:val="2"/>
                <w:szCs w:val="2"/>
              </w:rPr>
            </w:pPr>
          </w:p>
        </w:tc>
        <w:tc>
          <w:tcPr>
            <w:tcW w:w="1824" w:type="dxa"/>
            <w:tcBorders>
              <w:top w:val="single" w:color="000000" w:sz="4" w:space="0"/>
              <w:left w:val="single" w:color="000000" w:sz="4" w:space="0"/>
              <w:bottom w:val="single" w:color="000000" w:sz="4" w:space="0"/>
              <w:right w:val="single" w:color="000000" w:sz="4" w:space="0"/>
            </w:tcBorders>
          </w:tcPr>
          <w:p>
            <w:pPr>
              <w:pStyle w:val="17"/>
              <w:spacing w:before="49"/>
              <w:ind w:left="314" w:right="305"/>
              <w:jc w:val="center"/>
              <w:rPr>
                <w:b/>
                <w:sz w:val="21"/>
              </w:rPr>
            </w:pPr>
            <w:r>
              <w:rPr>
                <w:b/>
                <w:sz w:val="21"/>
              </w:rPr>
              <w:t>香港</w:t>
            </w: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5" w:hRule="atLeast"/>
        </w:trPr>
        <w:tc>
          <w:tcPr>
            <w:tcW w:w="1116" w:type="dxa"/>
            <w:vMerge w:val="continue"/>
            <w:tcBorders>
              <w:top w:val="nil"/>
              <w:left w:val="single" w:color="000000" w:sz="4" w:space="0"/>
              <w:right w:val="single" w:color="000000" w:sz="4" w:space="0"/>
            </w:tcBorders>
          </w:tcPr>
          <w:p>
            <w:pPr>
              <w:rPr>
                <w:sz w:val="2"/>
                <w:szCs w:val="2"/>
              </w:rPr>
            </w:pPr>
          </w:p>
        </w:tc>
        <w:tc>
          <w:tcPr>
            <w:tcW w:w="1824" w:type="dxa"/>
            <w:tcBorders>
              <w:top w:val="single" w:color="000000" w:sz="4" w:space="0"/>
              <w:left w:val="single" w:color="000000" w:sz="4" w:space="0"/>
              <w:bottom w:val="single" w:color="000000" w:sz="4" w:space="0"/>
              <w:right w:val="single" w:color="000000" w:sz="4" w:space="0"/>
            </w:tcBorders>
          </w:tcPr>
          <w:p>
            <w:pPr>
              <w:pStyle w:val="17"/>
              <w:spacing w:before="48"/>
              <w:ind w:left="314" w:right="305"/>
              <w:jc w:val="center"/>
              <w:rPr>
                <w:b/>
                <w:sz w:val="21"/>
              </w:rPr>
            </w:pPr>
            <w:r>
              <w:rPr>
                <w:b/>
                <w:sz w:val="21"/>
              </w:rPr>
              <w:t>澳门</w:t>
            </w: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6" w:hRule="atLeast"/>
        </w:trPr>
        <w:tc>
          <w:tcPr>
            <w:tcW w:w="1116" w:type="dxa"/>
            <w:vMerge w:val="continue"/>
            <w:tcBorders>
              <w:top w:val="nil"/>
              <w:left w:val="single" w:color="000000" w:sz="4" w:space="0"/>
              <w:right w:val="single" w:color="000000" w:sz="4" w:space="0"/>
            </w:tcBorders>
          </w:tcPr>
          <w:p>
            <w:pPr>
              <w:rPr>
                <w:sz w:val="2"/>
                <w:szCs w:val="2"/>
              </w:rPr>
            </w:pPr>
          </w:p>
        </w:tc>
        <w:tc>
          <w:tcPr>
            <w:tcW w:w="1824" w:type="dxa"/>
            <w:tcBorders>
              <w:top w:val="single" w:color="000000" w:sz="4" w:space="0"/>
              <w:left w:val="single" w:color="000000" w:sz="4" w:space="0"/>
              <w:bottom w:val="single" w:color="000000" w:sz="4" w:space="0"/>
              <w:right w:val="single" w:color="000000" w:sz="4" w:space="0"/>
            </w:tcBorders>
          </w:tcPr>
          <w:p>
            <w:pPr>
              <w:pStyle w:val="17"/>
              <w:spacing w:before="48"/>
              <w:ind w:left="314" w:right="305"/>
              <w:jc w:val="center"/>
              <w:rPr>
                <w:b/>
                <w:sz w:val="21"/>
              </w:rPr>
            </w:pPr>
            <w:r>
              <w:rPr>
                <w:b/>
                <w:sz w:val="21"/>
              </w:rPr>
              <w:t>台湾</w:t>
            </w: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7" w:hRule="atLeast"/>
        </w:trPr>
        <w:tc>
          <w:tcPr>
            <w:tcW w:w="1116" w:type="dxa"/>
            <w:vMerge w:val="continue"/>
            <w:tcBorders>
              <w:top w:val="nil"/>
              <w:left w:val="single" w:color="000000" w:sz="4" w:space="0"/>
              <w:right w:val="single" w:color="000000" w:sz="4" w:space="0"/>
            </w:tcBorders>
          </w:tcPr>
          <w:p>
            <w:pPr>
              <w:rPr>
                <w:sz w:val="2"/>
                <w:szCs w:val="2"/>
              </w:rPr>
            </w:pPr>
          </w:p>
        </w:tc>
        <w:tc>
          <w:tcPr>
            <w:tcW w:w="1824" w:type="dxa"/>
            <w:tcBorders>
              <w:top w:val="single" w:color="000000" w:sz="4" w:space="0"/>
              <w:left w:val="single" w:color="000000" w:sz="4" w:space="0"/>
              <w:right w:val="single" w:color="000000" w:sz="4" w:space="0"/>
            </w:tcBorders>
          </w:tcPr>
          <w:p>
            <w:pPr>
              <w:pStyle w:val="17"/>
              <w:spacing w:before="48"/>
              <w:ind w:left="314" w:right="305"/>
              <w:jc w:val="center"/>
              <w:rPr>
                <w:b/>
                <w:sz w:val="21"/>
              </w:rPr>
            </w:pPr>
            <w:r>
              <w:rPr>
                <w:b/>
                <w:sz w:val="21"/>
              </w:rPr>
              <w:t>华侨</w:t>
            </w:r>
          </w:p>
        </w:tc>
        <w:tc>
          <w:tcPr>
            <w:tcW w:w="2559" w:type="dxa"/>
            <w:tcBorders>
              <w:top w:val="single" w:color="000000" w:sz="4" w:space="0"/>
              <w:left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right w:val="single" w:color="000000" w:sz="4" w:space="0"/>
            </w:tcBorders>
          </w:tcPr>
          <w:p>
            <w:pPr>
              <w:pStyle w:val="17"/>
              <w:rPr>
                <w:rFonts w:ascii="Times New Roman"/>
                <w:sz w:val="20"/>
              </w:rPr>
            </w:pPr>
          </w:p>
        </w:tc>
        <w:tc>
          <w:tcPr>
            <w:tcW w:w="2559" w:type="dxa"/>
            <w:tcBorders>
              <w:top w:val="single" w:color="000000" w:sz="4" w:space="0"/>
              <w:left w:val="single" w:color="000000" w:sz="4" w:space="0"/>
              <w:right w:val="single" w:color="000000" w:sz="4" w:space="0"/>
            </w:tcBorders>
          </w:tcPr>
          <w:p>
            <w:pPr>
              <w:pStyle w:val="17"/>
              <w:rPr>
                <w:rFonts w:ascii="Times New Roman"/>
                <w:sz w:val="20"/>
              </w:rPr>
            </w:pPr>
          </w:p>
        </w:tc>
        <w:tc>
          <w:tcPr>
            <w:tcW w:w="2561"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pPr>
      <w:r>
        <w:t>指标解释：</w:t>
      </w:r>
    </w:p>
    <w:p>
      <w:pPr>
        <w:spacing w:after="0"/>
        <w:sectPr>
          <w:pgSz w:w="16840" w:h="11910" w:orient="landscape"/>
          <w:pgMar w:top="1100" w:right="320" w:bottom="1180" w:left="1380" w:header="0" w:footer="990" w:gutter="0"/>
        </w:sectPr>
      </w:pPr>
    </w:p>
    <w:p>
      <w:pPr>
        <w:pStyle w:val="9"/>
        <w:spacing w:before="7"/>
        <w:rPr>
          <w:b/>
          <w:sz w:val="20"/>
        </w:rPr>
      </w:pPr>
    </w:p>
    <w:p>
      <w:pPr>
        <w:spacing w:before="72"/>
        <w:ind w:left="420" w:right="0" w:firstLine="0"/>
        <w:jc w:val="left"/>
        <w:rPr>
          <w:sz w:val="21"/>
        </w:rPr>
      </w:pPr>
      <w:r>
        <w:rPr>
          <w:b/>
          <w:sz w:val="21"/>
        </w:rPr>
        <w:t>本科生（境外）：</w:t>
      </w:r>
      <w:r>
        <w:rPr>
          <w:sz w:val="21"/>
        </w:rPr>
        <w:t>指在校注册具有本校学籍的外籍学生及港澳台籍、华侨本科学生。</w:t>
      </w:r>
    </w:p>
    <w:p>
      <w:pPr>
        <w:pStyle w:val="9"/>
        <w:spacing w:before="139"/>
        <w:ind w:left="420"/>
      </w:pPr>
      <w:r>
        <w:rPr>
          <w:b/>
        </w:rPr>
        <w:t>毕业生数：</w:t>
      </w:r>
      <w:r>
        <w:t>指上学年应届学生完成教学计划规定的全部课程，考试及格，取得毕业证书的学生数。</w:t>
      </w:r>
    </w:p>
    <w:p>
      <w:pPr>
        <w:pStyle w:val="9"/>
        <w:spacing w:before="139" w:line="367" w:lineRule="auto"/>
        <w:ind w:left="420" w:right="1470"/>
      </w:pPr>
      <w:r>
        <w:rPr>
          <w:b/>
        </w:rPr>
        <w:t>结业生数：</w:t>
      </w:r>
      <w:r>
        <w:t>在学历教育中是指在规定的学习年限内，修完所学专业培养方案规定的课程和实践环节，但因个别课程或者实践环节考核不合格而未达到所学专业的毕业要求，未取得毕业证书，取得结业证书的学生。</w:t>
      </w:r>
    </w:p>
    <w:p>
      <w:pPr>
        <w:spacing w:before="0" w:line="264" w:lineRule="exact"/>
        <w:ind w:left="420" w:right="0" w:firstLine="0"/>
        <w:jc w:val="left"/>
        <w:rPr>
          <w:sz w:val="21"/>
        </w:rPr>
      </w:pPr>
      <w:r>
        <w:rPr>
          <w:b/>
          <w:sz w:val="21"/>
        </w:rPr>
        <w:t>授予学位数：</w:t>
      </w:r>
      <w:r>
        <w:rPr>
          <w:sz w:val="21"/>
        </w:rPr>
        <w:t>指上学年毕业生获得学位的学生数。</w:t>
      </w:r>
    </w:p>
    <w:p>
      <w:pPr>
        <w:spacing w:before="139" w:line="364" w:lineRule="auto"/>
        <w:ind w:left="420" w:right="9668" w:firstLine="0"/>
        <w:jc w:val="left"/>
        <w:rPr>
          <w:sz w:val="21"/>
        </w:rPr>
      </w:pPr>
      <w:r>
        <w:rPr>
          <w:b/>
          <w:sz w:val="21"/>
        </w:rPr>
        <w:t>招生数：</w:t>
      </w:r>
      <w:r>
        <w:rPr>
          <w:sz w:val="21"/>
        </w:rPr>
        <w:t>指按照国家招生计划实际招收入学的学生数。</w:t>
      </w:r>
      <w:r>
        <w:rPr>
          <w:b/>
          <w:sz w:val="21"/>
        </w:rPr>
        <w:t>在校生数：</w:t>
      </w:r>
      <w:r>
        <w:rPr>
          <w:sz w:val="21"/>
        </w:rPr>
        <w:t>指具有学籍的注册学生数。</w:t>
      </w:r>
    </w:p>
    <w:p>
      <w:pPr>
        <w:pStyle w:val="9"/>
        <w:spacing w:before="10"/>
        <w:rPr>
          <w:sz w:val="29"/>
        </w:rPr>
      </w:pPr>
    </w:p>
    <w:p>
      <w:pPr>
        <w:pStyle w:val="5"/>
        <w:spacing w:after="22"/>
      </w:pPr>
      <w:bookmarkStart w:id="74" w:name="_bookmark71"/>
      <w:bookmarkEnd w:id="74"/>
      <w:r>
        <w:t xml:space="preserve">表 </w:t>
      </w:r>
      <w:r>
        <w:rPr>
          <w:rFonts w:ascii="Times New Roman" w:eastAsia="Times New Roman"/>
        </w:rPr>
        <w:t xml:space="preserve">6-3-3 </w:t>
      </w:r>
      <w:r>
        <w:t>近一级本科生录取标准及人数（时点）</w:t>
      </w:r>
    </w:p>
    <w:tbl>
      <w:tblPr>
        <w:tblStyle w:val="13"/>
        <w:tblW w:w="1318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86"/>
        <w:gridCol w:w="1104"/>
        <w:gridCol w:w="968"/>
        <w:gridCol w:w="831"/>
        <w:gridCol w:w="1102"/>
        <w:gridCol w:w="968"/>
        <w:gridCol w:w="966"/>
        <w:gridCol w:w="1105"/>
        <w:gridCol w:w="966"/>
        <w:gridCol w:w="969"/>
        <w:gridCol w:w="1103"/>
        <w:gridCol w:w="15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39" w:hRule="atLeast"/>
        </w:trPr>
        <w:tc>
          <w:tcPr>
            <w:tcW w:w="1586"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35"/>
              <w:ind w:left="560" w:right="553"/>
              <w:jc w:val="center"/>
              <w:rPr>
                <w:b/>
                <w:sz w:val="21"/>
              </w:rPr>
            </w:pPr>
            <w:r>
              <w:rPr>
                <w:b/>
                <w:sz w:val="21"/>
              </w:rPr>
              <w:t>省份</w:t>
            </w:r>
          </w:p>
        </w:tc>
        <w:tc>
          <w:tcPr>
            <w:tcW w:w="1104"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35"/>
              <w:ind w:left="340"/>
              <w:rPr>
                <w:b/>
                <w:sz w:val="21"/>
              </w:rPr>
            </w:pPr>
            <w:r>
              <w:rPr>
                <w:b/>
                <w:sz w:val="21"/>
              </w:rPr>
              <w:t>批次</w:t>
            </w:r>
          </w:p>
        </w:tc>
        <w:tc>
          <w:tcPr>
            <w:tcW w:w="2901" w:type="dxa"/>
            <w:gridSpan w:val="3"/>
            <w:tcBorders>
              <w:left w:val="single" w:color="000000" w:sz="4" w:space="0"/>
              <w:bottom w:val="single" w:color="000000" w:sz="4" w:space="0"/>
              <w:right w:val="single" w:color="000000" w:sz="4" w:space="0"/>
            </w:tcBorders>
          </w:tcPr>
          <w:p>
            <w:pPr>
              <w:pStyle w:val="17"/>
              <w:spacing w:before="6"/>
              <w:rPr>
                <w:b/>
                <w:sz w:val="14"/>
              </w:rPr>
            </w:pPr>
          </w:p>
          <w:p>
            <w:pPr>
              <w:pStyle w:val="17"/>
              <w:ind w:left="816"/>
              <w:rPr>
                <w:b/>
                <w:sz w:val="21"/>
              </w:rPr>
            </w:pPr>
            <w:r>
              <w:rPr>
                <w:b/>
                <w:sz w:val="21"/>
              </w:rPr>
              <w:t>录取数（人）</w:t>
            </w:r>
          </w:p>
        </w:tc>
        <w:tc>
          <w:tcPr>
            <w:tcW w:w="3039" w:type="dxa"/>
            <w:gridSpan w:val="3"/>
            <w:tcBorders>
              <w:left w:val="single" w:color="000000" w:sz="4" w:space="0"/>
              <w:bottom w:val="single" w:color="000000" w:sz="4" w:space="0"/>
              <w:right w:val="single" w:color="000000" w:sz="4" w:space="0"/>
            </w:tcBorders>
          </w:tcPr>
          <w:p>
            <w:pPr>
              <w:pStyle w:val="17"/>
              <w:spacing w:before="6"/>
              <w:rPr>
                <w:b/>
                <w:sz w:val="14"/>
              </w:rPr>
            </w:pPr>
          </w:p>
          <w:p>
            <w:pPr>
              <w:pStyle w:val="17"/>
              <w:ind w:left="462"/>
              <w:rPr>
                <w:b/>
                <w:sz w:val="21"/>
              </w:rPr>
            </w:pPr>
            <w:r>
              <w:rPr>
                <w:b/>
                <w:sz w:val="21"/>
              </w:rPr>
              <w:t>批次最低控制线（分）</w:t>
            </w:r>
          </w:p>
        </w:tc>
        <w:tc>
          <w:tcPr>
            <w:tcW w:w="3038" w:type="dxa"/>
            <w:gridSpan w:val="3"/>
            <w:tcBorders>
              <w:left w:val="single" w:color="000000" w:sz="4" w:space="0"/>
              <w:bottom w:val="single" w:color="000000" w:sz="4" w:space="0"/>
              <w:right w:val="single" w:color="000000" w:sz="4" w:space="0"/>
            </w:tcBorders>
          </w:tcPr>
          <w:p>
            <w:pPr>
              <w:pStyle w:val="17"/>
              <w:spacing w:before="6"/>
              <w:rPr>
                <w:b/>
                <w:sz w:val="14"/>
              </w:rPr>
            </w:pPr>
          </w:p>
          <w:p>
            <w:pPr>
              <w:pStyle w:val="17"/>
              <w:ind w:left="353"/>
              <w:rPr>
                <w:b/>
                <w:sz w:val="21"/>
              </w:rPr>
            </w:pPr>
            <w:r>
              <w:rPr>
                <w:b/>
                <w:sz w:val="21"/>
              </w:rPr>
              <w:t>当年录取平均分数（分）</w:t>
            </w:r>
          </w:p>
        </w:tc>
        <w:tc>
          <w:tcPr>
            <w:tcW w:w="1518"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35"/>
              <w:ind w:left="519" w:right="527"/>
              <w:jc w:val="center"/>
              <w:rPr>
                <w:b/>
                <w:sz w:val="21"/>
              </w:rPr>
            </w:pPr>
            <w:r>
              <w:rPr>
                <w:b/>
                <w:sz w:val="21"/>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3" w:hRule="atLeast"/>
        </w:trPr>
        <w:tc>
          <w:tcPr>
            <w:tcW w:w="1586" w:type="dxa"/>
            <w:vMerge w:val="continue"/>
            <w:tcBorders>
              <w:top w:val="nil"/>
              <w:left w:val="single" w:color="000000" w:sz="4" w:space="0"/>
              <w:bottom w:val="single" w:color="000000" w:sz="4" w:space="0"/>
              <w:right w:val="single" w:color="000000" w:sz="4" w:space="0"/>
            </w:tcBorders>
          </w:tcPr>
          <w:p>
            <w:pPr>
              <w:rPr>
                <w:sz w:val="2"/>
                <w:szCs w:val="2"/>
              </w:rPr>
            </w:pPr>
          </w:p>
        </w:tc>
        <w:tc>
          <w:tcPr>
            <w:tcW w:w="1104" w:type="dxa"/>
            <w:vMerge w:val="continue"/>
            <w:tcBorders>
              <w:top w:val="nil"/>
              <w:left w:val="single" w:color="000000" w:sz="4" w:space="0"/>
              <w:bottom w:val="single" w:color="000000" w:sz="4" w:space="0"/>
              <w:right w:val="single" w:color="000000" w:sz="4" w:space="0"/>
            </w:tcBorders>
          </w:tcPr>
          <w:p>
            <w:pPr>
              <w:rPr>
                <w:sz w:val="2"/>
                <w:szCs w:val="2"/>
              </w:rPr>
            </w:pPr>
          </w:p>
        </w:tc>
        <w:tc>
          <w:tcPr>
            <w:tcW w:w="968" w:type="dxa"/>
            <w:tcBorders>
              <w:top w:val="single" w:color="000000" w:sz="4" w:space="0"/>
              <w:left w:val="single" w:color="000000" w:sz="4" w:space="0"/>
              <w:bottom w:val="single" w:color="000000" w:sz="4" w:space="0"/>
              <w:right w:val="single" w:color="000000" w:sz="4" w:space="0"/>
            </w:tcBorders>
          </w:tcPr>
          <w:p>
            <w:pPr>
              <w:pStyle w:val="17"/>
              <w:spacing w:before="68"/>
              <w:ind w:left="271"/>
              <w:rPr>
                <w:b/>
                <w:sz w:val="21"/>
              </w:rPr>
            </w:pPr>
            <w:r>
              <w:rPr>
                <w:b/>
                <w:sz w:val="21"/>
              </w:rPr>
              <w:t>文科</w:t>
            </w:r>
          </w:p>
        </w:tc>
        <w:tc>
          <w:tcPr>
            <w:tcW w:w="831" w:type="dxa"/>
            <w:tcBorders>
              <w:top w:val="single" w:color="000000" w:sz="4" w:space="0"/>
              <w:left w:val="single" w:color="000000" w:sz="4" w:space="0"/>
              <w:bottom w:val="single" w:color="000000" w:sz="4" w:space="0"/>
              <w:right w:val="single" w:color="000000" w:sz="4" w:space="0"/>
            </w:tcBorders>
          </w:tcPr>
          <w:p>
            <w:pPr>
              <w:pStyle w:val="17"/>
              <w:spacing w:before="68"/>
              <w:ind w:left="203"/>
              <w:rPr>
                <w:b/>
                <w:sz w:val="21"/>
              </w:rPr>
            </w:pPr>
            <w:r>
              <w:rPr>
                <w:b/>
                <w:sz w:val="21"/>
              </w:rPr>
              <w:t>理科</w:t>
            </w:r>
          </w:p>
        </w:tc>
        <w:tc>
          <w:tcPr>
            <w:tcW w:w="1102" w:type="dxa"/>
            <w:tcBorders>
              <w:top w:val="single" w:color="000000" w:sz="4" w:space="0"/>
              <w:left w:val="single" w:color="000000" w:sz="4" w:space="0"/>
              <w:bottom w:val="single" w:color="000000" w:sz="4" w:space="0"/>
              <w:right w:val="single" w:color="000000" w:sz="4" w:space="0"/>
            </w:tcBorders>
          </w:tcPr>
          <w:p>
            <w:pPr>
              <w:pStyle w:val="17"/>
              <w:spacing w:before="68"/>
              <w:ind w:left="128"/>
              <w:rPr>
                <w:b/>
                <w:sz w:val="21"/>
              </w:rPr>
            </w:pPr>
            <w:r>
              <w:rPr>
                <w:b/>
                <w:sz w:val="21"/>
              </w:rPr>
              <w:t>不分文理</w:t>
            </w:r>
          </w:p>
        </w:tc>
        <w:tc>
          <w:tcPr>
            <w:tcW w:w="968" w:type="dxa"/>
            <w:tcBorders>
              <w:top w:val="single" w:color="000000" w:sz="4" w:space="0"/>
              <w:left w:val="single" w:color="000000" w:sz="4" w:space="0"/>
              <w:bottom w:val="single" w:color="000000" w:sz="4" w:space="0"/>
              <w:right w:val="single" w:color="000000" w:sz="4" w:space="0"/>
            </w:tcBorders>
          </w:tcPr>
          <w:p>
            <w:pPr>
              <w:pStyle w:val="17"/>
              <w:spacing w:before="68"/>
              <w:ind w:left="270"/>
              <w:rPr>
                <w:b/>
                <w:sz w:val="21"/>
              </w:rPr>
            </w:pPr>
            <w:r>
              <w:rPr>
                <w:b/>
                <w:sz w:val="21"/>
              </w:rPr>
              <w:t>文科</w:t>
            </w:r>
          </w:p>
        </w:tc>
        <w:tc>
          <w:tcPr>
            <w:tcW w:w="966" w:type="dxa"/>
            <w:tcBorders>
              <w:top w:val="single" w:color="000000" w:sz="4" w:space="0"/>
              <w:left w:val="single" w:color="000000" w:sz="4" w:space="0"/>
              <w:bottom w:val="single" w:color="000000" w:sz="4" w:space="0"/>
              <w:right w:val="single" w:color="000000" w:sz="4" w:space="0"/>
            </w:tcBorders>
          </w:tcPr>
          <w:p>
            <w:pPr>
              <w:pStyle w:val="17"/>
              <w:spacing w:before="68"/>
              <w:ind w:left="269"/>
              <w:rPr>
                <w:b/>
                <w:sz w:val="21"/>
              </w:rPr>
            </w:pPr>
            <w:r>
              <w:rPr>
                <w:b/>
                <w:sz w:val="21"/>
              </w:rPr>
              <w:t>理科</w:t>
            </w:r>
          </w:p>
        </w:tc>
        <w:tc>
          <w:tcPr>
            <w:tcW w:w="1105" w:type="dxa"/>
            <w:tcBorders>
              <w:top w:val="single" w:color="000000" w:sz="4" w:space="0"/>
              <w:left w:val="single" w:color="000000" w:sz="4" w:space="0"/>
              <w:bottom w:val="single" w:color="000000" w:sz="4" w:space="0"/>
              <w:right w:val="single" w:color="000000" w:sz="4" w:space="0"/>
            </w:tcBorders>
          </w:tcPr>
          <w:p>
            <w:pPr>
              <w:pStyle w:val="17"/>
              <w:spacing w:before="68"/>
              <w:ind w:left="126"/>
              <w:rPr>
                <w:b/>
                <w:sz w:val="21"/>
              </w:rPr>
            </w:pPr>
            <w:r>
              <w:rPr>
                <w:b/>
                <w:sz w:val="21"/>
              </w:rPr>
              <w:t>不分文理</w:t>
            </w:r>
          </w:p>
        </w:tc>
        <w:tc>
          <w:tcPr>
            <w:tcW w:w="966" w:type="dxa"/>
            <w:tcBorders>
              <w:top w:val="single" w:color="000000" w:sz="4" w:space="0"/>
              <w:left w:val="single" w:color="000000" w:sz="4" w:space="0"/>
              <w:bottom w:val="single" w:color="000000" w:sz="4" w:space="0"/>
              <w:right w:val="single" w:color="000000" w:sz="4" w:space="0"/>
            </w:tcBorders>
          </w:tcPr>
          <w:p>
            <w:pPr>
              <w:pStyle w:val="17"/>
              <w:spacing w:before="68"/>
              <w:ind w:left="267"/>
              <w:rPr>
                <w:b/>
                <w:sz w:val="21"/>
              </w:rPr>
            </w:pPr>
            <w:r>
              <w:rPr>
                <w:b/>
                <w:sz w:val="21"/>
              </w:rPr>
              <w:t>文科</w:t>
            </w:r>
          </w:p>
        </w:tc>
        <w:tc>
          <w:tcPr>
            <w:tcW w:w="969" w:type="dxa"/>
            <w:tcBorders>
              <w:top w:val="single" w:color="000000" w:sz="4" w:space="0"/>
              <w:left w:val="single" w:color="000000" w:sz="4" w:space="0"/>
              <w:bottom w:val="single" w:color="000000" w:sz="4" w:space="0"/>
              <w:right w:val="single" w:color="000000" w:sz="4" w:space="0"/>
            </w:tcBorders>
          </w:tcPr>
          <w:p>
            <w:pPr>
              <w:pStyle w:val="17"/>
              <w:spacing w:before="68"/>
              <w:ind w:left="266"/>
              <w:rPr>
                <w:b/>
                <w:sz w:val="21"/>
              </w:rPr>
            </w:pPr>
            <w:r>
              <w:rPr>
                <w:b/>
                <w:sz w:val="21"/>
              </w:rPr>
              <w:t>理科</w:t>
            </w:r>
          </w:p>
        </w:tc>
        <w:tc>
          <w:tcPr>
            <w:tcW w:w="1103" w:type="dxa"/>
            <w:tcBorders>
              <w:top w:val="single" w:color="000000" w:sz="4" w:space="0"/>
              <w:left w:val="single" w:color="000000" w:sz="4" w:space="0"/>
              <w:bottom w:val="single" w:color="000000" w:sz="4" w:space="0"/>
              <w:right w:val="single" w:color="000000" w:sz="4" w:space="0"/>
            </w:tcBorders>
          </w:tcPr>
          <w:p>
            <w:pPr>
              <w:pStyle w:val="17"/>
              <w:spacing w:before="68"/>
              <w:ind w:left="123"/>
              <w:rPr>
                <w:b/>
                <w:sz w:val="21"/>
              </w:rPr>
            </w:pPr>
            <w:r>
              <w:rPr>
                <w:b/>
                <w:sz w:val="21"/>
              </w:rPr>
              <w:t>不分文理</w:t>
            </w:r>
          </w:p>
        </w:tc>
        <w:tc>
          <w:tcPr>
            <w:tcW w:w="1518"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38" w:hRule="atLeast"/>
        </w:trPr>
        <w:tc>
          <w:tcPr>
            <w:tcW w:w="1586" w:type="dxa"/>
            <w:tcBorders>
              <w:top w:val="single" w:color="000000" w:sz="4" w:space="0"/>
              <w:left w:val="single" w:color="000000" w:sz="4" w:space="0"/>
              <w:right w:val="single" w:color="000000" w:sz="4" w:space="0"/>
            </w:tcBorders>
          </w:tcPr>
          <w:p>
            <w:pPr>
              <w:pStyle w:val="17"/>
              <w:rPr>
                <w:rFonts w:ascii="Times New Roman"/>
                <w:sz w:val="20"/>
              </w:rPr>
            </w:pPr>
          </w:p>
        </w:tc>
        <w:tc>
          <w:tcPr>
            <w:tcW w:w="1104" w:type="dxa"/>
            <w:tcBorders>
              <w:top w:val="single" w:color="000000" w:sz="4" w:space="0"/>
              <w:left w:val="single" w:color="000000" w:sz="4" w:space="0"/>
              <w:right w:val="single" w:color="000000" w:sz="4" w:space="0"/>
            </w:tcBorders>
          </w:tcPr>
          <w:p>
            <w:pPr>
              <w:pStyle w:val="17"/>
              <w:spacing w:before="82"/>
              <w:ind w:left="132"/>
              <w:rPr>
                <w:sz w:val="21"/>
              </w:rPr>
            </w:pPr>
            <w:r>
              <w:rPr>
                <w:sz w:val="21"/>
              </w:rPr>
              <w:t>下拉选择</w:t>
            </w:r>
          </w:p>
        </w:tc>
        <w:tc>
          <w:tcPr>
            <w:tcW w:w="968" w:type="dxa"/>
            <w:tcBorders>
              <w:top w:val="single" w:color="000000" w:sz="4" w:space="0"/>
              <w:left w:val="single" w:color="000000" w:sz="4" w:space="0"/>
              <w:right w:val="single" w:color="000000" w:sz="4" w:space="0"/>
            </w:tcBorders>
          </w:tcPr>
          <w:p>
            <w:pPr>
              <w:pStyle w:val="17"/>
              <w:rPr>
                <w:rFonts w:ascii="Times New Roman"/>
                <w:sz w:val="20"/>
              </w:rPr>
            </w:pPr>
          </w:p>
        </w:tc>
        <w:tc>
          <w:tcPr>
            <w:tcW w:w="831" w:type="dxa"/>
            <w:tcBorders>
              <w:top w:val="single" w:color="000000" w:sz="4" w:space="0"/>
              <w:left w:val="single" w:color="000000" w:sz="4" w:space="0"/>
              <w:right w:val="single" w:color="000000" w:sz="4" w:space="0"/>
            </w:tcBorders>
          </w:tcPr>
          <w:p>
            <w:pPr>
              <w:pStyle w:val="17"/>
              <w:rPr>
                <w:rFonts w:ascii="Times New Roman"/>
                <w:sz w:val="20"/>
              </w:rPr>
            </w:pPr>
          </w:p>
        </w:tc>
        <w:tc>
          <w:tcPr>
            <w:tcW w:w="1102" w:type="dxa"/>
            <w:tcBorders>
              <w:top w:val="single" w:color="000000" w:sz="4" w:space="0"/>
              <w:left w:val="single" w:color="000000" w:sz="4" w:space="0"/>
              <w:right w:val="single" w:color="000000" w:sz="4" w:space="0"/>
            </w:tcBorders>
          </w:tcPr>
          <w:p>
            <w:pPr>
              <w:pStyle w:val="17"/>
              <w:rPr>
                <w:rFonts w:ascii="Times New Roman"/>
                <w:sz w:val="20"/>
              </w:rPr>
            </w:pPr>
          </w:p>
        </w:tc>
        <w:tc>
          <w:tcPr>
            <w:tcW w:w="968" w:type="dxa"/>
            <w:tcBorders>
              <w:top w:val="single" w:color="000000" w:sz="4" w:space="0"/>
              <w:left w:val="single" w:color="000000" w:sz="4" w:space="0"/>
              <w:right w:val="single" w:color="000000" w:sz="4" w:space="0"/>
            </w:tcBorders>
          </w:tcPr>
          <w:p>
            <w:pPr>
              <w:pStyle w:val="17"/>
              <w:rPr>
                <w:rFonts w:ascii="Times New Roman"/>
                <w:sz w:val="20"/>
              </w:rPr>
            </w:pPr>
          </w:p>
        </w:tc>
        <w:tc>
          <w:tcPr>
            <w:tcW w:w="966" w:type="dxa"/>
            <w:tcBorders>
              <w:top w:val="single" w:color="000000" w:sz="4" w:space="0"/>
              <w:left w:val="single" w:color="000000" w:sz="4" w:space="0"/>
              <w:right w:val="single" w:color="000000" w:sz="4" w:space="0"/>
            </w:tcBorders>
          </w:tcPr>
          <w:p>
            <w:pPr>
              <w:pStyle w:val="17"/>
              <w:rPr>
                <w:rFonts w:ascii="Times New Roman"/>
                <w:sz w:val="20"/>
              </w:rPr>
            </w:pPr>
          </w:p>
        </w:tc>
        <w:tc>
          <w:tcPr>
            <w:tcW w:w="1105" w:type="dxa"/>
            <w:tcBorders>
              <w:top w:val="single" w:color="000000" w:sz="4" w:space="0"/>
              <w:left w:val="single" w:color="000000" w:sz="4" w:space="0"/>
              <w:right w:val="single" w:color="000000" w:sz="4" w:space="0"/>
            </w:tcBorders>
          </w:tcPr>
          <w:p>
            <w:pPr>
              <w:pStyle w:val="17"/>
              <w:rPr>
                <w:rFonts w:ascii="Times New Roman"/>
                <w:sz w:val="20"/>
              </w:rPr>
            </w:pPr>
          </w:p>
        </w:tc>
        <w:tc>
          <w:tcPr>
            <w:tcW w:w="966" w:type="dxa"/>
            <w:tcBorders>
              <w:top w:val="single" w:color="000000" w:sz="4" w:space="0"/>
              <w:left w:val="single" w:color="000000" w:sz="4" w:space="0"/>
              <w:right w:val="single" w:color="000000" w:sz="4" w:space="0"/>
            </w:tcBorders>
          </w:tcPr>
          <w:p>
            <w:pPr>
              <w:pStyle w:val="17"/>
              <w:rPr>
                <w:rFonts w:ascii="Times New Roman"/>
                <w:sz w:val="20"/>
              </w:rPr>
            </w:pPr>
          </w:p>
        </w:tc>
        <w:tc>
          <w:tcPr>
            <w:tcW w:w="969" w:type="dxa"/>
            <w:tcBorders>
              <w:top w:val="single" w:color="000000" w:sz="4" w:space="0"/>
              <w:left w:val="single" w:color="000000" w:sz="4" w:space="0"/>
              <w:right w:val="single" w:color="000000" w:sz="4" w:space="0"/>
            </w:tcBorders>
          </w:tcPr>
          <w:p>
            <w:pPr>
              <w:pStyle w:val="17"/>
              <w:rPr>
                <w:rFonts w:ascii="Times New Roman"/>
                <w:sz w:val="20"/>
              </w:rPr>
            </w:pPr>
          </w:p>
        </w:tc>
        <w:tc>
          <w:tcPr>
            <w:tcW w:w="1103" w:type="dxa"/>
            <w:tcBorders>
              <w:top w:val="single" w:color="000000" w:sz="4" w:space="0"/>
              <w:left w:val="single" w:color="000000" w:sz="4" w:space="0"/>
              <w:right w:val="single" w:color="000000" w:sz="4" w:space="0"/>
            </w:tcBorders>
          </w:tcPr>
          <w:p>
            <w:pPr>
              <w:pStyle w:val="17"/>
              <w:rPr>
                <w:rFonts w:ascii="Times New Roman"/>
                <w:sz w:val="20"/>
              </w:rPr>
            </w:pPr>
          </w:p>
        </w:tc>
        <w:tc>
          <w:tcPr>
            <w:tcW w:w="1518"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2"/>
        <w:rPr>
          <w:b/>
          <w:sz w:val="28"/>
        </w:rPr>
      </w:pPr>
    </w:p>
    <w:p>
      <w:pPr>
        <w:pStyle w:val="8"/>
      </w:pPr>
      <w:r>
        <w:t>指标解释：</w:t>
      </w:r>
    </w:p>
    <w:p>
      <w:pPr>
        <w:pStyle w:val="9"/>
        <w:spacing w:before="141"/>
        <w:ind w:left="420"/>
      </w:pPr>
      <w:r>
        <w:rPr>
          <w:b/>
        </w:rPr>
        <w:t>注：普通高校</w:t>
      </w:r>
      <w:r>
        <w:t>的艺术、体育考生、其他相关专项考生、专升本考生无需填报。</w:t>
      </w:r>
    </w:p>
    <w:p>
      <w:pPr>
        <w:pStyle w:val="9"/>
        <w:spacing w:before="139" w:line="364" w:lineRule="auto"/>
        <w:ind w:left="420" w:right="1941"/>
      </w:pPr>
      <w:r>
        <w:rPr>
          <w:b/>
        </w:rPr>
        <w:t>批次：</w:t>
      </w:r>
      <w:r>
        <w:t>选择春季招生、提前批招生、</w:t>
      </w:r>
      <w:r>
        <w:rPr>
          <w:shd w:val="clear" w:color="auto" w:fill="FFFF00"/>
        </w:rPr>
        <w:t>本科批招生</w:t>
      </w:r>
      <w:r>
        <w:t>、第一批次招生、第二批次招生</w:t>
      </w:r>
      <w:r>
        <w:rPr>
          <w:rFonts w:ascii="Times New Roman" w:eastAsia="Times New Roman"/>
        </w:rPr>
        <w:t>A</w:t>
      </w:r>
      <w:r>
        <w:t>、第二批次招生</w:t>
      </w:r>
      <w:r>
        <w:rPr>
          <w:rFonts w:ascii="Times New Roman" w:eastAsia="Times New Roman"/>
        </w:rPr>
        <w:t>B</w:t>
      </w:r>
      <w:r>
        <w:t xml:space="preserve">、第三批次招生 </w:t>
      </w:r>
      <w:r>
        <w:rPr>
          <w:rFonts w:ascii="Times New Roman" w:eastAsia="Times New Roman"/>
        </w:rPr>
        <w:t>A</w:t>
      </w:r>
      <w:r>
        <w:t>、第三批次招生</w:t>
      </w:r>
      <w:r>
        <w:rPr>
          <w:rFonts w:ascii="Times New Roman" w:eastAsia="Times New Roman"/>
        </w:rPr>
        <w:t>B</w:t>
      </w:r>
      <w:r>
        <w:t>。</w:t>
      </w:r>
      <w:r>
        <w:rPr>
          <w:b/>
        </w:rPr>
        <w:t>录取数</w:t>
      </w:r>
      <w:r>
        <w:t>：指学校本学年在全国各省（直辖市、自治区）的实际录取的本科生数。</w:t>
      </w:r>
    </w:p>
    <w:p>
      <w:pPr>
        <w:pStyle w:val="9"/>
        <w:spacing w:line="268" w:lineRule="exact"/>
        <w:ind w:left="420"/>
      </w:pPr>
      <w:r>
        <w:rPr>
          <w:b/>
        </w:rPr>
        <w:t>批次最低控制线</w:t>
      </w:r>
      <w:r>
        <w:t>：指本学年全国各省（直辖市、自治区）高考招生各批次最低控制分数线。</w:t>
      </w:r>
    </w:p>
    <w:p>
      <w:pPr>
        <w:pStyle w:val="9"/>
        <w:spacing w:before="142"/>
        <w:ind w:left="420"/>
      </w:pPr>
      <w:r>
        <w:rPr>
          <w:b/>
        </w:rPr>
        <w:t>当年录取平均分数</w:t>
      </w:r>
      <w:r>
        <w:t>：指学校当年在新生录取中平均录取分数。其中艺术、体育类等学生不计算在内。</w:t>
      </w:r>
    </w:p>
    <w:p>
      <w:pPr>
        <w:pStyle w:val="9"/>
        <w:spacing w:before="139"/>
        <w:ind w:left="420"/>
      </w:pPr>
      <w:r>
        <w:rPr>
          <w:b/>
        </w:rPr>
        <w:t>说明：</w:t>
      </w:r>
      <w:r>
        <w:t>招生录取中存在特殊情况的学校可在此处说明，如本市、外市、本省、外省分数线或批次不一致等特殊情况，非必填。</w:t>
      </w:r>
    </w:p>
    <w:p>
      <w:pPr>
        <w:pStyle w:val="8"/>
        <w:spacing w:before="139"/>
      </w:pPr>
      <w:r>
        <w:rPr>
          <w:rFonts w:ascii="Times New Roman" w:eastAsia="Times New Roman"/>
        </w:rPr>
        <w:t>*</w:t>
      </w:r>
      <w:r>
        <w:t>校验关系</w:t>
      </w:r>
    </w:p>
    <w:p>
      <w:pPr>
        <w:spacing w:after="0"/>
        <w:sectPr>
          <w:pgSz w:w="16840" w:h="11910" w:orient="landscape"/>
          <w:pgMar w:top="1100" w:right="320" w:bottom="1180" w:left="1380" w:header="0" w:footer="990" w:gutter="0"/>
        </w:sectPr>
      </w:pPr>
    </w:p>
    <w:p>
      <w:pPr>
        <w:pStyle w:val="9"/>
        <w:spacing w:before="7"/>
        <w:rPr>
          <w:b/>
          <w:sz w:val="20"/>
        </w:rPr>
      </w:pPr>
    </w:p>
    <w:p>
      <w:pPr>
        <w:spacing w:before="72"/>
        <w:ind w:left="420" w:right="0" w:firstLine="0"/>
        <w:jc w:val="left"/>
        <w:rPr>
          <w:b/>
          <w:sz w:val="21"/>
        </w:rPr>
      </w:pPr>
      <w:r>
        <w:rPr>
          <w:b/>
          <w:sz w:val="21"/>
        </w:rPr>
        <w:t>表内校验：</w:t>
      </w:r>
    </w:p>
    <w:p>
      <w:pPr>
        <w:pStyle w:val="9"/>
        <w:spacing w:before="6"/>
        <w:rPr>
          <w:b/>
          <w:sz w:val="18"/>
        </w:rPr>
      </w:pPr>
    </w:p>
    <w:p>
      <w:pPr>
        <w:spacing w:before="0" w:line="328" w:lineRule="auto"/>
        <w:ind w:left="420" w:right="12349" w:firstLine="419"/>
        <w:jc w:val="left"/>
        <w:rPr>
          <w:b/>
          <w:sz w:val="21"/>
        </w:rPr>
      </w:pPr>
      <w:r>
        <w:rPr>
          <w:rFonts w:ascii="Calibri" w:eastAsia="Calibri"/>
          <w:sz w:val="21"/>
        </w:rPr>
        <w:t>1.</w:t>
      </w:r>
      <w:r>
        <w:rPr>
          <w:rFonts w:ascii="Calibri" w:eastAsia="Calibri"/>
          <w:spacing w:val="19"/>
          <w:sz w:val="21"/>
        </w:rPr>
        <w:t xml:space="preserve"> </w:t>
      </w:r>
      <w:r>
        <w:rPr>
          <w:spacing w:val="-5"/>
          <w:sz w:val="21"/>
        </w:rPr>
        <w:t>整行数据不重复。</w:t>
      </w:r>
      <w:r>
        <w:rPr>
          <w:b/>
          <w:sz w:val="21"/>
        </w:rPr>
        <w:t>表间校验：</w:t>
      </w:r>
    </w:p>
    <w:p>
      <w:pPr>
        <w:pStyle w:val="9"/>
        <w:spacing w:before="139"/>
        <w:ind w:left="840"/>
      </w:pPr>
      <w:r>
        <w:rPr>
          <w:rFonts w:ascii="Calibri" w:hAnsi="Calibri" w:eastAsia="Calibri"/>
        </w:rPr>
        <w:t>1.</w:t>
      </w:r>
      <w:r>
        <w:t>总录取人数应</w:t>
      </w:r>
      <w:r>
        <w:rPr>
          <w:rFonts w:ascii="Arial" w:hAnsi="Arial" w:eastAsia="Arial"/>
        </w:rPr>
        <w:t>≤</w:t>
      </w:r>
      <w:r>
        <w:t xml:space="preserve">表 </w:t>
      </w:r>
      <w:r>
        <w:rPr>
          <w:rFonts w:ascii="Calibri" w:hAnsi="Calibri" w:eastAsia="Calibri"/>
        </w:rPr>
        <w:t>6-3-1</w:t>
      </w:r>
      <w:r>
        <w:rPr>
          <w:rFonts w:ascii="Times New Roman" w:hAnsi="Times New Roman" w:eastAsia="Times New Roman"/>
        </w:rPr>
        <w:t>“</w:t>
      </w:r>
      <w:r>
        <w:t>实际录取数</w:t>
      </w:r>
      <w:r>
        <w:rPr>
          <w:rFonts w:ascii="Times New Roman" w:hAnsi="Times New Roman" w:eastAsia="Times New Roman"/>
        </w:rPr>
        <w:t>”</w:t>
      </w:r>
      <w:r>
        <w:t>。</w:t>
      </w:r>
    </w:p>
    <w:p>
      <w:pPr>
        <w:pStyle w:val="9"/>
        <w:rPr>
          <w:sz w:val="24"/>
        </w:rPr>
      </w:pPr>
    </w:p>
    <w:p>
      <w:pPr>
        <w:pStyle w:val="9"/>
        <w:spacing w:before="1"/>
        <w:rPr>
          <w:sz w:val="22"/>
        </w:rPr>
      </w:pPr>
    </w:p>
    <w:p>
      <w:pPr>
        <w:pStyle w:val="5"/>
        <w:spacing w:after="22"/>
      </w:pPr>
      <w:bookmarkStart w:id="75" w:name="_bookmark72"/>
      <w:bookmarkEnd w:id="75"/>
      <w:r>
        <w:t xml:space="preserve">表 </w:t>
      </w:r>
      <w:r>
        <w:rPr>
          <w:rFonts w:ascii="Times New Roman" w:eastAsia="Times New Roman"/>
        </w:rPr>
        <w:t xml:space="preserve">6-3-4 </w:t>
      </w:r>
      <w:r>
        <w:t>近一级各专业（大类）招生报到情况（时点）</w:t>
      </w:r>
    </w:p>
    <w:tbl>
      <w:tblPr>
        <w:tblStyle w:val="13"/>
        <w:tblW w:w="1318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26"/>
        <w:gridCol w:w="1557"/>
        <w:gridCol w:w="794"/>
        <w:gridCol w:w="918"/>
        <w:gridCol w:w="1208"/>
        <w:gridCol w:w="1062"/>
        <w:gridCol w:w="1239"/>
        <w:gridCol w:w="1009"/>
        <w:gridCol w:w="842"/>
        <w:gridCol w:w="841"/>
        <w:gridCol w:w="1347"/>
        <w:gridCol w:w="83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82" w:hRule="atLeast"/>
        </w:trPr>
        <w:tc>
          <w:tcPr>
            <w:tcW w:w="1526" w:type="dxa"/>
            <w:vMerge w:val="restart"/>
            <w:tcBorders>
              <w:left w:val="single" w:color="000000" w:sz="4" w:space="0"/>
              <w:bottom w:val="single" w:color="000000" w:sz="4" w:space="0"/>
              <w:right w:val="single" w:color="000000" w:sz="4" w:space="0"/>
            </w:tcBorders>
          </w:tcPr>
          <w:p>
            <w:pPr>
              <w:pStyle w:val="17"/>
              <w:spacing w:before="9"/>
              <w:rPr>
                <w:b/>
                <w:sz w:val="24"/>
              </w:rPr>
            </w:pPr>
          </w:p>
          <w:p>
            <w:pPr>
              <w:pStyle w:val="17"/>
              <w:spacing w:before="1"/>
              <w:ind w:left="109" w:right="100"/>
              <w:jc w:val="center"/>
              <w:rPr>
                <w:b/>
                <w:sz w:val="21"/>
              </w:rPr>
            </w:pPr>
            <w:r>
              <w:rPr>
                <w:b/>
                <w:sz w:val="21"/>
              </w:rPr>
              <w:t>校内专业</w:t>
            </w:r>
          </w:p>
          <w:p>
            <w:pPr>
              <w:pStyle w:val="17"/>
              <w:spacing w:before="2"/>
              <w:ind w:left="110" w:right="100"/>
              <w:jc w:val="center"/>
              <w:rPr>
                <w:b/>
                <w:sz w:val="21"/>
              </w:rPr>
            </w:pPr>
            <w:r>
              <w:rPr>
                <w:b/>
                <w:sz w:val="21"/>
              </w:rPr>
              <w:t>（大类）名称</w:t>
            </w:r>
          </w:p>
        </w:tc>
        <w:tc>
          <w:tcPr>
            <w:tcW w:w="1557" w:type="dxa"/>
            <w:vMerge w:val="restart"/>
            <w:tcBorders>
              <w:left w:val="single" w:color="000000" w:sz="4" w:space="0"/>
              <w:bottom w:val="single" w:color="000000" w:sz="4" w:space="0"/>
              <w:right w:val="single" w:color="000000" w:sz="4" w:space="0"/>
            </w:tcBorders>
          </w:tcPr>
          <w:p>
            <w:pPr>
              <w:pStyle w:val="17"/>
              <w:spacing w:before="9"/>
              <w:rPr>
                <w:b/>
                <w:sz w:val="24"/>
              </w:rPr>
            </w:pPr>
          </w:p>
          <w:p>
            <w:pPr>
              <w:pStyle w:val="17"/>
              <w:spacing w:before="1"/>
              <w:ind w:left="127" w:right="114"/>
              <w:jc w:val="center"/>
              <w:rPr>
                <w:b/>
                <w:sz w:val="21"/>
              </w:rPr>
            </w:pPr>
            <w:r>
              <w:rPr>
                <w:b/>
                <w:sz w:val="21"/>
              </w:rPr>
              <w:t>校内专业</w:t>
            </w:r>
          </w:p>
          <w:p>
            <w:pPr>
              <w:pStyle w:val="17"/>
              <w:spacing w:before="2"/>
              <w:ind w:left="127" w:right="114"/>
              <w:jc w:val="center"/>
              <w:rPr>
                <w:b/>
                <w:sz w:val="21"/>
              </w:rPr>
            </w:pPr>
            <w:r>
              <w:rPr>
                <w:b/>
                <w:sz w:val="21"/>
              </w:rPr>
              <w:t>（大类）代码</w:t>
            </w:r>
          </w:p>
        </w:tc>
        <w:tc>
          <w:tcPr>
            <w:tcW w:w="794"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5"/>
              </w:rPr>
            </w:pPr>
          </w:p>
          <w:p>
            <w:pPr>
              <w:pStyle w:val="17"/>
              <w:ind w:left="185"/>
              <w:rPr>
                <w:b/>
                <w:sz w:val="21"/>
              </w:rPr>
            </w:pPr>
            <w:r>
              <w:rPr>
                <w:b/>
                <w:sz w:val="21"/>
              </w:rPr>
              <w:t>省份</w:t>
            </w:r>
          </w:p>
        </w:tc>
        <w:tc>
          <w:tcPr>
            <w:tcW w:w="918"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5"/>
              </w:rPr>
            </w:pPr>
          </w:p>
          <w:p>
            <w:pPr>
              <w:pStyle w:val="17"/>
              <w:ind w:left="248"/>
              <w:rPr>
                <w:b/>
                <w:sz w:val="21"/>
              </w:rPr>
            </w:pPr>
            <w:r>
              <w:rPr>
                <w:b/>
                <w:sz w:val="21"/>
              </w:rPr>
              <w:t>批次</w:t>
            </w:r>
          </w:p>
        </w:tc>
        <w:tc>
          <w:tcPr>
            <w:tcW w:w="1208" w:type="dxa"/>
            <w:vMerge w:val="restart"/>
            <w:tcBorders>
              <w:left w:val="single" w:color="000000" w:sz="4" w:space="0"/>
              <w:bottom w:val="single" w:color="000000" w:sz="4" w:space="0"/>
              <w:right w:val="single" w:color="000000" w:sz="4" w:space="0"/>
            </w:tcBorders>
          </w:tcPr>
          <w:p>
            <w:pPr>
              <w:pStyle w:val="17"/>
              <w:spacing w:before="9"/>
              <w:rPr>
                <w:b/>
                <w:sz w:val="24"/>
              </w:rPr>
            </w:pPr>
          </w:p>
          <w:p>
            <w:pPr>
              <w:pStyle w:val="17"/>
              <w:spacing w:before="1" w:line="242" w:lineRule="auto"/>
              <w:ind w:left="502" w:right="163" w:hanging="315"/>
              <w:rPr>
                <w:b/>
                <w:sz w:val="21"/>
              </w:rPr>
            </w:pPr>
            <w:r>
              <w:rPr>
                <w:b/>
                <w:sz w:val="21"/>
              </w:rPr>
              <w:t>招生计划数</w:t>
            </w:r>
          </w:p>
        </w:tc>
        <w:tc>
          <w:tcPr>
            <w:tcW w:w="1062" w:type="dxa"/>
            <w:vMerge w:val="restart"/>
            <w:tcBorders>
              <w:left w:val="single" w:color="000000" w:sz="4" w:space="0"/>
              <w:bottom w:val="single" w:color="000000" w:sz="4" w:space="0"/>
              <w:right w:val="single" w:color="000000" w:sz="4" w:space="0"/>
            </w:tcBorders>
          </w:tcPr>
          <w:p>
            <w:pPr>
              <w:pStyle w:val="17"/>
              <w:spacing w:before="9"/>
              <w:rPr>
                <w:b/>
                <w:sz w:val="24"/>
              </w:rPr>
            </w:pPr>
          </w:p>
          <w:p>
            <w:pPr>
              <w:pStyle w:val="17"/>
              <w:spacing w:before="1" w:line="242" w:lineRule="auto"/>
              <w:ind w:left="429" w:right="90" w:hanging="315"/>
              <w:rPr>
                <w:b/>
                <w:sz w:val="21"/>
              </w:rPr>
            </w:pPr>
            <w:r>
              <w:rPr>
                <w:b/>
                <w:sz w:val="21"/>
              </w:rPr>
              <w:t>实际录取数</w:t>
            </w:r>
          </w:p>
        </w:tc>
        <w:tc>
          <w:tcPr>
            <w:tcW w:w="1239" w:type="dxa"/>
            <w:vMerge w:val="restart"/>
            <w:tcBorders>
              <w:left w:val="single" w:color="000000" w:sz="4" w:space="0"/>
              <w:bottom w:val="single" w:color="000000" w:sz="4" w:space="0"/>
              <w:right w:val="single" w:color="000000" w:sz="4" w:space="0"/>
            </w:tcBorders>
          </w:tcPr>
          <w:p>
            <w:pPr>
              <w:pStyle w:val="17"/>
              <w:spacing w:before="1"/>
              <w:rPr>
                <w:b/>
                <w:sz w:val="14"/>
              </w:rPr>
            </w:pPr>
          </w:p>
          <w:p>
            <w:pPr>
              <w:pStyle w:val="17"/>
              <w:spacing w:line="242" w:lineRule="auto"/>
              <w:ind w:left="205" w:right="176"/>
              <w:jc w:val="center"/>
              <w:rPr>
                <w:b/>
                <w:sz w:val="21"/>
              </w:rPr>
            </w:pPr>
            <w:r>
              <w:rPr>
                <w:b/>
                <w:sz w:val="21"/>
              </w:rPr>
              <w:t>第一志愿专业录取数</w:t>
            </w:r>
          </w:p>
        </w:tc>
        <w:tc>
          <w:tcPr>
            <w:tcW w:w="1009" w:type="dxa"/>
            <w:vMerge w:val="restart"/>
            <w:tcBorders>
              <w:left w:val="single" w:color="000000" w:sz="4" w:space="0"/>
              <w:bottom w:val="single" w:color="000000" w:sz="4" w:space="0"/>
              <w:right w:val="single" w:color="000000" w:sz="4" w:space="0"/>
            </w:tcBorders>
          </w:tcPr>
          <w:p>
            <w:pPr>
              <w:pStyle w:val="17"/>
              <w:spacing w:before="9"/>
              <w:rPr>
                <w:b/>
                <w:sz w:val="24"/>
              </w:rPr>
            </w:pPr>
          </w:p>
          <w:p>
            <w:pPr>
              <w:pStyle w:val="17"/>
              <w:spacing w:before="1" w:line="242" w:lineRule="auto"/>
              <w:ind w:left="195" w:right="168"/>
              <w:rPr>
                <w:b/>
                <w:sz w:val="21"/>
              </w:rPr>
            </w:pPr>
            <w:r>
              <w:rPr>
                <w:b/>
                <w:sz w:val="21"/>
              </w:rPr>
              <w:t>实际报到人数</w:t>
            </w:r>
          </w:p>
        </w:tc>
        <w:tc>
          <w:tcPr>
            <w:tcW w:w="3030" w:type="dxa"/>
            <w:gridSpan w:val="3"/>
            <w:tcBorders>
              <w:left w:val="single" w:color="000000" w:sz="4" w:space="0"/>
              <w:bottom w:val="single" w:color="000000" w:sz="4" w:space="0"/>
              <w:right w:val="single" w:color="000000" w:sz="4" w:space="0"/>
            </w:tcBorders>
          </w:tcPr>
          <w:p>
            <w:pPr>
              <w:pStyle w:val="17"/>
              <w:spacing w:before="156"/>
              <w:ind w:left="117" w:right="-29"/>
              <w:rPr>
                <w:b/>
                <w:sz w:val="21"/>
              </w:rPr>
            </w:pPr>
            <w:r>
              <w:rPr>
                <w:b/>
                <w:spacing w:val="-4"/>
                <w:sz w:val="21"/>
              </w:rPr>
              <w:t>当年本专业录取平均分数</w:t>
            </w:r>
            <w:r>
              <w:rPr>
                <w:b/>
                <w:sz w:val="21"/>
              </w:rPr>
              <w:t>（分）</w:t>
            </w:r>
          </w:p>
        </w:tc>
        <w:tc>
          <w:tcPr>
            <w:tcW w:w="838"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5"/>
              <w:rPr>
                <w:b/>
                <w:sz w:val="15"/>
              </w:rPr>
            </w:pPr>
          </w:p>
          <w:p>
            <w:pPr>
              <w:pStyle w:val="17"/>
              <w:ind w:left="222"/>
              <w:rPr>
                <w:b/>
                <w:sz w:val="21"/>
              </w:rPr>
            </w:pPr>
            <w:r>
              <w:rPr>
                <w:b/>
                <w:sz w:val="21"/>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82" w:hRule="atLeast"/>
        </w:trPr>
        <w:tc>
          <w:tcPr>
            <w:tcW w:w="1526" w:type="dxa"/>
            <w:vMerge w:val="continue"/>
            <w:tcBorders>
              <w:top w:val="nil"/>
              <w:left w:val="single" w:color="000000" w:sz="4" w:space="0"/>
              <w:bottom w:val="single" w:color="000000" w:sz="4" w:space="0"/>
              <w:right w:val="single" w:color="000000" w:sz="4" w:space="0"/>
            </w:tcBorders>
          </w:tcPr>
          <w:p>
            <w:pPr>
              <w:rPr>
                <w:sz w:val="2"/>
                <w:szCs w:val="2"/>
              </w:rPr>
            </w:pPr>
          </w:p>
        </w:tc>
        <w:tc>
          <w:tcPr>
            <w:tcW w:w="1557" w:type="dxa"/>
            <w:vMerge w:val="continue"/>
            <w:tcBorders>
              <w:top w:val="nil"/>
              <w:left w:val="single" w:color="000000" w:sz="4" w:space="0"/>
              <w:bottom w:val="single" w:color="000000" w:sz="4" w:space="0"/>
              <w:right w:val="single" w:color="000000" w:sz="4" w:space="0"/>
            </w:tcBorders>
          </w:tcPr>
          <w:p>
            <w:pPr>
              <w:rPr>
                <w:sz w:val="2"/>
                <w:szCs w:val="2"/>
              </w:rPr>
            </w:pPr>
          </w:p>
        </w:tc>
        <w:tc>
          <w:tcPr>
            <w:tcW w:w="794" w:type="dxa"/>
            <w:vMerge w:val="continue"/>
            <w:tcBorders>
              <w:top w:val="nil"/>
              <w:left w:val="single" w:color="000000" w:sz="4" w:space="0"/>
              <w:bottom w:val="single" w:color="000000" w:sz="4" w:space="0"/>
              <w:right w:val="single" w:color="000000" w:sz="4" w:space="0"/>
            </w:tcBorders>
          </w:tcPr>
          <w:p>
            <w:pPr>
              <w:rPr>
                <w:sz w:val="2"/>
                <w:szCs w:val="2"/>
              </w:rPr>
            </w:pPr>
          </w:p>
        </w:tc>
        <w:tc>
          <w:tcPr>
            <w:tcW w:w="918" w:type="dxa"/>
            <w:vMerge w:val="continue"/>
            <w:tcBorders>
              <w:top w:val="nil"/>
              <w:left w:val="single" w:color="000000" w:sz="4" w:space="0"/>
              <w:bottom w:val="single" w:color="000000" w:sz="4" w:space="0"/>
              <w:right w:val="single" w:color="000000" w:sz="4" w:space="0"/>
            </w:tcBorders>
          </w:tcPr>
          <w:p>
            <w:pPr>
              <w:rPr>
                <w:sz w:val="2"/>
                <w:szCs w:val="2"/>
              </w:rPr>
            </w:pPr>
          </w:p>
        </w:tc>
        <w:tc>
          <w:tcPr>
            <w:tcW w:w="1208" w:type="dxa"/>
            <w:vMerge w:val="continue"/>
            <w:tcBorders>
              <w:top w:val="nil"/>
              <w:left w:val="single" w:color="000000" w:sz="4" w:space="0"/>
              <w:bottom w:val="single" w:color="000000" w:sz="4" w:space="0"/>
              <w:right w:val="single" w:color="000000" w:sz="4" w:space="0"/>
            </w:tcBorders>
          </w:tcPr>
          <w:p>
            <w:pPr>
              <w:rPr>
                <w:sz w:val="2"/>
                <w:szCs w:val="2"/>
              </w:rPr>
            </w:pPr>
          </w:p>
        </w:tc>
        <w:tc>
          <w:tcPr>
            <w:tcW w:w="1062" w:type="dxa"/>
            <w:vMerge w:val="continue"/>
            <w:tcBorders>
              <w:top w:val="nil"/>
              <w:left w:val="single" w:color="000000" w:sz="4" w:space="0"/>
              <w:bottom w:val="single" w:color="000000" w:sz="4" w:space="0"/>
              <w:right w:val="single" w:color="000000" w:sz="4" w:space="0"/>
            </w:tcBorders>
          </w:tcPr>
          <w:p>
            <w:pPr>
              <w:rPr>
                <w:sz w:val="2"/>
                <w:szCs w:val="2"/>
              </w:rPr>
            </w:pPr>
          </w:p>
        </w:tc>
        <w:tc>
          <w:tcPr>
            <w:tcW w:w="1239" w:type="dxa"/>
            <w:vMerge w:val="continue"/>
            <w:tcBorders>
              <w:top w:val="nil"/>
              <w:left w:val="single" w:color="000000" w:sz="4" w:space="0"/>
              <w:bottom w:val="single" w:color="000000" w:sz="4" w:space="0"/>
              <w:right w:val="single" w:color="000000" w:sz="4" w:space="0"/>
            </w:tcBorders>
          </w:tcPr>
          <w:p>
            <w:pPr>
              <w:rPr>
                <w:sz w:val="2"/>
                <w:szCs w:val="2"/>
              </w:rPr>
            </w:pPr>
          </w:p>
        </w:tc>
        <w:tc>
          <w:tcPr>
            <w:tcW w:w="1009" w:type="dxa"/>
            <w:vMerge w:val="continue"/>
            <w:tcBorders>
              <w:top w:val="nil"/>
              <w:left w:val="single" w:color="000000" w:sz="4" w:space="0"/>
              <w:bottom w:val="single" w:color="000000" w:sz="4" w:space="0"/>
              <w:right w:val="single" w:color="000000" w:sz="4" w:space="0"/>
            </w:tcBorders>
          </w:tcPr>
          <w:p>
            <w:pPr>
              <w:rPr>
                <w:sz w:val="2"/>
                <w:szCs w:val="2"/>
              </w:rPr>
            </w:pPr>
          </w:p>
        </w:tc>
        <w:tc>
          <w:tcPr>
            <w:tcW w:w="842" w:type="dxa"/>
            <w:tcBorders>
              <w:top w:val="single" w:color="000000" w:sz="4" w:space="0"/>
              <w:left w:val="single" w:color="000000" w:sz="4" w:space="0"/>
              <w:bottom w:val="single" w:color="000000" w:sz="4" w:space="0"/>
              <w:right w:val="single" w:color="000000" w:sz="4" w:space="0"/>
            </w:tcBorders>
          </w:tcPr>
          <w:p>
            <w:pPr>
              <w:pStyle w:val="17"/>
              <w:spacing w:before="157"/>
              <w:ind w:left="26"/>
              <w:jc w:val="center"/>
              <w:rPr>
                <w:b/>
                <w:sz w:val="21"/>
              </w:rPr>
            </w:pPr>
            <w:r>
              <w:rPr>
                <w:b/>
                <w:w w:val="100"/>
                <w:sz w:val="21"/>
              </w:rPr>
              <w:t>文</w:t>
            </w:r>
          </w:p>
        </w:tc>
        <w:tc>
          <w:tcPr>
            <w:tcW w:w="841" w:type="dxa"/>
            <w:tcBorders>
              <w:top w:val="single" w:color="000000" w:sz="4" w:space="0"/>
              <w:left w:val="single" w:color="000000" w:sz="4" w:space="0"/>
              <w:bottom w:val="single" w:color="000000" w:sz="4" w:space="0"/>
              <w:right w:val="single" w:color="000000" w:sz="4" w:space="0"/>
            </w:tcBorders>
          </w:tcPr>
          <w:p>
            <w:pPr>
              <w:pStyle w:val="17"/>
              <w:spacing w:before="157"/>
              <w:ind w:left="29"/>
              <w:jc w:val="center"/>
              <w:rPr>
                <w:b/>
                <w:sz w:val="21"/>
              </w:rPr>
            </w:pPr>
            <w:r>
              <w:rPr>
                <w:b/>
                <w:w w:val="100"/>
                <w:sz w:val="21"/>
              </w:rPr>
              <w:t>理</w:t>
            </w:r>
          </w:p>
        </w:tc>
        <w:tc>
          <w:tcPr>
            <w:tcW w:w="1347" w:type="dxa"/>
            <w:tcBorders>
              <w:top w:val="single" w:color="000000" w:sz="4" w:space="0"/>
              <w:left w:val="single" w:color="000000" w:sz="4" w:space="0"/>
              <w:bottom w:val="single" w:color="000000" w:sz="4" w:space="0"/>
              <w:right w:val="single" w:color="000000" w:sz="4" w:space="0"/>
            </w:tcBorders>
          </w:tcPr>
          <w:p>
            <w:pPr>
              <w:pStyle w:val="17"/>
              <w:spacing w:before="157"/>
              <w:ind w:left="263"/>
              <w:rPr>
                <w:b/>
                <w:sz w:val="21"/>
              </w:rPr>
            </w:pPr>
            <w:r>
              <w:rPr>
                <w:b/>
                <w:sz w:val="21"/>
              </w:rPr>
              <w:t>不分文理</w:t>
            </w:r>
          </w:p>
        </w:tc>
        <w:tc>
          <w:tcPr>
            <w:tcW w:w="838"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82" w:hRule="atLeast"/>
        </w:trPr>
        <w:tc>
          <w:tcPr>
            <w:tcW w:w="1526" w:type="dxa"/>
            <w:tcBorders>
              <w:top w:val="single" w:color="000000" w:sz="4" w:space="0"/>
              <w:left w:val="single" w:color="000000" w:sz="4" w:space="0"/>
              <w:right w:val="single" w:color="000000" w:sz="4" w:space="0"/>
            </w:tcBorders>
          </w:tcPr>
          <w:p>
            <w:pPr>
              <w:pStyle w:val="17"/>
              <w:rPr>
                <w:rFonts w:ascii="Times New Roman"/>
                <w:sz w:val="20"/>
              </w:rPr>
            </w:pPr>
          </w:p>
        </w:tc>
        <w:tc>
          <w:tcPr>
            <w:tcW w:w="1557" w:type="dxa"/>
            <w:tcBorders>
              <w:top w:val="single" w:color="000000" w:sz="4" w:space="0"/>
              <w:left w:val="single" w:color="000000" w:sz="4" w:space="0"/>
              <w:right w:val="single" w:color="000000" w:sz="4" w:space="0"/>
            </w:tcBorders>
          </w:tcPr>
          <w:p>
            <w:pPr>
              <w:pStyle w:val="17"/>
              <w:rPr>
                <w:rFonts w:ascii="Times New Roman"/>
                <w:sz w:val="20"/>
              </w:rPr>
            </w:pPr>
          </w:p>
        </w:tc>
        <w:tc>
          <w:tcPr>
            <w:tcW w:w="794" w:type="dxa"/>
            <w:tcBorders>
              <w:top w:val="single" w:color="000000" w:sz="4" w:space="0"/>
              <w:left w:val="single" w:color="000000" w:sz="4" w:space="0"/>
              <w:right w:val="single" w:color="000000" w:sz="4" w:space="0"/>
            </w:tcBorders>
          </w:tcPr>
          <w:p>
            <w:pPr>
              <w:pStyle w:val="17"/>
              <w:rPr>
                <w:rFonts w:ascii="Times New Roman"/>
                <w:sz w:val="20"/>
              </w:rPr>
            </w:pPr>
          </w:p>
        </w:tc>
        <w:tc>
          <w:tcPr>
            <w:tcW w:w="918" w:type="dxa"/>
            <w:tcBorders>
              <w:top w:val="single" w:color="000000" w:sz="4" w:space="0"/>
              <w:left w:val="single" w:color="000000" w:sz="4" w:space="0"/>
              <w:right w:val="single" w:color="000000" w:sz="4" w:space="0"/>
            </w:tcBorders>
          </w:tcPr>
          <w:p>
            <w:pPr>
              <w:pStyle w:val="17"/>
              <w:rPr>
                <w:rFonts w:ascii="Times New Roman"/>
                <w:sz w:val="20"/>
              </w:rPr>
            </w:pPr>
          </w:p>
        </w:tc>
        <w:tc>
          <w:tcPr>
            <w:tcW w:w="1208" w:type="dxa"/>
            <w:tcBorders>
              <w:top w:val="single" w:color="000000" w:sz="4" w:space="0"/>
              <w:left w:val="single" w:color="000000" w:sz="4" w:space="0"/>
              <w:right w:val="single" w:color="000000" w:sz="4" w:space="0"/>
            </w:tcBorders>
          </w:tcPr>
          <w:p>
            <w:pPr>
              <w:pStyle w:val="17"/>
              <w:rPr>
                <w:rFonts w:ascii="Times New Roman"/>
                <w:sz w:val="20"/>
              </w:rPr>
            </w:pPr>
          </w:p>
        </w:tc>
        <w:tc>
          <w:tcPr>
            <w:tcW w:w="1062" w:type="dxa"/>
            <w:tcBorders>
              <w:top w:val="single" w:color="000000" w:sz="4" w:space="0"/>
              <w:left w:val="single" w:color="000000" w:sz="4" w:space="0"/>
              <w:right w:val="single" w:color="000000" w:sz="4" w:space="0"/>
            </w:tcBorders>
          </w:tcPr>
          <w:p>
            <w:pPr>
              <w:pStyle w:val="17"/>
              <w:rPr>
                <w:rFonts w:ascii="Times New Roman"/>
                <w:sz w:val="20"/>
              </w:rPr>
            </w:pPr>
          </w:p>
        </w:tc>
        <w:tc>
          <w:tcPr>
            <w:tcW w:w="1239" w:type="dxa"/>
            <w:tcBorders>
              <w:top w:val="single" w:color="000000" w:sz="4" w:space="0"/>
              <w:left w:val="single" w:color="000000" w:sz="4" w:space="0"/>
              <w:right w:val="single" w:color="000000" w:sz="4" w:space="0"/>
            </w:tcBorders>
          </w:tcPr>
          <w:p>
            <w:pPr>
              <w:pStyle w:val="17"/>
              <w:rPr>
                <w:rFonts w:ascii="Times New Roman"/>
                <w:sz w:val="20"/>
              </w:rPr>
            </w:pPr>
          </w:p>
        </w:tc>
        <w:tc>
          <w:tcPr>
            <w:tcW w:w="1009" w:type="dxa"/>
            <w:tcBorders>
              <w:top w:val="single" w:color="000000" w:sz="4" w:space="0"/>
              <w:left w:val="single" w:color="000000" w:sz="4" w:space="0"/>
              <w:right w:val="single" w:color="000000" w:sz="4" w:space="0"/>
            </w:tcBorders>
          </w:tcPr>
          <w:p>
            <w:pPr>
              <w:pStyle w:val="17"/>
              <w:rPr>
                <w:rFonts w:ascii="Times New Roman"/>
                <w:sz w:val="20"/>
              </w:rPr>
            </w:pPr>
          </w:p>
        </w:tc>
        <w:tc>
          <w:tcPr>
            <w:tcW w:w="842" w:type="dxa"/>
            <w:tcBorders>
              <w:top w:val="single" w:color="000000" w:sz="4" w:space="0"/>
              <w:left w:val="single" w:color="000000" w:sz="4" w:space="0"/>
              <w:right w:val="single" w:color="000000" w:sz="4" w:space="0"/>
            </w:tcBorders>
          </w:tcPr>
          <w:p>
            <w:pPr>
              <w:pStyle w:val="17"/>
              <w:rPr>
                <w:rFonts w:ascii="Times New Roman"/>
                <w:sz w:val="20"/>
              </w:rPr>
            </w:pPr>
          </w:p>
        </w:tc>
        <w:tc>
          <w:tcPr>
            <w:tcW w:w="841" w:type="dxa"/>
            <w:tcBorders>
              <w:top w:val="single" w:color="000000" w:sz="4" w:space="0"/>
              <w:left w:val="single" w:color="000000" w:sz="4" w:space="0"/>
              <w:right w:val="single" w:color="000000" w:sz="4" w:space="0"/>
            </w:tcBorders>
          </w:tcPr>
          <w:p>
            <w:pPr>
              <w:pStyle w:val="17"/>
              <w:rPr>
                <w:rFonts w:ascii="Times New Roman"/>
                <w:sz w:val="20"/>
              </w:rPr>
            </w:pPr>
          </w:p>
        </w:tc>
        <w:tc>
          <w:tcPr>
            <w:tcW w:w="1347" w:type="dxa"/>
            <w:tcBorders>
              <w:top w:val="single" w:color="000000" w:sz="4" w:space="0"/>
              <w:left w:val="single" w:color="000000" w:sz="4" w:space="0"/>
              <w:right w:val="single" w:color="000000" w:sz="4" w:space="0"/>
            </w:tcBorders>
          </w:tcPr>
          <w:p>
            <w:pPr>
              <w:pStyle w:val="17"/>
              <w:rPr>
                <w:rFonts w:ascii="Times New Roman"/>
                <w:sz w:val="20"/>
              </w:rPr>
            </w:pPr>
          </w:p>
        </w:tc>
        <w:tc>
          <w:tcPr>
            <w:tcW w:w="838"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5"/>
        <w:rPr>
          <w:b/>
          <w:sz w:val="28"/>
        </w:rPr>
      </w:pPr>
    </w:p>
    <w:p>
      <w:pPr>
        <w:pStyle w:val="8"/>
      </w:pPr>
      <w:r>
        <w:t>指标解释：</w:t>
      </w:r>
    </w:p>
    <w:p>
      <w:pPr>
        <w:pStyle w:val="9"/>
        <w:spacing w:before="139" w:line="367" w:lineRule="auto"/>
        <w:ind w:left="420" w:right="1941"/>
      </w:pPr>
      <w:r>
        <w:rPr>
          <w:b/>
        </w:rPr>
        <w:t>批次：</w:t>
      </w:r>
      <w:r>
        <w:t>选择春季招生、提前批招生、</w:t>
      </w:r>
      <w:r>
        <w:rPr>
          <w:shd w:val="clear" w:color="auto" w:fill="FFFF00"/>
        </w:rPr>
        <w:t>本科批招生</w:t>
      </w:r>
      <w:r>
        <w:t>、第一批次招生、第二批次招生</w:t>
      </w:r>
      <w:r>
        <w:rPr>
          <w:rFonts w:ascii="Times New Roman" w:eastAsia="Times New Roman"/>
        </w:rPr>
        <w:t>A</w:t>
      </w:r>
      <w:r>
        <w:t>、第二批次招生</w:t>
      </w:r>
      <w:r>
        <w:rPr>
          <w:rFonts w:ascii="Times New Roman" w:eastAsia="Times New Roman"/>
        </w:rPr>
        <w:t>B</w:t>
      </w:r>
      <w:r>
        <w:t xml:space="preserve">、第三批次招生 </w:t>
      </w:r>
      <w:r>
        <w:rPr>
          <w:rFonts w:ascii="Times New Roman" w:eastAsia="Times New Roman"/>
        </w:rPr>
        <w:t>A</w:t>
      </w:r>
      <w:r>
        <w:t>、第三批次招生</w:t>
      </w:r>
      <w:r>
        <w:rPr>
          <w:rFonts w:ascii="Times New Roman" w:eastAsia="Times New Roman"/>
        </w:rPr>
        <w:t>B</w:t>
      </w:r>
      <w:r>
        <w:t>。</w:t>
      </w:r>
      <w:r>
        <w:rPr>
          <w:b/>
        </w:rPr>
        <w:t>招生计划数</w:t>
      </w:r>
      <w:r>
        <w:t>：指该专业本学年经国家或地方教育主管部门批准的招生计划中的新生数。</w:t>
      </w:r>
    </w:p>
    <w:p>
      <w:pPr>
        <w:spacing w:before="0" w:line="364" w:lineRule="auto"/>
        <w:ind w:left="420" w:right="8407" w:firstLine="0"/>
        <w:jc w:val="left"/>
        <w:rPr>
          <w:sz w:val="21"/>
        </w:rPr>
      </w:pPr>
      <w:r>
        <w:rPr>
          <w:b/>
          <w:sz w:val="21"/>
        </w:rPr>
        <w:t>实际录取数</w:t>
      </w:r>
      <w:r>
        <w:rPr>
          <w:spacing w:val="-3"/>
          <w:sz w:val="21"/>
        </w:rPr>
        <w:t>：指该专业本学年在新生录取工作中实际录取的学生数。</w:t>
      </w:r>
      <w:r>
        <w:rPr>
          <w:b/>
          <w:spacing w:val="-3"/>
          <w:sz w:val="21"/>
        </w:rPr>
        <w:t>第一志愿专业：</w:t>
      </w:r>
      <w:r>
        <w:rPr>
          <w:spacing w:val="-3"/>
          <w:sz w:val="21"/>
        </w:rPr>
        <w:t xml:space="preserve">是指将该专业作为学生报考本校的专业第一志愿。 </w:t>
      </w:r>
      <w:r>
        <w:rPr>
          <w:b/>
          <w:spacing w:val="-3"/>
          <w:sz w:val="21"/>
        </w:rPr>
        <w:t>实际报到数</w:t>
      </w:r>
      <w:r>
        <w:rPr>
          <w:spacing w:val="-3"/>
          <w:sz w:val="21"/>
        </w:rPr>
        <w:t>：指该专业本学年新生实际报到的学生数。</w:t>
      </w:r>
    </w:p>
    <w:p>
      <w:pPr>
        <w:spacing w:before="0" w:line="267" w:lineRule="exact"/>
        <w:ind w:left="420" w:right="0" w:firstLine="0"/>
        <w:jc w:val="left"/>
        <w:rPr>
          <w:sz w:val="21"/>
        </w:rPr>
      </w:pPr>
      <w:r>
        <w:rPr>
          <w:b/>
          <w:sz w:val="21"/>
        </w:rPr>
        <w:t>当年本专业录取平均分数</w:t>
      </w:r>
      <w:r>
        <w:rPr>
          <w:sz w:val="21"/>
        </w:rPr>
        <w:t>：指学校当年在该省该专业录取新生的平均录取分数。（不考虑特殊类型招生情况）</w:t>
      </w:r>
    </w:p>
    <w:p>
      <w:pPr>
        <w:pStyle w:val="8"/>
        <w:spacing w:before="136"/>
      </w:pPr>
      <w:r>
        <w:t>注：招生计划数、实际录取数、实际报道数均为专业（大类）在各省份招生总数，当年本专业录取平均分数在计算时不包含专项学生。</w:t>
      </w:r>
    </w:p>
    <w:p>
      <w:pPr>
        <w:spacing w:before="2"/>
        <w:ind w:left="420" w:right="0" w:firstLine="0"/>
        <w:jc w:val="left"/>
        <w:rPr>
          <w:b/>
          <w:sz w:val="21"/>
        </w:rPr>
      </w:pPr>
      <w:r>
        <w:rPr>
          <w:rFonts w:ascii="Times New Roman" w:eastAsia="Times New Roman"/>
          <w:b/>
          <w:sz w:val="21"/>
        </w:rPr>
        <w:t>*</w:t>
      </w:r>
      <w:r>
        <w:rPr>
          <w:b/>
          <w:sz w:val="21"/>
        </w:rPr>
        <w:t>校验关系</w:t>
      </w:r>
    </w:p>
    <w:p>
      <w:pPr>
        <w:pStyle w:val="9"/>
        <w:spacing w:before="1"/>
        <w:rPr>
          <w:b/>
          <w:sz w:val="19"/>
        </w:rPr>
      </w:pPr>
    </w:p>
    <w:p>
      <w:pPr>
        <w:spacing w:before="0"/>
        <w:ind w:left="420" w:right="0" w:firstLine="0"/>
        <w:jc w:val="left"/>
        <w:rPr>
          <w:b/>
          <w:sz w:val="21"/>
        </w:rPr>
      </w:pPr>
      <w:r>
        <w:rPr>
          <w:b/>
          <w:sz w:val="21"/>
        </w:rPr>
        <w:t>表内校验：</w:t>
      </w:r>
    </w:p>
    <w:p>
      <w:pPr>
        <w:pStyle w:val="16"/>
        <w:numPr>
          <w:ilvl w:val="0"/>
          <w:numId w:val="54"/>
        </w:numPr>
        <w:tabs>
          <w:tab w:val="left" w:pos="1003"/>
        </w:tabs>
        <w:spacing w:before="27" w:after="0" w:line="240" w:lineRule="auto"/>
        <w:ind w:left="1002" w:right="0" w:hanging="163"/>
        <w:jc w:val="left"/>
        <w:rPr>
          <w:sz w:val="21"/>
        </w:rPr>
      </w:pPr>
      <w:r>
        <w:rPr>
          <w:spacing w:val="-3"/>
          <w:sz w:val="21"/>
        </w:rPr>
        <w:t>整行数据不重复；</w:t>
      </w:r>
    </w:p>
    <w:p>
      <w:pPr>
        <w:spacing w:after="0" w:line="240" w:lineRule="auto"/>
        <w:jc w:val="left"/>
        <w:rPr>
          <w:sz w:val="21"/>
        </w:rPr>
        <w:sectPr>
          <w:pgSz w:w="16840" w:h="11910" w:orient="landscape"/>
          <w:pgMar w:top="1100" w:right="320" w:bottom="1180" w:left="1380" w:header="0" w:footer="990" w:gutter="0"/>
        </w:sectPr>
      </w:pPr>
    </w:p>
    <w:p>
      <w:pPr>
        <w:pStyle w:val="9"/>
        <w:spacing w:before="6"/>
      </w:pPr>
    </w:p>
    <w:p>
      <w:pPr>
        <w:pStyle w:val="16"/>
        <w:numPr>
          <w:ilvl w:val="0"/>
          <w:numId w:val="54"/>
        </w:numPr>
        <w:tabs>
          <w:tab w:val="left" w:pos="1003"/>
        </w:tabs>
        <w:spacing w:before="81" w:after="0" w:line="259" w:lineRule="auto"/>
        <w:ind w:left="420" w:right="10866" w:firstLine="419"/>
        <w:jc w:val="left"/>
        <w:rPr>
          <w:b/>
          <w:sz w:val="21"/>
        </w:rPr>
      </w:pPr>
      <w:r>
        <w:rPr>
          <w:spacing w:val="-3"/>
          <w:sz w:val="21"/>
        </w:rPr>
        <w:t>第一志愿专业录取数</w:t>
      </w:r>
      <w:r>
        <w:rPr>
          <w:rFonts w:ascii="Arial" w:hAnsi="Arial" w:eastAsia="Arial"/>
          <w:sz w:val="21"/>
        </w:rPr>
        <w:t>≤</w:t>
      </w:r>
      <w:r>
        <w:rPr>
          <w:spacing w:val="-3"/>
          <w:sz w:val="21"/>
        </w:rPr>
        <w:t>实际录取数。</w:t>
      </w:r>
      <w:r>
        <w:rPr>
          <w:b/>
          <w:spacing w:val="-3"/>
          <w:sz w:val="21"/>
        </w:rPr>
        <w:t>表间校验：</w:t>
      </w:r>
    </w:p>
    <w:p>
      <w:pPr>
        <w:pStyle w:val="9"/>
        <w:spacing w:before="7"/>
        <w:rPr>
          <w:b/>
          <w:sz w:val="24"/>
        </w:rPr>
      </w:pPr>
    </w:p>
    <w:p>
      <w:pPr>
        <w:pStyle w:val="9"/>
        <w:ind w:left="840"/>
      </w:pPr>
      <w:r>
        <w:rPr>
          <w:rFonts w:ascii="Calibri" w:eastAsia="Calibri"/>
        </w:rPr>
        <w:t>1.</w:t>
      </w:r>
      <w:r>
        <w:rPr>
          <w:spacing w:val="-3"/>
        </w:rPr>
        <w:t>实际录取数之和</w:t>
      </w:r>
      <w:r>
        <w:rPr>
          <w:rFonts w:ascii="Calibri" w:eastAsia="Calibri"/>
        </w:rPr>
        <w:t>=6-3-1</w:t>
      </w:r>
      <w:r>
        <w:rPr>
          <w:rFonts w:ascii="Calibri" w:eastAsia="Calibri"/>
          <w:spacing w:val="15"/>
        </w:rPr>
        <w:t xml:space="preserve"> </w:t>
      </w:r>
      <w:r>
        <w:rPr>
          <w:spacing w:val="-3"/>
        </w:rPr>
        <w:t>实际录取数。</w:t>
      </w:r>
    </w:p>
    <w:p>
      <w:pPr>
        <w:pStyle w:val="9"/>
        <w:rPr>
          <w:sz w:val="22"/>
        </w:rPr>
      </w:pPr>
    </w:p>
    <w:p>
      <w:pPr>
        <w:pStyle w:val="9"/>
        <w:rPr>
          <w:sz w:val="22"/>
        </w:rPr>
      </w:pPr>
    </w:p>
    <w:p>
      <w:pPr>
        <w:pStyle w:val="9"/>
        <w:spacing w:before="12"/>
        <w:rPr>
          <w:sz w:val="15"/>
        </w:rPr>
      </w:pPr>
    </w:p>
    <w:p>
      <w:pPr>
        <w:pStyle w:val="5"/>
        <w:spacing w:after="22"/>
      </w:pPr>
      <w:bookmarkStart w:id="76" w:name="_bookmark73"/>
      <w:bookmarkEnd w:id="76"/>
      <w:r>
        <w:rPr>
          <w:spacing w:val="-36"/>
        </w:rPr>
        <w:t xml:space="preserve">表 </w:t>
      </w:r>
      <w:r>
        <w:rPr>
          <w:rFonts w:ascii="Times New Roman" w:eastAsia="Times New Roman"/>
        </w:rPr>
        <w:t>6-4</w:t>
      </w:r>
      <w:r>
        <w:rPr>
          <w:rFonts w:ascii="Times New Roman" w:eastAsia="Times New Roman"/>
          <w:spacing w:val="-2"/>
        </w:rPr>
        <w:t xml:space="preserve"> </w:t>
      </w:r>
      <w:r>
        <w:t>本科生奖贷补（自然年）</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42"/>
        <w:gridCol w:w="4347"/>
        <w:gridCol w:w="44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87" w:hRule="atLeast"/>
        </w:trPr>
        <w:tc>
          <w:tcPr>
            <w:tcW w:w="4342" w:type="dxa"/>
            <w:tcBorders>
              <w:left w:val="single" w:color="000000" w:sz="4" w:space="0"/>
              <w:bottom w:val="single" w:color="000000" w:sz="4" w:space="0"/>
              <w:right w:val="single" w:color="000000" w:sz="4" w:space="0"/>
            </w:tcBorders>
          </w:tcPr>
          <w:p>
            <w:pPr>
              <w:pStyle w:val="17"/>
              <w:spacing w:before="60"/>
              <w:ind w:left="1938" w:right="1932"/>
              <w:jc w:val="center"/>
              <w:rPr>
                <w:b/>
                <w:sz w:val="21"/>
              </w:rPr>
            </w:pPr>
            <w:r>
              <w:rPr>
                <w:b/>
                <w:sz w:val="21"/>
              </w:rPr>
              <w:t>项目</w:t>
            </w:r>
          </w:p>
        </w:tc>
        <w:tc>
          <w:tcPr>
            <w:tcW w:w="4347" w:type="dxa"/>
            <w:tcBorders>
              <w:left w:val="single" w:color="000000" w:sz="4" w:space="0"/>
              <w:bottom w:val="single" w:color="000000" w:sz="4" w:space="0"/>
              <w:right w:val="single" w:color="000000" w:sz="4" w:space="0"/>
            </w:tcBorders>
          </w:tcPr>
          <w:p>
            <w:pPr>
              <w:pStyle w:val="17"/>
              <w:spacing w:before="60"/>
              <w:ind w:left="1308" w:right="1302"/>
              <w:jc w:val="center"/>
              <w:rPr>
                <w:b/>
                <w:sz w:val="21"/>
              </w:rPr>
            </w:pPr>
            <w:r>
              <w:rPr>
                <w:b/>
                <w:sz w:val="21"/>
              </w:rPr>
              <w:t>资助金额（万元）</w:t>
            </w:r>
          </w:p>
        </w:tc>
        <w:tc>
          <w:tcPr>
            <w:tcW w:w="4489" w:type="dxa"/>
            <w:tcBorders>
              <w:left w:val="single" w:color="000000" w:sz="4" w:space="0"/>
              <w:bottom w:val="single" w:color="000000" w:sz="4" w:space="0"/>
              <w:right w:val="single" w:color="000000" w:sz="4" w:space="0"/>
            </w:tcBorders>
          </w:tcPr>
          <w:p>
            <w:pPr>
              <w:pStyle w:val="17"/>
              <w:spacing w:before="60"/>
              <w:ind w:left="1293"/>
              <w:rPr>
                <w:b/>
                <w:sz w:val="21"/>
              </w:rPr>
            </w:pPr>
            <w:r>
              <w:rPr>
                <w:b/>
                <w:sz w:val="21"/>
              </w:rPr>
              <w:t>资助学生数（人次）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85"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b/>
                <w:sz w:val="21"/>
              </w:rPr>
              <w:t>总计</w:t>
            </w:r>
          </w:p>
        </w:tc>
        <w:tc>
          <w:tcPr>
            <w:tcW w:w="4347" w:type="dxa"/>
            <w:tcBorders>
              <w:top w:val="single" w:color="000000" w:sz="4" w:space="0"/>
              <w:left w:val="single" w:color="000000" w:sz="4" w:space="0"/>
              <w:bottom w:val="single" w:color="000000" w:sz="4" w:space="0"/>
              <w:right w:val="single" w:color="000000" w:sz="4" w:space="0"/>
            </w:tcBorders>
          </w:tcPr>
          <w:p>
            <w:pPr>
              <w:pStyle w:val="17"/>
              <w:spacing w:before="58"/>
              <w:ind w:left="1308" w:right="1299"/>
              <w:jc w:val="center"/>
              <w:rPr>
                <w:sz w:val="21"/>
              </w:rPr>
            </w:pPr>
            <w:r>
              <w:rPr>
                <w:sz w:val="21"/>
              </w:rPr>
              <w:t>自动计算</w:t>
            </w: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1.</w:t>
            </w:r>
            <w:r>
              <w:rPr>
                <w:b/>
                <w:sz w:val="21"/>
              </w:rPr>
              <w:t>政府奖、助学金</w:t>
            </w:r>
          </w:p>
        </w:tc>
        <w:tc>
          <w:tcPr>
            <w:tcW w:w="43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2.</w:t>
            </w:r>
            <w:r>
              <w:rPr>
                <w:b/>
                <w:sz w:val="21"/>
              </w:rPr>
              <w:t>社会奖、助学金</w:t>
            </w:r>
          </w:p>
        </w:tc>
        <w:tc>
          <w:tcPr>
            <w:tcW w:w="43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3.</w:t>
            </w:r>
            <w:r>
              <w:rPr>
                <w:b/>
                <w:sz w:val="21"/>
              </w:rPr>
              <w:t>学校奖学金</w:t>
            </w:r>
          </w:p>
        </w:tc>
        <w:tc>
          <w:tcPr>
            <w:tcW w:w="43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9"/>
              <w:ind w:left="107"/>
              <w:rPr>
                <w:b/>
                <w:sz w:val="21"/>
              </w:rPr>
            </w:pPr>
            <w:r>
              <w:rPr>
                <w:rFonts w:ascii="Times New Roman" w:eastAsia="Times New Roman"/>
                <w:b/>
                <w:sz w:val="21"/>
              </w:rPr>
              <w:t>4.</w:t>
            </w:r>
            <w:r>
              <w:rPr>
                <w:b/>
                <w:sz w:val="21"/>
              </w:rPr>
              <w:t>国家助学贷款</w:t>
            </w:r>
          </w:p>
        </w:tc>
        <w:tc>
          <w:tcPr>
            <w:tcW w:w="43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5.</w:t>
            </w:r>
            <w:r>
              <w:rPr>
                <w:b/>
                <w:sz w:val="21"/>
              </w:rPr>
              <w:t>勤工助学金</w:t>
            </w:r>
          </w:p>
        </w:tc>
        <w:tc>
          <w:tcPr>
            <w:tcW w:w="43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342" w:type="dxa"/>
            <w:tcBorders>
              <w:top w:val="single" w:color="000000" w:sz="4" w:space="0"/>
              <w:left w:val="single" w:color="000000" w:sz="4" w:space="0"/>
              <w:bottom w:val="single" w:color="000000" w:sz="4" w:space="0"/>
              <w:right w:val="single" w:color="000000" w:sz="4" w:space="0"/>
            </w:tcBorders>
          </w:tcPr>
          <w:p>
            <w:pPr>
              <w:pStyle w:val="17"/>
              <w:spacing w:before="58"/>
              <w:ind w:left="107"/>
              <w:rPr>
                <w:b/>
                <w:sz w:val="21"/>
              </w:rPr>
            </w:pPr>
            <w:r>
              <w:rPr>
                <w:rFonts w:ascii="Times New Roman" w:eastAsia="Times New Roman"/>
                <w:b/>
                <w:sz w:val="21"/>
              </w:rPr>
              <w:t>6.</w:t>
            </w:r>
            <w:r>
              <w:rPr>
                <w:b/>
                <w:sz w:val="21"/>
              </w:rPr>
              <w:t>减免学费</w:t>
            </w:r>
          </w:p>
        </w:tc>
        <w:tc>
          <w:tcPr>
            <w:tcW w:w="43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4342" w:type="dxa"/>
            <w:tcBorders>
              <w:top w:val="single" w:color="000000" w:sz="4" w:space="0"/>
              <w:left w:val="single" w:color="000000" w:sz="4" w:space="0"/>
              <w:right w:val="single" w:color="000000" w:sz="4" w:space="0"/>
            </w:tcBorders>
          </w:tcPr>
          <w:p>
            <w:pPr>
              <w:pStyle w:val="17"/>
              <w:spacing w:before="58"/>
              <w:ind w:left="107"/>
              <w:rPr>
                <w:b/>
                <w:sz w:val="21"/>
              </w:rPr>
            </w:pPr>
            <w:r>
              <w:rPr>
                <w:rFonts w:ascii="Times New Roman" w:eastAsia="Times New Roman"/>
                <w:b/>
                <w:sz w:val="21"/>
              </w:rPr>
              <w:t>7.</w:t>
            </w:r>
            <w:r>
              <w:rPr>
                <w:b/>
                <w:sz w:val="21"/>
              </w:rPr>
              <w:t>临时困难补助</w:t>
            </w:r>
          </w:p>
        </w:tc>
        <w:tc>
          <w:tcPr>
            <w:tcW w:w="4347" w:type="dxa"/>
            <w:tcBorders>
              <w:top w:val="single" w:color="000000" w:sz="4" w:space="0"/>
              <w:left w:val="single" w:color="000000" w:sz="4" w:space="0"/>
              <w:right w:val="single" w:color="000000" w:sz="4" w:space="0"/>
            </w:tcBorders>
          </w:tcPr>
          <w:p>
            <w:pPr>
              <w:pStyle w:val="17"/>
              <w:rPr>
                <w:rFonts w:ascii="Times New Roman"/>
                <w:sz w:val="20"/>
              </w:rPr>
            </w:pPr>
          </w:p>
        </w:tc>
        <w:tc>
          <w:tcPr>
            <w:tcW w:w="4489" w:type="dxa"/>
            <w:tcBorders>
              <w:top w:val="single" w:color="000000" w:sz="4" w:space="0"/>
              <w:left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033" w:hRule="atLeast"/>
        </w:trPr>
        <w:tc>
          <w:tcPr>
            <w:tcW w:w="4342" w:type="dxa"/>
            <w:tcBorders>
              <w:left w:val="single" w:color="000000" w:sz="4" w:space="0"/>
              <w:right w:val="single" w:color="000000" w:sz="4" w:space="0"/>
            </w:tcBorders>
          </w:tcPr>
          <w:p>
            <w:pPr>
              <w:pStyle w:val="17"/>
              <w:spacing w:before="1"/>
              <w:rPr>
                <w:b/>
                <w:sz w:val="29"/>
              </w:rPr>
            </w:pPr>
          </w:p>
          <w:p>
            <w:pPr>
              <w:pStyle w:val="17"/>
              <w:ind w:left="107"/>
              <w:rPr>
                <w:b/>
                <w:sz w:val="21"/>
              </w:rPr>
            </w:pPr>
            <w:r>
              <w:rPr>
                <w:rFonts w:ascii="Times New Roman" w:eastAsia="Times New Roman"/>
                <w:b/>
                <w:sz w:val="21"/>
              </w:rPr>
              <w:t>8.</w:t>
            </w:r>
            <w:r>
              <w:rPr>
                <w:b/>
                <w:sz w:val="21"/>
              </w:rPr>
              <w:t>其它奖助学金</w:t>
            </w:r>
          </w:p>
        </w:tc>
        <w:tc>
          <w:tcPr>
            <w:tcW w:w="4347" w:type="dxa"/>
            <w:tcBorders>
              <w:left w:val="single" w:color="000000" w:sz="4" w:space="0"/>
              <w:right w:val="single" w:color="000000" w:sz="4" w:space="0"/>
            </w:tcBorders>
          </w:tcPr>
          <w:p>
            <w:pPr>
              <w:pStyle w:val="17"/>
              <w:rPr>
                <w:rFonts w:ascii="Times New Roman"/>
                <w:sz w:val="20"/>
              </w:rPr>
            </w:pPr>
          </w:p>
        </w:tc>
        <w:tc>
          <w:tcPr>
            <w:tcW w:w="4489" w:type="dxa"/>
            <w:tcBorders>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pStyle w:val="16"/>
        <w:numPr>
          <w:ilvl w:val="0"/>
          <w:numId w:val="55"/>
        </w:numPr>
        <w:tabs>
          <w:tab w:val="left" w:pos="580"/>
        </w:tabs>
        <w:spacing w:before="138" w:after="0" w:line="367" w:lineRule="auto"/>
        <w:ind w:left="420" w:right="1472" w:firstLine="0"/>
        <w:jc w:val="left"/>
        <w:rPr>
          <w:sz w:val="21"/>
        </w:rPr>
      </w:pPr>
      <w:r>
        <w:rPr>
          <w:b/>
          <w:sz w:val="21"/>
        </w:rPr>
        <w:t>政府奖、助学金</w:t>
      </w:r>
      <w:r>
        <w:rPr>
          <w:spacing w:val="-4"/>
          <w:sz w:val="21"/>
        </w:rPr>
        <w:t>：指学生获得的由各级政府出资设立的奖学金和助学金的总金额及获得该奖学金、助学金的学生人次。其中，资助人数，指获</w:t>
      </w:r>
      <w:r>
        <w:rPr>
          <w:spacing w:val="-3"/>
          <w:sz w:val="21"/>
        </w:rPr>
        <w:t>得资助的学生人次。统计时段是自然</w:t>
      </w:r>
      <w:r>
        <w:rPr>
          <w:sz w:val="21"/>
        </w:rPr>
        <w:t>（</w:t>
      </w:r>
      <w:r>
        <w:rPr>
          <w:spacing w:val="-2"/>
          <w:sz w:val="21"/>
        </w:rPr>
        <w:t>财务</w:t>
      </w:r>
      <w:r>
        <w:rPr>
          <w:spacing w:val="-3"/>
          <w:sz w:val="21"/>
        </w:rPr>
        <w:t>）年度。下同。</w:t>
      </w:r>
    </w:p>
    <w:p>
      <w:pPr>
        <w:pStyle w:val="16"/>
        <w:numPr>
          <w:ilvl w:val="0"/>
          <w:numId w:val="55"/>
        </w:numPr>
        <w:tabs>
          <w:tab w:val="left" w:pos="580"/>
        </w:tabs>
        <w:spacing w:before="0" w:after="0" w:line="264" w:lineRule="exact"/>
        <w:ind w:left="579" w:right="0" w:hanging="160"/>
        <w:jc w:val="left"/>
        <w:rPr>
          <w:sz w:val="21"/>
        </w:rPr>
      </w:pPr>
      <w:r>
        <w:rPr>
          <w:b/>
          <w:sz w:val="21"/>
        </w:rPr>
        <w:t>社会奖、助学金</w:t>
      </w:r>
      <w:r>
        <w:rPr>
          <w:spacing w:val="-3"/>
          <w:sz w:val="21"/>
        </w:rPr>
        <w:t>：指学生获得的由政府之外的其他社会机构或个人出资设立的奖学金和助学金的总金额及获得该奖学金、助学金的学生人次。</w:t>
      </w:r>
    </w:p>
    <w:p>
      <w:pPr>
        <w:spacing w:after="0" w:line="264" w:lineRule="exact"/>
        <w:jc w:val="left"/>
        <w:rPr>
          <w:sz w:val="21"/>
        </w:rPr>
        <w:sectPr>
          <w:pgSz w:w="16840" w:h="11910" w:orient="landscape"/>
          <w:pgMar w:top="1100" w:right="320" w:bottom="1180" w:left="1380" w:header="0" w:footer="990" w:gutter="0"/>
        </w:sectPr>
      </w:pPr>
    </w:p>
    <w:p>
      <w:pPr>
        <w:pStyle w:val="9"/>
        <w:rPr>
          <w:sz w:val="20"/>
        </w:rPr>
      </w:pPr>
    </w:p>
    <w:p>
      <w:pPr>
        <w:pStyle w:val="16"/>
        <w:numPr>
          <w:ilvl w:val="0"/>
          <w:numId w:val="55"/>
        </w:numPr>
        <w:tabs>
          <w:tab w:val="left" w:pos="580"/>
        </w:tabs>
        <w:spacing w:before="79" w:after="0" w:line="240" w:lineRule="auto"/>
        <w:ind w:left="579" w:right="0" w:hanging="160"/>
        <w:jc w:val="left"/>
        <w:rPr>
          <w:sz w:val="21"/>
        </w:rPr>
      </w:pPr>
      <w:r>
        <w:rPr>
          <w:b/>
          <w:sz w:val="21"/>
        </w:rPr>
        <w:t>学校奖学金</w:t>
      </w:r>
      <w:r>
        <w:rPr>
          <w:spacing w:val="-3"/>
          <w:sz w:val="21"/>
        </w:rPr>
        <w:t>：指学生获得的由学校出资设立的奖学金的总金额及获得该奖学金的学生人次。</w:t>
      </w:r>
    </w:p>
    <w:p>
      <w:pPr>
        <w:pStyle w:val="16"/>
        <w:numPr>
          <w:ilvl w:val="0"/>
          <w:numId w:val="55"/>
        </w:numPr>
        <w:tabs>
          <w:tab w:val="left" w:pos="580"/>
        </w:tabs>
        <w:spacing w:before="139" w:after="0" w:line="240" w:lineRule="auto"/>
        <w:ind w:left="579" w:right="0" w:hanging="160"/>
        <w:jc w:val="left"/>
        <w:rPr>
          <w:sz w:val="21"/>
        </w:rPr>
      </w:pPr>
      <w:r>
        <w:rPr>
          <w:b/>
          <w:sz w:val="21"/>
        </w:rPr>
        <w:t>国家助学贷款</w:t>
      </w:r>
      <w:r>
        <w:rPr>
          <w:spacing w:val="-3"/>
          <w:sz w:val="21"/>
        </w:rPr>
        <w:t>：指学生获得国家助学贷款的总金额及获得的学生总人数（不含生源地贷款</w:t>
      </w:r>
      <w:r>
        <w:rPr>
          <w:sz w:val="21"/>
        </w:rPr>
        <w:t>）。</w:t>
      </w:r>
    </w:p>
    <w:p>
      <w:pPr>
        <w:pStyle w:val="16"/>
        <w:numPr>
          <w:ilvl w:val="0"/>
          <w:numId w:val="55"/>
        </w:numPr>
        <w:tabs>
          <w:tab w:val="left" w:pos="580"/>
        </w:tabs>
        <w:spacing w:before="139" w:after="0" w:line="367" w:lineRule="auto"/>
        <w:ind w:left="420" w:right="1471" w:firstLine="0"/>
        <w:jc w:val="left"/>
        <w:rPr>
          <w:sz w:val="21"/>
        </w:rPr>
      </w:pPr>
      <w:r>
        <w:rPr>
          <w:b/>
          <w:sz w:val="21"/>
        </w:rPr>
        <w:t>勤工助学金</w:t>
      </w:r>
      <w:r>
        <w:rPr>
          <w:spacing w:val="-4"/>
          <w:sz w:val="21"/>
        </w:rPr>
        <w:t>：指学生参加勤工助学活动获得的经济报酬的总金额及学生人次数。勤工助学活动是指在学校的组织下，学生利用课余时间，通过</w:t>
      </w:r>
      <w:r>
        <w:rPr>
          <w:spacing w:val="-3"/>
          <w:sz w:val="21"/>
        </w:rPr>
        <w:t>自己的劳动取得合法报酬，用于改善学习和生活条件的社会实践活动。</w:t>
      </w:r>
    </w:p>
    <w:p>
      <w:pPr>
        <w:pStyle w:val="16"/>
        <w:numPr>
          <w:ilvl w:val="0"/>
          <w:numId w:val="55"/>
        </w:numPr>
        <w:tabs>
          <w:tab w:val="left" w:pos="580"/>
        </w:tabs>
        <w:spacing w:before="0" w:after="0" w:line="264" w:lineRule="exact"/>
        <w:ind w:left="579" w:right="0" w:hanging="160"/>
        <w:jc w:val="left"/>
        <w:rPr>
          <w:sz w:val="21"/>
        </w:rPr>
      </w:pPr>
      <w:r>
        <w:rPr>
          <w:b/>
          <w:sz w:val="21"/>
        </w:rPr>
        <w:t>减免学费</w:t>
      </w:r>
      <w:r>
        <w:rPr>
          <w:spacing w:val="-3"/>
          <w:sz w:val="21"/>
        </w:rPr>
        <w:t>：指学校为家庭经济特别困难的学生所减少或免除的学费总金额及获得学校减少或免除学费的学生人数。</w:t>
      </w:r>
    </w:p>
    <w:p>
      <w:pPr>
        <w:pStyle w:val="16"/>
        <w:numPr>
          <w:ilvl w:val="0"/>
          <w:numId w:val="55"/>
        </w:numPr>
        <w:tabs>
          <w:tab w:val="left" w:pos="580"/>
        </w:tabs>
        <w:spacing w:before="139" w:after="0" w:line="240" w:lineRule="auto"/>
        <w:ind w:left="579" w:right="0" w:hanging="160"/>
        <w:jc w:val="left"/>
        <w:rPr>
          <w:sz w:val="21"/>
        </w:rPr>
      </w:pPr>
      <w:r>
        <w:rPr>
          <w:b/>
          <w:spacing w:val="-1"/>
          <w:sz w:val="21"/>
        </w:rPr>
        <w:t>临时困难补助</w:t>
      </w:r>
      <w:r>
        <w:rPr>
          <w:spacing w:val="-3"/>
          <w:sz w:val="21"/>
        </w:rPr>
        <w:t>：指学校给予生活有临时困难的学生的经济补助的总金额及受助学生人次。</w:t>
      </w:r>
    </w:p>
    <w:p>
      <w:pPr>
        <w:pStyle w:val="16"/>
        <w:numPr>
          <w:ilvl w:val="0"/>
          <w:numId w:val="55"/>
        </w:numPr>
        <w:tabs>
          <w:tab w:val="left" w:pos="580"/>
        </w:tabs>
        <w:spacing w:before="139" w:after="0" w:line="240" w:lineRule="auto"/>
        <w:ind w:left="579" w:right="0" w:hanging="160"/>
        <w:jc w:val="left"/>
        <w:rPr>
          <w:sz w:val="21"/>
        </w:rPr>
      </w:pPr>
      <w:r>
        <w:rPr>
          <w:b/>
          <w:spacing w:val="-1"/>
          <w:sz w:val="21"/>
        </w:rPr>
        <w:t>其它奖助学金</w:t>
      </w:r>
      <w:r>
        <w:rPr>
          <w:spacing w:val="-3"/>
          <w:sz w:val="21"/>
        </w:rPr>
        <w:t>：指不属于以上各类的，学校给予的其它各类奖助学金总金额及学生人次。</w:t>
      </w:r>
    </w:p>
    <w:p>
      <w:pPr>
        <w:pStyle w:val="9"/>
        <w:rPr>
          <w:sz w:val="20"/>
        </w:rPr>
      </w:pPr>
    </w:p>
    <w:p>
      <w:pPr>
        <w:pStyle w:val="9"/>
        <w:spacing w:before="4"/>
        <w:rPr>
          <w:sz w:val="15"/>
        </w:rPr>
      </w:pPr>
    </w:p>
    <w:p>
      <w:pPr>
        <w:pStyle w:val="5"/>
        <w:spacing w:before="70" w:after="22"/>
      </w:pPr>
      <w:bookmarkStart w:id="77" w:name="_bookmark74"/>
      <w:bookmarkEnd w:id="77"/>
      <w:r>
        <w:rPr>
          <w:shd w:val="clear" w:color="auto" w:fill="FFFF00"/>
        </w:rPr>
        <w:t xml:space="preserve">表 </w:t>
      </w:r>
      <w:r>
        <w:rPr>
          <w:rFonts w:ascii="Times New Roman" w:eastAsia="Times New Roman"/>
          <w:shd w:val="clear" w:color="auto" w:fill="FFFF00"/>
        </w:rPr>
        <w:t xml:space="preserve">6-5-1 </w:t>
      </w:r>
      <w:r>
        <w:rPr>
          <w:shd w:val="clear" w:color="auto" w:fill="FFFF00"/>
        </w:rPr>
        <w:t>应届本科毕业生就业情况（学年）</w:t>
      </w:r>
    </w:p>
    <w:tbl>
      <w:tblPr>
        <w:tblStyle w:val="13"/>
        <w:tblW w:w="12834" w:type="dxa"/>
        <w:tblInd w:w="21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85"/>
        <w:gridCol w:w="1685"/>
        <w:gridCol w:w="2408"/>
        <w:gridCol w:w="3529"/>
        <w:gridCol w:w="35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87" w:hRule="atLeast"/>
        </w:trPr>
        <w:tc>
          <w:tcPr>
            <w:tcW w:w="5778" w:type="dxa"/>
            <w:gridSpan w:val="3"/>
            <w:tcBorders>
              <w:left w:val="single" w:color="000000" w:sz="4" w:space="0"/>
              <w:bottom w:val="single" w:color="000000" w:sz="4" w:space="0"/>
              <w:right w:val="single" w:color="000000" w:sz="4" w:space="0"/>
            </w:tcBorders>
          </w:tcPr>
          <w:p>
            <w:pPr>
              <w:pStyle w:val="17"/>
              <w:spacing w:before="60"/>
              <w:ind w:left="2658" w:right="2647"/>
              <w:jc w:val="center"/>
              <w:rPr>
                <w:b/>
                <w:sz w:val="21"/>
              </w:rPr>
            </w:pPr>
            <w:r>
              <w:rPr>
                <w:b/>
                <w:sz w:val="21"/>
              </w:rPr>
              <w:t>项目</w:t>
            </w:r>
          </w:p>
        </w:tc>
        <w:tc>
          <w:tcPr>
            <w:tcW w:w="7056" w:type="dxa"/>
            <w:gridSpan w:val="2"/>
            <w:tcBorders>
              <w:left w:val="single" w:color="000000" w:sz="4" w:space="0"/>
              <w:bottom w:val="single" w:color="000000" w:sz="4" w:space="0"/>
              <w:right w:val="single" w:color="000000" w:sz="4" w:space="0"/>
            </w:tcBorders>
          </w:tcPr>
          <w:p>
            <w:pPr>
              <w:pStyle w:val="17"/>
              <w:spacing w:before="60"/>
              <w:ind w:left="3084" w:right="3079"/>
              <w:jc w:val="center"/>
              <w:rPr>
                <w:b/>
                <w:sz w:val="21"/>
              </w:rPr>
            </w:pPr>
            <w:r>
              <w:rPr>
                <w:b/>
                <w:sz w:val="21"/>
              </w:rPr>
              <w:t>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86" w:hRule="atLeast"/>
        </w:trPr>
        <w:tc>
          <w:tcPr>
            <w:tcW w:w="3370" w:type="dxa"/>
            <w:gridSpan w:val="2"/>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rPr>
                <w:b/>
                <w:sz w:val="22"/>
              </w:rPr>
            </w:pPr>
          </w:p>
          <w:p>
            <w:pPr>
              <w:pStyle w:val="17"/>
              <w:spacing w:before="150"/>
              <w:ind w:left="108"/>
              <w:rPr>
                <w:b/>
                <w:sz w:val="21"/>
              </w:rPr>
            </w:pPr>
            <w:r>
              <w:rPr>
                <w:rFonts w:ascii="Times New Roman" w:eastAsia="Times New Roman"/>
                <w:b/>
                <w:sz w:val="21"/>
              </w:rPr>
              <w:t>1.</w:t>
            </w:r>
            <w:r>
              <w:rPr>
                <w:b/>
                <w:sz w:val="21"/>
              </w:rPr>
              <w:t>应届毕业生升学或深造基本情况</w:t>
            </w:r>
          </w:p>
          <w:p>
            <w:pPr>
              <w:pStyle w:val="17"/>
              <w:spacing w:before="5"/>
              <w:ind w:left="108"/>
              <w:rPr>
                <w:b/>
                <w:sz w:val="21"/>
              </w:rPr>
            </w:pPr>
            <w:r>
              <w:rPr>
                <w:b/>
                <w:sz w:val="21"/>
              </w:rPr>
              <w:t>（人）</w:t>
            </w: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总数</w:t>
            </w:r>
          </w:p>
        </w:tc>
        <w:tc>
          <w:tcPr>
            <w:tcW w:w="7056" w:type="dxa"/>
            <w:gridSpan w:val="2"/>
            <w:tcBorders>
              <w:top w:val="single" w:color="000000" w:sz="4" w:space="0"/>
              <w:left w:val="single" w:color="000000" w:sz="4" w:space="0"/>
              <w:bottom w:val="single" w:color="000000" w:sz="4" w:space="0"/>
              <w:right w:val="single" w:color="000000" w:sz="4" w:space="0"/>
            </w:tcBorders>
          </w:tcPr>
          <w:p>
            <w:pPr>
              <w:pStyle w:val="17"/>
              <w:spacing w:before="58"/>
              <w:ind w:left="3086" w:right="3079"/>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337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59"/>
              <w:ind w:left="108"/>
              <w:rPr>
                <w:sz w:val="21"/>
              </w:rPr>
            </w:pPr>
            <w:r>
              <w:rPr>
                <w:sz w:val="21"/>
              </w:rPr>
              <w:t>其中：升学考取本校</w:t>
            </w:r>
          </w:p>
        </w:tc>
        <w:tc>
          <w:tcPr>
            <w:tcW w:w="7056"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337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其中：升学考取外校</w:t>
            </w:r>
          </w:p>
        </w:tc>
        <w:tc>
          <w:tcPr>
            <w:tcW w:w="7056"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337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其中：免试推荐研究生</w:t>
            </w:r>
          </w:p>
        </w:tc>
        <w:tc>
          <w:tcPr>
            <w:tcW w:w="7056"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337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58"/>
              <w:ind w:left="108"/>
              <w:rPr>
                <w:sz w:val="21"/>
              </w:rPr>
            </w:pPr>
            <w:r>
              <w:rPr>
                <w:sz w:val="21"/>
              </w:rPr>
              <w:t>其中：出国（境）深造</w:t>
            </w:r>
          </w:p>
        </w:tc>
        <w:tc>
          <w:tcPr>
            <w:tcW w:w="7056"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5" w:hRule="atLeast"/>
        </w:trPr>
        <w:tc>
          <w:tcPr>
            <w:tcW w:w="1685" w:type="dxa"/>
            <w:vMerge w:val="restart"/>
            <w:tcBorders>
              <w:top w:val="single" w:color="000000" w:sz="4" w:space="0"/>
              <w:left w:val="single" w:color="000000" w:sz="4" w:space="0"/>
              <w:right w:val="single" w:color="000000" w:sz="4" w:space="0"/>
            </w:tcBorders>
          </w:tcPr>
          <w:p>
            <w:pPr>
              <w:pStyle w:val="17"/>
              <w:rPr>
                <w:b/>
                <w:sz w:val="20"/>
              </w:rPr>
            </w:pPr>
          </w:p>
          <w:p>
            <w:pPr>
              <w:pStyle w:val="17"/>
              <w:rPr>
                <w:b/>
                <w:sz w:val="20"/>
              </w:rPr>
            </w:pPr>
          </w:p>
          <w:p>
            <w:pPr>
              <w:pStyle w:val="17"/>
              <w:rPr>
                <w:b/>
                <w:sz w:val="20"/>
              </w:rPr>
            </w:pPr>
          </w:p>
          <w:p>
            <w:pPr>
              <w:pStyle w:val="17"/>
              <w:spacing w:before="12"/>
              <w:rPr>
                <w:b/>
                <w:sz w:val="15"/>
              </w:rPr>
            </w:pPr>
          </w:p>
          <w:p>
            <w:pPr>
              <w:pStyle w:val="17"/>
              <w:spacing w:line="244" w:lineRule="auto"/>
              <w:ind w:left="209" w:right="172" w:hanging="27"/>
              <w:rPr>
                <w:b/>
                <w:sz w:val="21"/>
              </w:rPr>
            </w:pPr>
            <w:r>
              <w:rPr>
                <w:rFonts w:ascii="Times New Roman" w:eastAsia="Times New Roman"/>
                <w:b/>
                <w:sz w:val="21"/>
              </w:rPr>
              <w:t xml:space="preserve">2. </w:t>
            </w:r>
            <w:r>
              <w:rPr>
                <w:b/>
                <w:sz w:val="21"/>
              </w:rPr>
              <w:t>应届毕业生就业基本情况</w:t>
            </w:r>
          </w:p>
          <w:p>
            <w:pPr>
              <w:pStyle w:val="17"/>
              <w:spacing w:line="265" w:lineRule="exact"/>
              <w:ind w:left="525"/>
              <w:rPr>
                <w:b/>
                <w:sz w:val="21"/>
              </w:rPr>
            </w:pPr>
            <w:r>
              <w:rPr>
                <w:b/>
                <w:sz w:val="21"/>
              </w:rPr>
              <w:t>（人）</w:t>
            </w:r>
          </w:p>
        </w:tc>
        <w:tc>
          <w:tcPr>
            <w:tcW w:w="4093" w:type="dxa"/>
            <w:gridSpan w:val="2"/>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29" w:type="dxa"/>
            <w:tcBorders>
              <w:top w:val="single" w:color="000000" w:sz="4" w:space="0"/>
              <w:left w:val="single" w:color="000000" w:sz="4" w:space="0"/>
              <w:bottom w:val="single" w:color="000000" w:sz="4" w:space="0"/>
              <w:right w:val="single" w:color="000000" w:sz="4" w:space="0"/>
            </w:tcBorders>
          </w:tcPr>
          <w:p>
            <w:pPr>
              <w:pStyle w:val="17"/>
              <w:spacing w:before="58"/>
              <w:ind w:left="582" w:right="577"/>
              <w:jc w:val="center"/>
              <w:rPr>
                <w:b/>
                <w:sz w:val="21"/>
              </w:rPr>
            </w:pPr>
            <w:r>
              <w:rPr>
                <w:b/>
                <w:sz w:val="21"/>
              </w:rPr>
              <w:t>学校所在区域总数（省）</w:t>
            </w:r>
          </w:p>
        </w:tc>
        <w:tc>
          <w:tcPr>
            <w:tcW w:w="3527" w:type="dxa"/>
            <w:tcBorders>
              <w:top w:val="single" w:color="000000" w:sz="4" w:space="0"/>
              <w:left w:val="single" w:color="000000" w:sz="4" w:space="0"/>
              <w:bottom w:val="single" w:color="000000" w:sz="4" w:space="0"/>
              <w:right w:val="single" w:color="000000" w:sz="4" w:space="0"/>
            </w:tcBorders>
          </w:tcPr>
          <w:p>
            <w:pPr>
              <w:pStyle w:val="17"/>
              <w:spacing w:before="58"/>
              <w:ind w:left="684" w:right="683"/>
              <w:jc w:val="center"/>
              <w:rPr>
                <w:b/>
                <w:sz w:val="21"/>
              </w:rPr>
            </w:pPr>
            <w:r>
              <w:rPr>
                <w:b/>
                <w:sz w:val="21"/>
              </w:rPr>
              <w:t>学校非所在地区域总数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6" w:hRule="atLeast"/>
        </w:trPr>
        <w:tc>
          <w:tcPr>
            <w:tcW w:w="1685" w:type="dxa"/>
            <w:vMerge w:val="continue"/>
            <w:tcBorders>
              <w:top w:val="nil"/>
              <w:left w:val="single" w:color="000000" w:sz="4" w:space="0"/>
              <w:right w:val="single" w:color="000000" w:sz="4" w:space="0"/>
            </w:tcBorders>
          </w:tcPr>
          <w:p>
            <w:pPr>
              <w:rPr>
                <w:sz w:val="2"/>
                <w:szCs w:val="2"/>
              </w:rPr>
            </w:pPr>
          </w:p>
        </w:tc>
        <w:tc>
          <w:tcPr>
            <w:tcW w:w="1685" w:type="dxa"/>
            <w:vMerge w:val="restart"/>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rPr>
                <w:b/>
                <w:sz w:val="20"/>
              </w:rPr>
            </w:pPr>
          </w:p>
          <w:p>
            <w:pPr>
              <w:pStyle w:val="17"/>
              <w:spacing w:before="2"/>
              <w:rPr>
                <w:b/>
                <w:sz w:val="21"/>
              </w:rPr>
            </w:pPr>
          </w:p>
          <w:p>
            <w:pPr>
              <w:pStyle w:val="17"/>
              <w:ind w:left="206"/>
              <w:rPr>
                <w:b/>
                <w:sz w:val="21"/>
              </w:rPr>
            </w:pPr>
            <w:r>
              <w:rPr>
                <w:b/>
                <w:sz w:val="21"/>
              </w:rPr>
              <w:t>签署就业协议</w:t>
            </w: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48"/>
              <w:ind w:left="108"/>
              <w:rPr>
                <w:b/>
                <w:sz w:val="21"/>
              </w:rPr>
            </w:pPr>
            <w:r>
              <w:rPr>
                <w:b/>
                <w:sz w:val="21"/>
              </w:rPr>
              <w:t>总数</w:t>
            </w:r>
          </w:p>
        </w:tc>
        <w:tc>
          <w:tcPr>
            <w:tcW w:w="3529" w:type="dxa"/>
            <w:tcBorders>
              <w:top w:val="single" w:color="000000" w:sz="4" w:space="0"/>
              <w:left w:val="single" w:color="000000" w:sz="4" w:space="0"/>
              <w:bottom w:val="single" w:color="000000" w:sz="4" w:space="0"/>
              <w:right w:val="single" w:color="000000" w:sz="4" w:space="0"/>
            </w:tcBorders>
          </w:tcPr>
          <w:p>
            <w:pPr>
              <w:pStyle w:val="17"/>
              <w:spacing w:before="48"/>
              <w:ind w:left="582" w:right="576"/>
              <w:jc w:val="center"/>
              <w:rPr>
                <w:sz w:val="21"/>
              </w:rPr>
            </w:pPr>
            <w:r>
              <w:rPr>
                <w:sz w:val="21"/>
              </w:rPr>
              <w:t>自动计算</w:t>
            </w:r>
          </w:p>
        </w:tc>
        <w:tc>
          <w:tcPr>
            <w:tcW w:w="3527" w:type="dxa"/>
            <w:tcBorders>
              <w:top w:val="single" w:color="000000" w:sz="4" w:space="0"/>
              <w:left w:val="single" w:color="000000" w:sz="4" w:space="0"/>
              <w:bottom w:val="single" w:color="000000" w:sz="4" w:space="0"/>
              <w:right w:val="single" w:color="000000" w:sz="4" w:space="0"/>
            </w:tcBorders>
          </w:tcPr>
          <w:p>
            <w:pPr>
              <w:pStyle w:val="17"/>
              <w:spacing w:before="48"/>
              <w:ind w:left="684" w:right="681"/>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6" w:hRule="atLeast"/>
        </w:trPr>
        <w:tc>
          <w:tcPr>
            <w:tcW w:w="1685" w:type="dxa"/>
            <w:vMerge w:val="continue"/>
            <w:tcBorders>
              <w:top w:val="nil"/>
              <w:left w:val="single" w:color="000000" w:sz="4" w:space="0"/>
              <w:right w:val="single" w:color="000000" w:sz="4" w:space="0"/>
            </w:tcBorders>
          </w:tcPr>
          <w:p>
            <w:pPr>
              <w:rPr>
                <w:sz w:val="2"/>
                <w:szCs w:val="2"/>
              </w:rPr>
            </w:pPr>
          </w:p>
        </w:tc>
        <w:tc>
          <w:tcPr>
            <w:tcW w:w="1685" w:type="dxa"/>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49"/>
              <w:ind w:left="108"/>
              <w:rPr>
                <w:sz w:val="21"/>
              </w:rPr>
            </w:pPr>
            <w:r>
              <w:rPr>
                <w:sz w:val="21"/>
              </w:rPr>
              <w:t>政府机关</w:t>
            </w:r>
          </w:p>
        </w:tc>
        <w:tc>
          <w:tcPr>
            <w:tcW w:w="352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2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5" w:hRule="atLeast"/>
        </w:trPr>
        <w:tc>
          <w:tcPr>
            <w:tcW w:w="1685" w:type="dxa"/>
            <w:vMerge w:val="continue"/>
            <w:tcBorders>
              <w:top w:val="nil"/>
              <w:left w:val="single" w:color="000000" w:sz="4" w:space="0"/>
              <w:right w:val="single" w:color="000000" w:sz="4" w:space="0"/>
            </w:tcBorders>
          </w:tcPr>
          <w:p>
            <w:pPr>
              <w:rPr>
                <w:sz w:val="2"/>
                <w:szCs w:val="2"/>
              </w:rPr>
            </w:pPr>
          </w:p>
        </w:tc>
        <w:tc>
          <w:tcPr>
            <w:tcW w:w="1685" w:type="dxa"/>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48"/>
              <w:ind w:left="108"/>
              <w:rPr>
                <w:sz w:val="21"/>
              </w:rPr>
            </w:pPr>
            <w:r>
              <w:rPr>
                <w:sz w:val="21"/>
              </w:rPr>
              <w:t>事业单位</w:t>
            </w:r>
          </w:p>
        </w:tc>
        <w:tc>
          <w:tcPr>
            <w:tcW w:w="352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2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5" w:hRule="atLeast"/>
        </w:trPr>
        <w:tc>
          <w:tcPr>
            <w:tcW w:w="1685" w:type="dxa"/>
            <w:vMerge w:val="continue"/>
            <w:tcBorders>
              <w:top w:val="nil"/>
              <w:left w:val="single" w:color="000000" w:sz="4" w:space="0"/>
              <w:right w:val="single" w:color="000000" w:sz="4" w:space="0"/>
            </w:tcBorders>
          </w:tcPr>
          <w:p>
            <w:pPr>
              <w:rPr>
                <w:sz w:val="2"/>
                <w:szCs w:val="2"/>
              </w:rPr>
            </w:pPr>
          </w:p>
        </w:tc>
        <w:tc>
          <w:tcPr>
            <w:tcW w:w="1685" w:type="dxa"/>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48"/>
              <w:ind w:left="108"/>
              <w:rPr>
                <w:sz w:val="21"/>
              </w:rPr>
            </w:pPr>
            <w:r>
              <w:rPr>
                <w:sz w:val="21"/>
              </w:rPr>
              <w:t>企业</w:t>
            </w:r>
          </w:p>
        </w:tc>
        <w:tc>
          <w:tcPr>
            <w:tcW w:w="352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2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6" w:hRule="atLeast"/>
        </w:trPr>
        <w:tc>
          <w:tcPr>
            <w:tcW w:w="1685" w:type="dxa"/>
            <w:vMerge w:val="continue"/>
            <w:tcBorders>
              <w:top w:val="nil"/>
              <w:left w:val="single" w:color="000000" w:sz="4" w:space="0"/>
              <w:right w:val="single" w:color="000000" w:sz="4" w:space="0"/>
            </w:tcBorders>
          </w:tcPr>
          <w:p>
            <w:pPr>
              <w:rPr>
                <w:sz w:val="2"/>
                <w:szCs w:val="2"/>
              </w:rPr>
            </w:pPr>
          </w:p>
        </w:tc>
        <w:tc>
          <w:tcPr>
            <w:tcW w:w="1685" w:type="dxa"/>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48"/>
              <w:ind w:left="108"/>
              <w:rPr>
                <w:sz w:val="21"/>
              </w:rPr>
            </w:pPr>
            <w:r>
              <w:rPr>
                <w:sz w:val="21"/>
              </w:rPr>
              <w:t>部队</w:t>
            </w:r>
          </w:p>
        </w:tc>
        <w:tc>
          <w:tcPr>
            <w:tcW w:w="352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2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7" w:hRule="atLeast"/>
        </w:trPr>
        <w:tc>
          <w:tcPr>
            <w:tcW w:w="1685" w:type="dxa"/>
            <w:vMerge w:val="continue"/>
            <w:tcBorders>
              <w:top w:val="nil"/>
              <w:left w:val="single" w:color="000000" w:sz="4" w:space="0"/>
              <w:right w:val="single" w:color="000000" w:sz="4" w:space="0"/>
            </w:tcBorders>
          </w:tcPr>
          <w:p>
            <w:pPr>
              <w:rPr>
                <w:sz w:val="2"/>
                <w:szCs w:val="2"/>
              </w:rPr>
            </w:pPr>
          </w:p>
        </w:tc>
        <w:tc>
          <w:tcPr>
            <w:tcW w:w="1685" w:type="dxa"/>
            <w:vMerge w:val="continue"/>
            <w:tcBorders>
              <w:top w:val="nil"/>
              <w:left w:val="single" w:color="000000" w:sz="4" w:space="0"/>
              <w:bottom w:val="single" w:color="000000" w:sz="4" w:space="0"/>
              <w:right w:val="single" w:color="000000" w:sz="4" w:space="0"/>
            </w:tcBorders>
          </w:tcPr>
          <w:p>
            <w:pPr>
              <w:rPr>
                <w:sz w:val="2"/>
                <w:szCs w:val="2"/>
              </w:rPr>
            </w:pPr>
          </w:p>
        </w:tc>
        <w:tc>
          <w:tcPr>
            <w:tcW w:w="2408" w:type="dxa"/>
            <w:tcBorders>
              <w:top w:val="single" w:color="000000" w:sz="4" w:space="0"/>
              <w:left w:val="single" w:color="000000" w:sz="4" w:space="0"/>
              <w:bottom w:val="single" w:color="000000" w:sz="4" w:space="0"/>
              <w:right w:val="single" w:color="000000" w:sz="4" w:space="0"/>
            </w:tcBorders>
          </w:tcPr>
          <w:p>
            <w:pPr>
              <w:pStyle w:val="17"/>
              <w:spacing w:before="48"/>
              <w:ind w:left="108"/>
              <w:rPr>
                <w:sz w:val="21"/>
              </w:rPr>
            </w:pPr>
            <w:r>
              <w:rPr>
                <w:sz w:val="21"/>
              </w:rPr>
              <w:t>参加国家地方项目就业</w:t>
            </w:r>
          </w:p>
        </w:tc>
        <w:tc>
          <w:tcPr>
            <w:tcW w:w="352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52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after="1"/>
        <w:rPr>
          <w:b/>
          <w:sz w:val="26"/>
        </w:rPr>
      </w:pPr>
    </w:p>
    <w:tbl>
      <w:tblPr>
        <w:tblStyle w:val="13"/>
        <w:tblW w:w="12830" w:type="dxa"/>
        <w:tblInd w:w="2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9"/>
        <w:gridCol w:w="1680"/>
        <w:gridCol w:w="2407"/>
        <w:gridCol w:w="3528"/>
        <w:gridCol w:w="35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6" w:hRule="atLeast"/>
        </w:trPr>
        <w:tc>
          <w:tcPr>
            <w:tcW w:w="1689" w:type="dxa"/>
            <w:vMerge w:val="restart"/>
            <w:tcBorders>
              <w:bottom w:val="single" w:color="000000" w:sz="12" w:space="0"/>
            </w:tcBorders>
          </w:tcPr>
          <w:p>
            <w:pPr>
              <w:pStyle w:val="17"/>
              <w:rPr>
                <w:rFonts w:ascii="Times New Roman"/>
                <w:sz w:val="20"/>
              </w:rPr>
            </w:pPr>
          </w:p>
        </w:tc>
        <w:tc>
          <w:tcPr>
            <w:tcW w:w="1680" w:type="dxa"/>
          </w:tcPr>
          <w:p>
            <w:pPr>
              <w:pStyle w:val="17"/>
              <w:rPr>
                <w:rFonts w:ascii="Times New Roman"/>
                <w:sz w:val="20"/>
              </w:rPr>
            </w:pPr>
          </w:p>
        </w:tc>
        <w:tc>
          <w:tcPr>
            <w:tcW w:w="2407" w:type="dxa"/>
          </w:tcPr>
          <w:p>
            <w:pPr>
              <w:pStyle w:val="17"/>
              <w:spacing w:before="58"/>
              <w:ind w:left="109"/>
              <w:rPr>
                <w:sz w:val="21"/>
              </w:rPr>
            </w:pPr>
            <w:r>
              <w:rPr>
                <w:sz w:val="21"/>
              </w:rPr>
              <w:t>其他</w:t>
            </w:r>
          </w:p>
        </w:tc>
        <w:tc>
          <w:tcPr>
            <w:tcW w:w="3528" w:type="dxa"/>
          </w:tcPr>
          <w:p>
            <w:pPr>
              <w:pStyle w:val="17"/>
              <w:rPr>
                <w:rFonts w:ascii="Times New Roman"/>
                <w:sz w:val="20"/>
              </w:rPr>
            </w:pPr>
          </w:p>
        </w:tc>
        <w:tc>
          <w:tcPr>
            <w:tcW w:w="35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trPr>
        <w:tc>
          <w:tcPr>
            <w:tcW w:w="1689" w:type="dxa"/>
            <w:vMerge w:val="continue"/>
            <w:tcBorders>
              <w:top w:val="nil"/>
              <w:bottom w:val="single" w:color="000000" w:sz="12" w:space="0"/>
            </w:tcBorders>
          </w:tcPr>
          <w:p>
            <w:pPr>
              <w:rPr>
                <w:sz w:val="2"/>
                <w:szCs w:val="2"/>
              </w:rPr>
            </w:pPr>
          </w:p>
        </w:tc>
        <w:tc>
          <w:tcPr>
            <w:tcW w:w="4087" w:type="dxa"/>
            <w:gridSpan w:val="2"/>
          </w:tcPr>
          <w:p>
            <w:pPr>
              <w:pStyle w:val="17"/>
              <w:spacing w:before="48"/>
              <w:ind w:left="778"/>
              <w:rPr>
                <w:sz w:val="21"/>
              </w:rPr>
            </w:pPr>
            <w:r>
              <w:rPr>
                <w:sz w:val="21"/>
              </w:rPr>
              <w:t>升学（含出国（境）深造）</w:t>
            </w:r>
          </w:p>
        </w:tc>
        <w:tc>
          <w:tcPr>
            <w:tcW w:w="3528" w:type="dxa"/>
          </w:tcPr>
          <w:p>
            <w:pPr>
              <w:pStyle w:val="17"/>
              <w:rPr>
                <w:rFonts w:ascii="Times New Roman"/>
                <w:sz w:val="20"/>
              </w:rPr>
            </w:pPr>
          </w:p>
        </w:tc>
        <w:tc>
          <w:tcPr>
            <w:tcW w:w="35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trPr>
        <w:tc>
          <w:tcPr>
            <w:tcW w:w="1689" w:type="dxa"/>
            <w:vMerge w:val="continue"/>
            <w:tcBorders>
              <w:top w:val="nil"/>
              <w:bottom w:val="single" w:color="000000" w:sz="12" w:space="0"/>
            </w:tcBorders>
          </w:tcPr>
          <w:p>
            <w:pPr>
              <w:rPr>
                <w:sz w:val="2"/>
                <w:szCs w:val="2"/>
              </w:rPr>
            </w:pPr>
          </w:p>
        </w:tc>
        <w:tc>
          <w:tcPr>
            <w:tcW w:w="4087" w:type="dxa"/>
            <w:gridSpan w:val="2"/>
          </w:tcPr>
          <w:p>
            <w:pPr>
              <w:pStyle w:val="17"/>
              <w:spacing w:before="48"/>
              <w:ind w:left="1602" w:right="1595"/>
              <w:jc w:val="center"/>
              <w:rPr>
                <w:sz w:val="21"/>
              </w:rPr>
            </w:pPr>
            <w:r>
              <w:rPr>
                <w:sz w:val="21"/>
              </w:rPr>
              <w:t>灵活就业</w:t>
            </w:r>
          </w:p>
        </w:tc>
        <w:tc>
          <w:tcPr>
            <w:tcW w:w="3528" w:type="dxa"/>
          </w:tcPr>
          <w:p>
            <w:pPr>
              <w:pStyle w:val="17"/>
              <w:rPr>
                <w:rFonts w:ascii="Times New Roman"/>
                <w:sz w:val="20"/>
              </w:rPr>
            </w:pPr>
          </w:p>
        </w:tc>
        <w:tc>
          <w:tcPr>
            <w:tcW w:w="3526"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8" w:hRule="atLeast"/>
        </w:trPr>
        <w:tc>
          <w:tcPr>
            <w:tcW w:w="1689" w:type="dxa"/>
            <w:vMerge w:val="continue"/>
            <w:tcBorders>
              <w:top w:val="nil"/>
              <w:bottom w:val="single" w:color="000000" w:sz="12" w:space="0"/>
            </w:tcBorders>
          </w:tcPr>
          <w:p>
            <w:pPr>
              <w:rPr>
                <w:sz w:val="2"/>
                <w:szCs w:val="2"/>
              </w:rPr>
            </w:pPr>
          </w:p>
        </w:tc>
        <w:tc>
          <w:tcPr>
            <w:tcW w:w="4087" w:type="dxa"/>
            <w:gridSpan w:val="2"/>
            <w:tcBorders>
              <w:bottom w:val="single" w:color="000000" w:sz="12" w:space="0"/>
            </w:tcBorders>
          </w:tcPr>
          <w:p>
            <w:pPr>
              <w:pStyle w:val="17"/>
              <w:spacing w:before="48"/>
              <w:ind w:left="1602" w:right="1595"/>
              <w:jc w:val="center"/>
              <w:rPr>
                <w:sz w:val="21"/>
              </w:rPr>
            </w:pPr>
            <w:r>
              <w:rPr>
                <w:sz w:val="21"/>
              </w:rPr>
              <w:t>自主创业</w:t>
            </w:r>
          </w:p>
        </w:tc>
        <w:tc>
          <w:tcPr>
            <w:tcW w:w="3528" w:type="dxa"/>
            <w:tcBorders>
              <w:bottom w:val="single" w:color="000000" w:sz="12" w:space="0"/>
            </w:tcBorders>
          </w:tcPr>
          <w:p>
            <w:pPr>
              <w:pStyle w:val="17"/>
              <w:rPr>
                <w:rFonts w:ascii="Times New Roman"/>
                <w:sz w:val="20"/>
              </w:rPr>
            </w:pPr>
          </w:p>
        </w:tc>
        <w:tc>
          <w:tcPr>
            <w:tcW w:w="3526" w:type="dxa"/>
            <w:tcBorders>
              <w:bottom w:val="single" w:color="000000" w:sz="12" w:space="0"/>
            </w:tcBorders>
          </w:tcPr>
          <w:p>
            <w:pPr>
              <w:pStyle w:val="17"/>
              <w:rPr>
                <w:rFonts w:ascii="Times New Roman"/>
                <w:sz w:val="20"/>
              </w:rPr>
            </w:pPr>
          </w:p>
        </w:tc>
      </w:tr>
    </w:tbl>
    <w:p>
      <w:pPr>
        <w:spacing w:before="1" w:line="364" w:lineRule="auto"/>
        <w:ind w:left="420" w:right="9245" w:firstLine="0"/>
        <w:jc w:val="left"/>
        <w:rPr>
          <w:b/>
          <w:sz w:val="21"/>
        </w:rPr>
      </w:pPr>
      <w:r>
        <w:rPr>
          <w:rFonts w:ascii="Times New Roman" w:eastAsia="Times New Roman"/>
          <w:sz w:val="21"/>
        </w:rPr>
        <w:t>*</w:t>
      </w:r>
      <w:r>
        <w:rPr>
          <w:spacing w:val="-2"/>
          <w:sz w:val="21"/>
        </w:rPr>
        <w:t>统计</w:t>
      </w:r>
      <w:r>
        <w:rPr>
          <w:b/>
          <w:sz w:val="21"/>
        </w:rPr>
        <w:t>应届本科毕业生</w:t>
      </w:r>
      <w:r>
        <w:rPr>
          <w:spacing w:val="-14"/>
          <w:sz w:val="21"/>
        </w:rPr>
        <w:t xml:space="preserve">截止到 </w:t>
      </w:r>
      <w:r>
        <w:rPr>
          <w:rFonts w:ascii="Times New Roman" w:eastAsia="Times New Roman"/>
          <w:sz w:val="21"/>
        </w:rPr>
        <w:t xml:space="preserve">8 </w:t>
      </w:r>
      <w:r>
        <w:rPr>
          <w:spacing w:val="-24"/>
          <w:sz w:val="21"/>
        </w:rPr>
        <w:t xml:space="preserve">月 </w:t>
      </w:r>
      <w:r>
        <w:rPr>
          <w:rFonts w:ascii="Times New Roman" w:eastAsia="Times New Roman"/>
          <w:sz w:val="21"/>
        </w:rPr>
        <w:t xml:space="preserve">31 </w:t>
      </w:r>
      <w:r>
        <w:rPr>
          <w:spacing w:val="-3"/>
          <w:sz w:val="21"/>
        </w:rPr>
        <w:t>日前的初次就业情况。</w:t>
      </w:r>
      <w:r>
        <w:rPr>
          <w:b/>
          <w:spacing w:val="-3"/>
          <w:sz w:val="21"/>
        </w:rPr>
        <w:t>指标解释：</w:t>
      </w:r>
    </w:p>
    <w:p>
      <w:pPr>
        <w:pStyle w:val="16"/>
        <w:numPr>
          <w:ilvl w:val="0"/>
          <w:numId w:val="56"/>
        </w:numPr>
        <w:tabs>
          <w:tab w:val="left" w:pos="580"/>
        </w:tabs>
        <w:spacing w:before="1" w:after="0" w:line="364" w:lineRule="auto"/>
        <w:ind w:left="420" w:right="1473" w:firstLine="0"/>
        <w:jc w:val="left"/>
        <w:rPr>
          <w:sz w:val="21"/>
        </w:rPr>
      </w:pPr>
      <w:r>
        <w:rPr>
          <w:b/>
          <w:sz w:val="21"/>
        </w:rPr>
        <w:t>应届毕业生升学或深造基本情况：</w:t>
      </w:r>
      <w:r>
        <w:rPr>
          <w:spacing w:val="-3"/>
          <w:sz w:val="21"/>
        </w:rPr>
        <w:t>指上学年度结束时，应届毕业生</w:t>
      </w:r>
      <w:r>
        <w:rPr>
          <w:sz w:val="21"/>
        </w:rPr>
        <w:t>（</w:t>
      </w:r>
      <w:r>
        <w:rPr>
          <w:spacing w:val="-3"/>
          <w:sz w:val="21"/>
        </w:rPr>
        <w:t>指上学年具有学籍的应届学生学完教学计划规定的全部课程，考试及格， 取得毕业证书，当年实际毕业的学生</w:t>
      </w:r>
      <w:r>
        <w:rPr>
          <w:sz w:val="21"/>
        </w:rPr>
        <w:t>）</w:t>
      </w:r>
      <w:r>
        <w:rPr>
          <w:spacing w:val="-3"/>
          <w:sz w:val="21"/>
        </w:rPr>
        <w:t>升学或深造情况。</w:t>
      </w:r>
    </w:p>
    <w:p>
      <w:pPr>
        <w:spacing w:before="0" w:line="267" w:lineRule="exact"/>
        <w:ind w:left="420" w:right="0" w:firstLine="0"/>
        <w:jc w:val="left"/>
        <w:rPr>
          <w:sz w:val="21"/>
        </w:rPr>
      </w:pPr>
      <w:r>
        <w:rPr>
          <w:b/>
          <w:sz w:val="21"/>
        </w:rPr>
        <w:t>升学考取：</w:t>
      </w:r>
      <w:r>
        <w:rPr>
          <w:sz w:val="21"/>
        </w:rPr>
        <w:t>指应届本科毕业生中考取研究生的人数。</w:t>
      </w:r>
    </w:p>
    <w:p>
      <w:pPr>
        <w:spacing w:before="139"/>
        <w:ind w:left="420" w:right="0" w:firstLine="0"/>
        <w:jc w:val="left"/>
        <w:rPr>
          <w:sz w:val="21"/>
        </w:rPr>
      </w:pPr>
      <w:r>
        <w:rPr>
          <w:b/>
          <w:sz w:val="21"/>
        </w:rPr>
        <w:t>免试推荐研究生：</w:t>
      </w:r>
      <w:r>
        <w:rPr>
          <w:sz w:val="21"/>
        </w:rPr>
        <w:t>指应届本科毕业生中免试推荐或保送研究生的人数。</w:t>
      </w:r>
    </w:p>
    <w:p>
      <w:pPr>
        <w:spacing w:before="139"/>
        <w:ind w:left="420" w:right="0" w:firstLine="0"/>
        <w:jc w:val="left"/>
        <w:rPr>
          <w:sz w:val="21"/>
        </w:rPr>
      </w:pPr>
      <w:r>
        <w:rPr>
          <w:b/>
          <w:sz w:val="21"/>
        </w:rPr>
        <w:t>出国（境）深造：</w:t>
      </w:r>
      <w:r>
        <w:rPr>
          <w:sz w:val="21"/>
        </w:rPr>
        <w:t>指应届本科毕业生中到国外或境外（港澳台）学习的人数。</w:t>
      </w:r>
    </w:p>
    <w:p>
      <w:pPr>
        <w:pStyle w:val="16"/>
        <w:numPr>
          <w:ilvl w:val="0"/>
          <w:numId w:val="56"/>
        </w:numPr>
        <w:tabs>
          <w:tab w:val="left" w:pos="580"/>
        </w:tabs>
        <w:spacing w:before="142" w:after="0" w:line="364" w:lineRule="auto"/>
        <w:ind w:left="420" w:right="1476" w:firstLine="0"/>
        <w:jc w:val="left"/>
        <w:rPr>
          <w:sz w:val="21"/>
        </w:rPr>
      </w:pPr>
      <w:r>
        <w:rPr>
          <w:b/>
          <w:sz w:val="21"/>
        </w:rPr>
        <w:t>应届毕业生就业基本情况：</w:t>
      </w:r>
      <w:r>
        <w:rPr>
          <w:spacing w:val="-3"/>
          <w:sz w:val="21"/>
        </w:rPr>
        <w:t>指除以下情况外，还包括已经领取就业报到证、定向委培回原单位、师范类院校回来源地、自主创业等毕业学生的</w:t>
      </w:r>
      <w:r>
        <w:rPr>
          <w:spacing w:val="-8"/>
          <w:sz w:val="21"/>
        </w:rPr>
        <w:t xml:space="preserve">总人数。填报时间截止到 </w:t>
      </w:r>
      <w:r>
        <w:rPr>
          <w:rFonts w:ascii="Times New Roman" w:eastAsia="Times New Roman"/>
          <w:sz w:val="21"/>
        </w:rPr>
        <w:t xml:space="preserve">8 </w:t>
      </w:r>
      <w:r>
        <w:rPr>
          <w:spacing w:val="-27"/>
          <w:sz w:val="21"/>
        </w:rPr>
        <w:t xml:space="preserve">月 </w:t>
      </w:r>
      <w:r>
        <w:rPr>
          <w:rFonts w:ascii="Times New Roman" w:eastAsia="Times New Roman"/>
          <w:sz w:val="21"/>
        </w:rPr>
        <w:t xml:space="preserve">31 </w:t>
      </w:r>
      <w:r>
        <w:rPr>
          <w:spacing w:val="-3"/>
          <w:sz w:val="21"/>
        </w:rPr>
        <w:t>日之前的初次就业人数。</w:t>
      </w:r>
    </w:p>
    <w:p>
      <w:pPr>
        <w:pStyle w:val="9"/>
        <w:spacing w:line="267" w:lineRule="exact"/>
        <w:ind w:left="420"/>
      </w:pPr>
      <w:r>
        <w:rPr>
          <w:b/>
        </w:rPr>
        <w:t>政府机构：</w:t>
      </w:r>
      <w:r>
        <w:t>指在中央和地方行政、司法等机关就业的毕业学生人数。</w:t>
      </w:r>
    </w:p>
    <w:p>
      <w:pPr>
        <w:pStyle w:val="9"/>
        <w:spacing w:before="138" w:line="364" w:lineRule="auto"/>
        <w:ind w:left="420" w:right="1682"/>
        <w:jc w:val="both"/>
      </w:pPr>
      <w:r>
        <w:rPr>
          <w:b/>
        </w:rPr>
        <w:t>事业单位：</w:t>
      </w:r>
      <w:r>
        <w:t>指在事业单位就业的毕业学生人数。事业单位，指政府行政主管部门或者政府职能部门所辖的公益性单位和非公益性职能部门等。</w:t>
      </w:r>
      <w:r>
        <w:rPr>
          <w:b/>
        </w:rPr>
        <w:t>企业：</w:t>
      </w:r>
      <w:r>
        <w:t>指在国家所有的企业单位或中外合资经营企业、中外合作经营企业、外资企业三类外商投资企业，以及民营企业就业的毕业学生人数。</w:t>
      </w:r>
      <w:r>
        <w:rPr>
          <w:b/>
        </w:rPr>
        <w:t>部队：</w:t>
      </w:r>
      <w:r>
        <w:t>指应征入伍的毕业学生人数。</w:t>
      </w:r>
    </w:p>
    <w:p>
      <w:pPr>
        <w:pStyle w:val="9"/>
        <w:spacing w:before="1" w:line="364" w:lineRule="auto"/>
        <w:ind w:left="420" w:right="1371"/>
      </w:pPr>
      <w:r>
        <w:rPr>
          <w:b/>
          <w:spacing w:val="-2"/>
        </w:rPr>
        <w:t>参加国家地方项目就业：</w:t>
      </w:r>
      <w:r>
        <w:rPr>
          <w:spacing w:val="-3"/>
        </w:rPr>
        <w:t>指参加国家或地方支边、支农、支教、支医、支援西部、扶贫、选调生、选聘生</w:t>
      </w:r>
      <w:r>
        <w:t>（大学生村官</w:t>
      </w:r>
      <w:r>
        <w:rPr>
          <w:spacing w:val="5"/>
        </w:rPr>
        <w:t>）</w:t>
      </w:r>
      <w:r>
        <w:t>等项目的毕业生人数。</w:t>
      </w:r>
      <w:r>
        <w:rPr>
          <w:b/>
        </w:rPr>
        <w:t>其他：</w:t>
      </w:r>
      <w:r>
        <w:rPr>
          <w:spacing w:val="-3"/>
        </w:rPr>
        <w:t>指签署就业协议，但单位不属于以上各类的毕业生人数。</w:t>
      </w:r>
    </w:p>
    <w:p>
      <w:pPr>
        <w:pStyle w:val="9"/>
        <w:ind w:left="420"/>
      </w:pPr>
      <w:r>
        <w:rPr>
          <w:b/>
        </w:rPr>
        <w:t>升学：</w:t>
      </w:r>
      <w:r>
        <w:t>指继续攻读高一级学位的毕业学生人数</w:t>
      </w:r>
      <w:r>
        <w:rPr>
          <w:color w:val="1D41D4"/>
          <w:sz w:val="28"/>
        </w:rPr>
        <w:t>，</w:t>
      </w:r>
      <w:r>
        <w:t>含出国（境）深造学生。</w:t>
      </w:r>
    </w:p>
    <w:p>
      <w:pPr>
        <w:pStyle w:val="9"/>
        <w:spacing w:before="184"/>
        <w:ind w:left="420"/>
      </w:pPr>
      <w:r>
        <w:rPr>
          <w:b/>
        </w:rPr>
        <w:t>灵活就业：</w:t>
      </w:r>
      <w:r>
        <w:t>指以非全日制、临时性、季节性、弹性工作等灵活多样形式实现就业。</w:t>
      </w:r>
    </w:p>
    <w:p>
      <w:pPr>
        <w:pStyle w:val="9"/>
        <w:spacing w:before="139"/>
        <w:ind w:left="420"/>
      </w:pPr>
      <w:r>
        <w:rPr>
          <w:b/>
        </w:rPr>
        <w:t>自主创业：</w:t>
      </w:r>
      <w:r>
        <w:t>指自己创造就业岗位、自营职业及不隶属于任何组织或单位、从事独立工作的毕业学生人数。</w:t>
      </w:r>
    </w:p>
    <w:p>
      <w:pPr>
        <w:spacing w:after="0"/>
        <w:sectPr>
          <w:pgSz w:w="16840" w:h="11910" w:orient="landscape"/>
          <w:pgMar w:top="1100" w:right="320" w:bottom="1180" w:left="1380" w:header="0" w:footer="990" w:gutter="0"/>
        </w:sectPr>
      </w:pPr>
    </w:p>
    <w:p>
      <w:pPr>
        <w:pStyle w:val="9"/>
        <w:spacing w:before="7"/>
        <w:rPr>
          <w:sz w:val="20"/>
        </w:rPr>
      </w:pPr>
    </w:p>
    <w:p>
      <w:pPr>
        <w:spacing w:before="72"/>
        <w:ind w:left="420" w:right="0" w:firstLine="0"/>
        <w:jc w:val="left"/>
        <w:rPr>
          <w:sz w:val="21"/>
        </w:rPr>
      </w:pPr>
      <w:r>
        <w:rPr>
          <w:sz w:val="21"/>
        </w:rPr>
        <w:t>注：以上类别不重复统计。</w:t>
      </w:r>
      <w:r>
        <w:rPr>
          <w:b/>
          <w:sz w:val="21"/>
        </w:rPr>
        <w:t>声明不就业的毕业生</w:t>
      </w:r>
      <w:r>
        <w:rPr>
          <w:sz w:val="21"/>
        </w:rPr>
        <w:t>属于未就业，不计入就业总数中。</w:t>
      </w:r>
    </w:p>
    <w:p>
      <w:pPr>
        <w:pStyle w:val="8"/>
        <w:spacing w:before="139" w:line="364" w:lineRule="auto"/>
        <w:ind w:right="13659"/>
      </w:pPr>
      <w:r>
        <w:rPr>
          <w:rFonts w:ascii="Times New Roman" w:eastAsia="Times New Roman"/>
        </w:rPr>
        <w:t>*</w:t>
      </w:r>
      <w:r>
        <w:t>校验关系表内校验：</w:t>
      </w:r>
    </w:p>
    <w:p>
      <w:pPr>
        <w:pStyle w:val="16"/>
        <w:numPr>
          <w:ilvl w:val="1"/>
          <w:numId w:val="56"/>
        </w:numPr>
        <w:tabs>
          <w:tab w:val="left" w:pos="1000"/>
        </w:tabs>
        <w:spacing w:before="0" w:after="0" w:line="240" w:lineRule="auto"/>
        <w:ind w:left="999" w:right="0" w:hanging="160"/>
        <w:jc w:val="left"/>
        <w:rPr>
          <w:sz w:val="21"/>
        </w:rPr>
      </w:pPr>
      <w:r>
        <w:rPr>
          <w:spacing w:val="-3"/>
          <w:sz w:val="21"/>
        </w:rPr>
        <w:t>“应届毕业生升学或深造”人数</w:t>
      </w:r>
      <w:r>
        <w:rPr>
          <w:rFonts w:ascii="Times New Roman" w:hAnsi="Times New Roman" w:eastAsia="Times New Roman"/>
          <w:sz w:val="21"/>
        </w:rPr>
        <w:t>=</w:t>
      </w:r>
      <w:r>
        <w:rPr>
          <w:spacing w:val="-3"/>
          <w:sz w:val="21"/>
        </w:rPr>
        <w:t>“升学考取本校”人数</w:t>
      </w:r>
      <w:r>
        <w:rPr>
          <w:rFonts w:ascii="Times New Roman" w:hAnsi="Times New Roman" w:eastAsia="Times New Roman"/>
          <w:sz w:val="21"/>
        </w:rPr>
        <w:t>+</w:t>
      </w:r>
      <w:r>
        <w:rPr>
          <w:spacing w:val="-3"/>
          <w:sz w:val="21"/>
        </w:rPr>
        <w:t>“升学考取外校”人数</w:t>
      </w:r>
      <w:r>
        <w:rPr>
          <w:rFonts w:ascii="Times New Roman" w:hAnsi="Times New Roman" w:eastAsia="Times New Roman"/>
          <w:sz w:val="21"/>
        </w:rPr>
        <w:t>+</w:t>
      </w:r>
      <w:r>
        <w:rPr>
          <w:spacing w:val="-3"/>
          <w:sz w:val="21"/>
        </w:rPr>
        <w:t>“免试推荐研究生”人数</w:t>
      </w:r>
      <w:r>
        <w:rPr>
          <w:rFonts w:ascii="Times New Roman" w:hAnsi="Times New Roman" w:eastAsia="Times New Roman"/>
          <w:sz w:val="21"/>
        </w:rPr>
        <w:t>+</w:t>
      </w:r>
      <w:r>
        <w:rPr>
          <w:spacing w:val="-1"/>
          <w:sz w:val="21"/>
        </w:rPr>
        <w:t>“出国</w:t>
      </w:r>
      <w:r>
        <w:rPr>
          <w:sz w:val="21"/>
        </w:rPr>
        <w:t>（</w:t>
      </w:r>
      <w:r>
        <w:rPr>
          <w:spacing w:val="-3"/>
          <w:sz w:val="21"/>
        </w:rPr>
        <w:t>境</w:t>
      </w:r>
      <w:r>
        <w:rPr>
          <w:sz w:val="21"/>
        </w:rPr>
        <w:t>）</w:t>
      </w:r>
      <w:r>
        <w:rPr>
          <w:spacing w:val="-3"/>
          <w:sz w:val="21"/>
        </w:rPr>
        <w:t>深造”人数；</w:t>
      </w:r>
    </w:p>
    <w:p>
      <w:pPr>
        <w:pStyle w:val="16"/>
        <w:numPr>
          <w:ilvl w:val="1"/>
          <w:numId w:val="56"/>
        </w:numPr>
        <w:tabs>
          <w:tab w:val="left" w:pos="1000"/>
        </w:tabs>
        <w:spacing w:before="139" w:after="0" w:line="240" w:lineRule="auto"/>
        <w:ind w:left="999" w:right="0" w:hanging="160"/>
        <w:jc w:val="left"/>
        <w:rPr>
          <w:sz w:val="21"/>
        </w:rPr>
      </w:pPr>
      <w:r>
        <w:rPr>
          <w:spacing w:val="-3"/>
          <w:sz w:val="21"/>
        </w:rPr>
        <w:t>“应届毕业生就业基本情况”中“应届毕业生升学</w:t>
      </w:r>
      <w:r>
        <w:rPr>
          <w:sz w:val="21"/>
        </w:rPr>
        <w:t>（</w:t>
      </w:r>
      <w:r>
        <w:rPr>
          <w:spacing w:val="-3"/>
          <w:sz w:val="21"/>
        </w:rPr>
        <w:t>含出国</w:t>
      </w:r>
      <w:r>
        <w:rPr>
          <w:sz w:val="21"/>
        </w:rPr>
        <w:t>（</w:t>
      </w:r>
      <w:r>
        <w:rPr>
          <w:spacing w:val="-3"/>
          <w:sz w:val="21"/>
        </w:rPr>
        <w:t>境</w:t>
      </w:r>
      <w:r>
        <w:rPr>
          <w:sz w:val="21"/>
        </w:rPr>
        <w:t>）</w:t>
      </w:r>
      <w:r>
        <w:rPr>
          <w:spacing w:val="-2"/>
          <w:sz w:val="21"/>
        </w:rPr>
        <w:t>深造</w:t>
      </w:r>
      <w:r>
        <w:rPr>
          <w:sz w:val="21"/>
        </w:rPr>
        <w:t>）</w:t>
      </w:r>
      <w:r>
        <w:rPr>
          <w:spacing w:val="-1"/>
          <w:sz w:val="21"/>
        </w:rPr>
        <w:t>”人数</w:t>
      </w:r>
      <w:r>
        <w:rPr>
          <w:rFonts w:ascii="Times New Roman" w:hAnsi="Times New Roman" w:eastAsia="Times New Roman"/>
          <w:sz w:val="21"/>
        </w:rPr>
        <w:t xml:space="preserve">= </w:t>
      </w:r>
      <w:r>
        <w:rPr>
          <w:spacing w:val="-3"/>
          <w:sz w:val="21"/>
        </w:rPr>
        <w:t>“应届毕业生升学或深造”人数。</w:t>
      </w:r>
    </w:p>
    <w:p>
      <w:pPr>
        <w:pStyle w:val="9"/>
        <w:rPr>
          <w:sz w:val="22"/>
        </w:rPr>
      </w:pPr>
    </w:p>
    <w:p>
      <w:pPr>
        <w:pStyle w:val="9"/>
        <w:spacing w:before="10"/>
        <w:rPr>
          <w:sz w:val="18"/>
        </w:rPr>
      </w:pPr>
    </w:p>
    <w:p>
      <w:pPr>
        <w:pStyle w:val="5"/>
        <w:spacing w:before="1" w:after="22"/>
      </w:pPr>
      <w:bookmarkStart w:id="78" w:name="_bookmark75"/>
      <w:bookmarkEnd w:id="78"/>
      <w:r>
        <w:t xml:space="preserve">表 </w:t>
      </w:r>
      <w:r>
        <w:rPr>
          <w:rFonts w:ascii="Times New Roman" w:eastAsia="Times New Roman"/>
        </w:rPr>
        <w:t xml:space="preserve">6-5-2 </w:t>
      </w:r>
      <w:r>
        <w:t>应届本科毕业生分专业毕业就业情况（学年）</w:t>
      </w:r>
    </w:p>
    <w:tbl>
      <w:tblPr>
        <w:tblStyle w:val="13"/>
        <w:tblW w:w="13182"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66"/>
        <w:gridCol w:w="1943"/>
        <w:gridCol w:w="2322"/>
        <w:gridCol w:w="2759"/>
        <w:gridCol w:w="1878"/>
        <w:gridCol w:w="231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1966" w:type="dxa"/>
            <w:tcBorders>
              <w:left w:val="single" w:color="000000" w:sz="4" w:space="0"/>
              <w:bottom w:val="single" w:color="000000" w:sz="4" w:space="0"/>
              <w:right w:val="single" w:color="000000" w:sz="4" w:space="0"/>
            </w:tcBorders>
          </w:tcPr>
          <w:p>
            <w:pPr>
              <w:pStyle w:val="17"/>
              <w:spacing w:before="58"/>
              <w:ind w:left="350"/>
              <w:rPr>
                <w:b/>
                <w:sz w:val="21"/>
              </w:rPr>
            </w:pPr>
            <w:r>
              <w:rPr>
                <w:b/>
                <w:sz w:val="21"/>
              </w:rPr>
              <w:t>校内专业代码</w:t>
            </w:r>
          </w:p>
        </w:tc>
        <w:tc>
          <w:tcPr>
            <w:tcW w:w="1943" w:type="dxa"/>
            <w:tcBorders>
              <w:left w:val="single" w:color="000000" w:sz="4" w:space="0"/>
              <w:bottom w:val="single" w:color="000000" w:sz="4" w:space="0"/>
              <w:right w:val="single" w:color="000000" w:sz="4" w:space="0"/>
            </w:tcBorders>
          </w:tcPr>
          <w:p>
            <w:pPr>
              <w:pStyle w:val="17"/>
              <w:spacing w:before="58"/>
              <w:ind w:left="337"/>
              <w:rPr>
                <w:b/>
                <w:sz w:val="21"/>
              </w:rPr>
            </w:pPr>
            <w:r>
              <w:rPr>
                <w:b/>
                <w:sz w:val="21"/>
              </w:rPr>
              <w:t>校内专业名称</w:t>
            </w:r>
          </w:p>
        </w:tc>
        <w:tc>
          <w:tcPr>
            <w:tcW w:w="2322" w:type="dxa"/>
            <w:tcBorders>
              <w:left w:val="single" w:color="000000" w:sz="4" w:space="0"/>
              <w:bottom w:val="single" w:color="000000" w:sz="4" w:space="0"/>
              <w:right w:val="single" w:color="000000" w:sz="4" w:space="0"/>
            </w:tcBorders>
          </w:tcPr>
          <w:p>
            <w:pPr>
              <w:pStyle w:val="17"/>
              <w:spacing w:before="58"/>
              <w:ind w:left="526"/>
              <w:rPr>
                <w:b/>
                <w:sz w:val="21"/>
              </w:rPr>
            </w:pPr>
            <w:r>
              <w:rPr>
                <w:b/>
                <w:sz w:val="21"/>
              </w:rPr>
              <w:t>应届毕业生数</w:t>
            </w:r>
          </w:p>
        </w:tc>
        <w:tc>
          <w:tcPr>
            <w:tcW w:w="2759" w:type="dxa"/>
            <w:tcBorders>
              <w:left w:val="single" w:color="000000" w:sz="4" w:space="0"/>
              <w:bottom w:val="single" w:color="000000" w:sz="4" w:space="0"/>
              <w:right w:val="single" w:color="000000" w:sz="4" w:space="0"/>
            </w:tcBorders>
          </w:tcPr>
          <w:p>
            <w:pPr>
              <w:pStyle w:val="17"/>
              <w:spacing w:before="58"/>
              <w:ind w:left="321"/>
              <w:rPr>
                <w:b/>
                <w:sz w:val="21"/>
              </w:rPr>
            </w:pPr>
            <w:r>
              <w:rPr>
                <w:b/>
                <w:sz w:val="21"/>
              </w:rPr>
              <w:t>应届生中未按时毕业数</w:t>
            </w:r>
          </w:p>
        </w:tc>
        <w:tc>
          <w:tcPr>
            <w:tcW w:w="1878" w:type="dxa"/>
            <w:tcBorders>
              <w:left w:val="single" w:color="000000" w:sz="4" w:space="0"/>
              <w:bottom w:val="single" w:color="000000" w:sz="4" w:space="0"/>
              <w:right w:val="single" w:color="000000" w:sz="4" w:space="0"/>
            </w:tcBorders>
          </w:tcPr>
          <w:p>
            <w:pPr>
              <w:pStyle w:val="17"/>
              <w:spacing w:before="58"/>
              <w:ind w:left="406"/>
              <w:rPr>
                <w:b/>
                <w:sz w:val="21"/>
              </w:rPr>
            </w:pPr>
            <w:r>
              <w:rPr>
                <w:b/>
                <w:sz w:val="21"/>
              </w:rPr>
              <w:t>授予学位数</w:t>
            </w:r>
          </w:p>
        </w:tc>
        <w:tc>
          <w:tcPr>
            <w:tcW w:w="2314" w:type="dxa"/>
            <w:tcBorders>
              <w:left w:val="single" w:color="000000" w:sz="4" w:space="0"/>
              <w:bottom w:val="single" w:color="000000" w:sz="4" w:space="0"/>
              <w:right w:val="single" w:color="000000" w:sz="4" w:space="0"/>
            </w:tcBorders>
          </w:tcPr>
          <w:p>
            <w:pPr>
              <w:pStyle w:val="17"/>
              <w:spacing w:before="58"/>
              <w:ind w:left="518"/>
              <w:rPr>
                <w:b/>
                <w:sz w:val="21"/>
              </w:rPr>
            </w:pPr>
            <w:r>
              <w:rPr>
                <w:b/>
                <w:sz w:val="21"/>
              </w:rPr>
              <w:t>应届就业人数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56" w:hRule="atLeast"/>
        </w:trPr>
        <w:tc>
          <w:tcPr>
            <w:tcW w:w="1966" w:type="dxa"/>
            <w:tcBorders>
              <w:top w:val="single" w:color="000000" w:sz="4" w:space="0"/>
              <w:left w:val="single" w:color="000000" w:sz="4" w:space="0"/>
              <w:right w:val="single" w:color="000000" w:sz="4" w:space="0"/>
            </w:tcBorders>
          </w:tcPr>
          <w:p>
            <w:pPr>
              <w:pStyle w:val="17"/>
              <w:rPr>
                <w:rFonts w:ascii="Times New Roman"/>
                <w:sz w:val="20"/>
              </w:rPr>
            </w:pPr>
          </w:p>
        </w:tc>
        <w:tc>
          <w:tcPr>
            <w:tcW w:w="1943" w:type="dxa"/>
            <w:tcBorders>
              <w:top w:val="single" w:color="000000" w:sz="4" w:space="0"/>
              <w:left w:val="single" w:color="000000" w:sz="4" w:space="0"/>
              <w:right w:val="single" w:color="000000" w:sz="4" w:space="0"/>
            </w:tcBorders>
          </w:tcPr>
          <w:p>
            <w:pPr>
              <w:pStyle w:val="17"/>
              <w:rPr>
                <w:rFonts w:ascii="Times New Roman"/>
                <w:sz w:val="20"/>
              </w:rPr>
            </w:pPr>
          </w:p>
        </w:tc>
        <w:tc>
          <w:tcPr>
            <w:tcW w:w="2322" w:type="dxa"/>
            <w:tcBorders>
              <w:top w:val="single" w:color="000000" w:sz="4" w:space="0"/>
              <w:left w:val="single" w:color="000000" w:sz="4" w:space="0"/>
              <w:right w:val="single" w:color="000000" w:sz="4" w:space="0"/>
            </w:tcBorders>
          </w:tcPr>
          <w:p>
            <w:pPr>
              <w:pStyle w:val="17"/>
              <w:rPr>
                <w:rFonts w:ascii="Times New Roman"/>
                <w:sz w:val="20"/>
              </w:rPr>
            </w:pPr>
          </w:p>
        </w:tc>
        <w:tc>
          <w:tcPr>
            <w:tcW w:w="2759" w:type="dxa"/>
            <w:tcBorders>
              <w:top w:val="single" w:color="000000" w:sz="4" w:space="0"/>
              <w:left w:val="single" w:color="000000" w:sz="4" w:space="0"/>
              <w:right w:val="single" w:color="000000" w:sz="4" w:space="0"/>
            </w:tcBorders>
          </w:tcPr>
          <w:p>
            <w:pPr>
              <w:pStyle w:val="17"/>
              <w:rPr>
                <w:rFonts w:ascii="Times New Roman"/>
                <w:sz w:val="20"/>
              </w:rPr>
            </w:pPr>
          </w:p>
        </w:tc>
        <w:tc>
          <w:tcPr>
            <w:tcW w:w="1878" w:type="dxa"/>
            <w:tcBorders>
              <w:top w:val="single" w:color="000000" w:sz="4" w:space="0"/>
              <w:left w:val="single" w:color="000000" w:sz="4" w:space="0"/>
              <w:right w:val="single" w:color="000000" w:sz="4" w:space="0"/>
            </w:tcBorders>
          </w:tcPr>
          <w:p>
            <w:pPr>
              <w:pStyle w:val="17"/>
              <w:rPr>
                <w:rFonts w:ascii="Times New Roman"/>
                <w:sz w:val="20"/>
              </w:rPr>
            </w:pPr>
          </w:p>
        </w:tc>
        <w:tc>
          <w:tcPr>
            <w:tcW w:w="2314"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1" w:line="364" w:lineRule="auto"/>
        <w:ind w:left="420" w:right="8623"/>
        <w:rPr>
          <w:b/>
        </w:rPr>
      </w:pPr>
      <w:r>
        <w:rPr>
          <w:rFonts w:ascii="Times New Roman" w:eastAsia="Times New Roman"/>
        </w:rPr>
        <w:t>*</w:t>
      </w:r>
      <w:r>
        <w:rPr>
          <w:spacing w:val="-7"/>
        </w:rPr>
        <w:t xml:space="preserve">统计应届本科毕业生截止到 </w:t>
      </w:r>
      <w:r>
        <w:rPr>
          <w:rFonts w:ascii="Times New Roman" w:eastAsia="Times New Roman"/>
        </w:rPr>
        <w:t xml:space="preserve">8 </w:t>
      </w:r>
      <w:r>
        <w:rPr>
          <w:spacing w:val="-23"/>
        </w:rPr>
        <w:t xml:space="preserve">月 </w:t>
      </w:r>
      <w:r>
        <w:rPr>
          <w:rFonts w:ascii="Times New Roman" w:eastAsia="Times New Roman"/>
        </w:rPr>
        <w:t xml:space="preserve">31 </w:t>
      </w:r>
      <w:r>
        <w:rPr>
          <w:spacing w:val="-3"/>
        </w:rPr>
        <w:t>日前的初次毕业、就业情况。</w:t>
      </w:r>
      <w:r>
        <w:rPr>
          <w:b/>
          <w:spacing w:val="-3"/>
        </w:rPr>
        <w:t>指标解释：</w:t>
      </w:r>
    </w:p>
    <w:p>
      <w:pPr>
        <w:pStyle w:val="9"/>
        <w:spacing w:before="1" w:line="364" w:lineRule="auto"/>
        <w:ind w:left="420" w:right="1470"/>
      </w:pPr>
      <w:r>
        <w:rPr>
          <w:b/>
        </w:rPr>
        <w:t>院（系）应届本科毕业生就业情况：</w:t>
      </w:r>
      <w:r>
        <w:t>指学年度结束时，院（系）应届毕业生（指上学年具有学籍的应届学生学完教学计划规定的全部课程，考试及格，取得毕业证书，当年实际毕业的学生数）就业情况（不含往届推迟就业、及未毕业提前就业的学生）。</w:t>
      </w:r>
    </w:p>
    <w:p>
      <w:pPr>
        <w:spacing w:before="0" w:line="267" w:lineRule="exact"/>
        <w:ind w:left="420" w:right="0" w:firstLine="0"/>
        <w:jc w:val="left"/>
        <w:rPr>
          <w:sz w:val="21"/>
        </w:rPr>
      </w:pPr>
      <w:r>
        <w:rPr>
          <w:b/>
          <w:sz w:val="21"/>
        </w:rPr>
        <w:t>校内专业代码：</w:t>
      </w:r>
      <w:r>
        <w:rPr>
          <w:sz w:val="21"/>
        </w:rPr>
        <w:t>学校内现设本科专业实际所用的专业代码。</w:t>
      </w:r>
    </w:p>
    <w:p>
      <w:pPr>
        <w:spacing w:before="139" w:line="367" w:lineRule="auto"/>
        <w:ind w:left="420" w:right="1473" w:firstLine="0"/>
        <w:jc w:val="left"/>
        <w:rPr>
          <w:b/>
          <w:sz w:val="21"/>
        </w:rPr>
      </w:pPr>
      <w:r>
        <w:rPr>
          <w:b/>
          <w:sz w:val="21"/>
        </w:rPr>
        <w:t>应届毕业生数：</w:t>
      </w:r>
      <w:r>
        <w:rPr>
          <w:sz w:val="21"/>
        </w:rPr>
        <w:t>指学年具有学籍的应届学生学完教学计划规定的全部课程，考试及格，取得毕业证书，当年实际毕业的学生数。</w:t>
      </w:r>
      <w:r>
        <w:rPr>
          <w:b/>
          <w:sz w:val="21"/>
        </w:rPr>
        <w:t>（不含未按时毕业的学生）</w:t>
      </w:r>
    </w:p>
    <w:p>
      <w:pPr>
        <w:spacing w:before="0" w:line="364" w:lineRule="auto"/>
        <w:ind w:left="420" w:right="9032" w:firstLine="0"/>
        <w:jc w:val="left"/>
        <w:rPr>
          <w:sz w:val="21"/>
        </w:rPr>
      </w:pPr>
      <w:r>
        <w:rPr>
          <w:b/>
          <w:sz w:val="21"/>
        </w:rPr>
        <w:t>应届生中未按时毕业数：</w:t>
      </w:r>
      <w:r>
        <w:rPr>
          <w:sz w:val="21"/>
        </w:rPr>
        <w:t>指应届生中未能按时毕业的学生数。</w:t>
      </w:r>
      <w:r>
        <w:rPr>
          <w:b/>
          <w:sz w:val="21"/>
        </w:rPr>
        <w:t>授予学位数</w:t>
      </w:r>
      <w:r>
        <w:rPr>
          <w:sz w:val="21"/>
        </w:rPr>
        <w:t>：指应届毕业生中获得学位的学生数。</w:t>
      </w:r>
    </w:p>
    <w:p>
      <w:pPr>
        <w:spacing w:before="0" w:line="268" w:lineRule="exact"/>
        <w:ind w:left="420" w:right="0" w:firstLine="0"/>
        <w:jc w:val="left"/>
        <w:rPr>
          <w:sz w:val="21"/>
        </w:rPr>
      </w:pPr>
      <w:r>
        <w:rPr>
          <w:b/>
          <w:sz w:val="21"/>
        </w:rPr>
        <w:t>应届就业人数：</w:t>
      </w:r>
      <w:r>
        <w:rPr>
          <w:sz w:val="21"/>
        </w:rPr>
        <w:t>指应届毕业生中就业的学生数。</w:t>
      </w:r>
    </w:p>
    <w:p>
      <w:pPr>
        <w:pStyle w:val="8"/>
        <w:spacing w:before="155" w:line="278" w:lineRule="auto"/>
        <w:ind w:right="13659"/>
      </w:pPr>
      <w:r>
        <w:rPr>
          <w:rFonts w:ascii="Calibri" w:eastAsia="Calibri"/>
        </w:rPr>
        <w:t>*</w:t>
      </w:r>
      <w:r>
        <w:t>校验关系表内校验：</w:t>
      </w:r>
    </w:p>
    <w:p>
      <w:pPr>
        <w:pStyle w:val="16"/>
        <w:numPr>
          <w:ilvl w:val="0"/>
          <w:numId w:val="57"/>
        </w:numPr>
        <w:tabs>
          <w:tab w:val="left" w:pos="1003"/>
        </w:tabs>
        <w:spacing w:before="0" w:after="0" w:line="269" w:lineRule="exact"/>
        <w:ind w:left="1002" w:right="0" w:hanging="163"/>
        <w:jc w:val="left"/>
        <w:rPr>
          <w:sz w:val="21"/>
        </w:rPr>
      </w:pPr>
      <w:r>
        <w:rPr>
          <w:rFonts w:ascii="Calibri" w:hAnsi="Calibri" w:eastAsia="Calibri"/>
          <w:sz w:val="21"/>
        </w:rPr>
        <w:t>“</w:t>
      </w:r>
      <w:r>
        <w:rPr>
          <w:spacing w:val="-3"/>
          <w:sz w:val="21"/>
        </w:rPr>
        <w:t>校内专业代码</w:t>
      </w:r>
      <w:r>
        <w:rPr>
          <w:rFonts w:ascii="Calibri" w:hAnsi="Calibri" w:eastAsia="Calibri"/>
          <w:sz w:val="21"/>
        </w:rPr>
        <w:t>”</w:t>
      </w:r>
      <w:r>
        <w:rPr>
          <w:spacing w:val="-3"/>
          <w:sz w:val="21"/>
        </w:rPr>
        <w:t>不重复；</w:t>
      </w:r>
    </w:p>
    <w:p>
      <w:pPr>
        <w:pStyle w:val="16"/>
        <w:numPr>
          <w:ilvl w:val="0"/>
          <w:numId w:val="57"/>
        </w:numPr>
        <w:tabs>
          <w:tab w:val="left" w:pos="1003"/>
        </w:tabs>
        <w:spacing w:before="43" w:after="0" w:line="240" w:lineRule="auto"/>
        <w:ind w:left="1002" w:right="0" w:hanging="163"/>
        <w:jc w:val="left"/>
        <w:rPr>
          <w:sz w:val="21"/>
        </w:rPr>
      </w:pPr>
      <w:r>
        <w:rPr>
          <w:spacing w:val="-3"/>
          <w:sz w:val="21"/>
        </w:rPr>
        <w:t>授予学位数</w:t>
      </w:r>
      <w:r>
        <w:rPr>
          <w:rFonts w:ascii="Arial" w:hAnsi="Arial" w:eastAsia="Arial"/>
          <w:sz w:val="21"/>
        </w:rPr>
        <w:t>≤</w:t>
      </w:r>
      <w:r>
        <w:rPr>
          <w:spacing w:val="-3"/>
          <w:sz w:val="21"/>
        </w:rPr>
        <w:t>应届毕业生数；</w:t>
      </w:r>
    </w:p>
    <w:p>
      <w:pPr>
        <w:spacing w:after="0" w:line="240" w:lineRule="auto"/>
        <w:jc w:val="left"/>
        <w:rPr>
          <w:sz w:val="21"/>
        </w:rPr>
        <w:sectPr>
          <w:pgSz w:w="16840" w:h="11910" w:orient="landscape"/>
          <w:pgMar w:top="1100" w:right="320" w:bottom="1180" w:left="1380" w:header="0" w:footer="990" w:gutter="0"/>
        </w:sectPr>
      </w:pPr>
    </w:p>
    <w:p>
      <w:pPr>
        <w:pStyle w:val="9"/>
        <w:spacing w:before="6"/>
      </w:pPr>
    </w:p>
    <w:p>
      <w:pPr>
        <w:pStyle w:val="16"/>
        <w:numPr>
          <w:ilvl w:val="0"/>
          <w:numId w:val="57"/>
        </w:numPr>
        <w:tabs>
          <w:tab w:val="left" w:pos="1003"/>
        </w:tabs>
        <w:spacing w:before="81" w:after="0" w:line="278" w:lineRule="auto"/>
        <w:ind w:left="420" w:right="11286" w:firstLine="419"/>
        <w:jc w:val="left"/>
        <w:rPr>
          <w:b/>
          <w:sz w:val="21"/>
        </w:rPr>
      </w:pPr>
      <w:r>
        <w:rPr>
          <w:spacing w:val="-3"/>
          <w:sz w:val="21"/>
        </w:rPr>
        <w:t>应届就业人数</w:t>
      </w:r>
      <w:r>
        <w:rPr>
          <w:rFonts w:ascii="Arial" w:hAnsi="Arial" w:eastAsia="Arial"/>
          <w:sz w:val="21"/>
        </w:rPr>
        <w:t>≤</w:t>
      </w:r>
      <w:r>
        <w:rPr>
          <w:spacing w:val="-5"/>
          <w:sz w:val="21"/>
        </w:rPr>
        <w:t>应届毕业生数。</w:t>
      </w:r>
      <w:r>
        <w:rPr>
          <w:b/>
          <w:sz w:val="21"/>
        </w:rPr>
        <w:t>表间校验：</w:t>
      </w:r>
    </w:p>
    <w:p>
      <w:pPr>
        <w:pStyle w:val="16"/>
        <w:numPr>
          <w:ilvl w:val="0"/>
          <w:numId w:val="58"/>
        </w:numPr>
        <w:tabs>
          <w:tab w:val="left" w:pos="1003"/>
        </w:tabs>
        <w:spacing w:before="0" w:after="0" w:line="269" w:lineRule="exact"/>
        <w:ind w:left="1002" w:right="0" w:hanging="163"/>
        <w:jc w:val="left"/>
        <w:rPr>
          <w:sz w:val="21"/>
        </w:rPr>
      </w:pPr>
      <w:r>
        <w:rPr>
          <w:spacing w:val="-6"/>
          <w:sz w:val="21"/>
        </w:rPr>
        <w:t xml:space="preserve">“校内专业代码”、“校内专业名称”与表 </w:t>
      </w:r>
      <w:r>
        <w:rPr>
          <w:rFonts w:ascii="Calibri" w:hAnsi="Calibri" w:eastAsia="Calibri"/>
          <w:sz w:val="21"/>
        </w:rPr>
        <w:t>1-5-1</w:t>
      </w:r>
      <w:r>
        <w:rPr>
          <w:rFonts w:ascii="Calibri" w:hAnsi="Calibri" w:eastAsia="Calibri"/>
          <w:spacing w:val="3"/>
          <w:sz w:val="21"/>
        </w:rPr>
        <w:t xml:space="preserve"> </w:t>
      </w:r>
      <w:r>
        <w:rPr>
          <w:spacing w:val="-1"/>
          <w:sz w:val="21"/>
        </w:rPr>
        <w:t>保持一致。</w:t>
      </w:r>
    </w:p>
    <w:p>
      <w:pPr>
        <w:pStyle w:val="16"/>
        <w:numPr>
          <w:ilvl w:val="0"/>
          <w:numId w:val="58"/>
        </w:numPr>
        <w:tabs>
          <w:tab w:val="left" w:pos="1003"/>
        </w:tabs>
        <w:spacing w:before="43" w:after="0" w:line="240" w:lineRule="auto"/>
        <w:ind w:left="1002" w:right="0" w:hanging="163"/>
        <w:jc w:val="left"/>
        <w:rPr>
          <w:sz w:val="21"/>
        </w:rPr>
      </w:pPr>
      <w:r>
        <w:rPr>
          <w:spacing w:val="-3"/>
          <w:sz w:val="21"/>
        </w:rPr>
        <w:t>“应届就业人数”之和</w:t>
      </w:r>
      <w:r>
        <w:rPr>
          <w:rFonts w:ascii="Times New Roman" w:hAnsi="Times New Roman" w:eastAsia="Times New Roman"/>
          <w:sz w:val="21"/>
        </w:rPr>
        <w:t>=</w:t>
      </w:r>
      <w:r>
        <w:rPr>
          <w:spacing w:val="-27"/>
          <w:sz w:val="21"/>
        </w:rPr>
        <w:t xml:space="preserve">表 </w:t>
      </w:r>
      <w:r>
        <w:rPr>
          <w:rFonts w:ascii="Times New Roman" w:hAnsi="Times New Roman" w:eastAsia="Times New Roman"/>
          <w:sz w:val="21"/>
        </w:rPr>
        <w:t>6-5-1</w:t>
      </w:r>
      <w:r>
        <w:rPr>
          <w:rFonts w:ascii="Times New Roman" w:hAnsi="Times New Roman" w:eastAsia="Times New Roman"/>
          <w:spacing w:val="-3"/>
          <w:sz w:val="21"/>
        </w:rPr>
        <w:t xml:space="preserve"> </w:t>
      </w:r>
      <w:r>
        <w:rPr>
          <w:spacing w:val="-3"/>
          <w:sz w:val="21"/>
        </w:rPr>
        <w:t>应届就业人数之和。</w:t>
      </w:r>
    </w:p>
    <w:p>
      <w:pPr>
        <w:pStyle w:val="9"/>
        <w:spacing w:before="22"/>
        <w:ind w:left="840"/>
      </w:pPr>
      <w:r>
        <w:rPr>
          <w:spacing w:val="-2"/>
          <w:shd w:val="clear" w:color="auto" w:fill="FFFF00"/>
        </w:rPr>
        <w:t>应届毕业生人数</w:t>
      </w:r>
      <w:r>
        <w:rPr>
          <w:rFonts w:ascii="Arial" w:hAnsi="Arial" w:eastAsia="Arial"/>
          <w:shd w:val="clear" w:color="auto" w:fill="FFFF00"/>
        </w:rPr>
        <w:t>≤</w:t>
      </w:r>
      <w:r>
        <w:rPr>
          <w:rFonts w:ascii="Times New Roman" w:hAnsi="Times New Roman" w:eastAsia="Times New Roman"/>
          <w:shd w:val="clear" w:color="auto" w:fill="FFFF00"/>
        </w:rPr>
        <w:t xml:space="preserve">1-7 </w:t>
      </w:r>
      <w:r>
        <w:rPr>
          <w:spacing w:val="-3"/>
          <w:shd w:val="clear" w:color="auto" w:fill="FFFF00"/>
        </w:rPr>
        <w:t>中学生类别为毕业生</w:t>
      </w:r>
      <w:r>
        <w:rPr>
          <w:shd w:val="clear" w:color="auto" w:fill="FFFF00"/>
        </w:rPr>
        <w:t>（</w:t>
      </w:r>
      <w:r>
        <w:rPr>
          <w:spacing w:val="-3"/>
          <w:shd w:val="clear" w:color="auto" w:fill="FFFF00"/>
        </w:rPr>
        <w:t>当年毕业</w:t>
      </w:r>
      <w:r>
        <w:rPr>
          <w:shd w:val="clear" w:color="auto" w:fill="FFFF00"/>
        </w:rPr>
        <w:t>）</w:t>
      </w:r>
      <w:r>
        <w:rPr>
          <w:spacing w:val="-2"/>
          <w:shd w:val="clear" w:color="auto" w:fill="FFFF00"/>
        </w:rPr>
        <w:t>人数</w:t>
      </w:r>
    </w:p>
    <w:p>
      <w:pPr>
        <w:pStyle w:val="9"/>
        <w:rPr>
          <w:sz w:val="24"/>
        </w:rPr>
      </w:pPr>
    </w:p>
    <w:p>
      <w:pPr>
        <w:pStyle w:val="5"/>
        <w:spacing w:before="215" w:after="23"/>
      </w:pPr>
      <w:bookmarkStart w:id="79" w:name="_bookmark76"/>
      <w:bookmarkEnd w:id="79"/>
      <w:r>
        <w:t xml:space="preserve">表 </w:t>
      </w:r>
      <w:r>
        <w:rPr>
          <w:rFonts w:ascii="Times New Roman" w:eastAsia="Times New Roman"/>
        </w:rPr>
        <w:t xml:space="preserve">6-6 </w:t>
      </w:r>
      <w:r>
        <w:t>本科生学习成效（学年）</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144"/>
        <w:gridCol w:w="356"/>
        <w:gridCol w:w="3089"/>
        <w:gridCol w:w="658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97" w:hRule="atLeast"/>
        </w:trPr>
        <w:tc>
          <w:tcPr>
            <w:tcW w:w="6589" w:type="dxa"/>
            <w:gridSpan w:val="3"/>
            <w:tcBorders>
              <w:left w:val="single" w:color="000000" w:sz="4" w:space="0"/>
              <w:bottom w:val="single" w:color="000000" w:sz="4" w:space="0"/>
              <w:right w:val="single" w:color="000000" w:sz="4" w:space="0"/>
            </w:tcBorders>
          </w:tcPr>
          <w:p>
            <w:pPr>
              <w:pStyle w:val="17"/>
              <w:spacing w:before="29"/>
              <w:ind w:left="2851" w:right="2845"/>
              <w:jc w:val="center"/>
              <w:rPr>
                <w:b/>
                <w:sz w:val="21"/>
              </w:rPr>
            </w:pPr>
            <w:r>
              <w:rPr>
                <w:b/>
                <w:sz w:val="21"/>
              </w:rPr>
              <w:t>项目</w:t>
            </w:r>
          </w:p>
        </w:tc>
        <w:tc>
          <w:tcPr>
            <w:tcW w:w="6589" w:type="dxa"/>
            <w:tcBorders>
              <w:left w:val="single" w:color="000000" w:sz="4" w:space="0"/>
              <w:bottom w:val="single" w:color="000000" w:sz="4" w:space="0"/>
              <w:right w:val="single" w:color="000000" w:sz="4" w:space="0"/>
            </w:tcBorders>
          </w:tcPr>
          <w:p>
            <w:pPr>
              <w:pStyle w:val="17"/>
              <w:spacing w:before="29"/>
              <w:ind w:left="2851" w:right="2845"/>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395" w:hRule="atLeast"/>
        </w:trPr>
        <w:tc>
          <w:tcPr>
            <w:tcW w:w="3500" w:type="dxa"/>
            <w:gridSpan w:val="2"/>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spacing w:before="4"/>
              <w:rPr>
                <w:b/>
                <w:sz w:val="30"/>
              </w:rPr>
            </w:pPr>
          </w:p>
          <w:p>
            <w:pPr>
              <w:pStyle w:val="17"/>
              <w:ind w:left="107"/>
              <w:rPr>
                <w:b/>
                <w:sz w:val="21"/>
              </w:rPr>
            </w:pPr>
            <w:r>
              <w:rPr>
                <w:rFonts w:ascii="Times New Roman" w:eastAsia="Times New Roman"/>
                <w:b/>
                <w:sz w:val="21"/>
              </w:rPr>
              <w:t>1.</w:t>
            </w:r>
            <w:r>
              <w:rPr>
                <w:b/>
                <w:sz w:val="21"/>
              </w:rPr>
              <w:t>学科竞赛获奖（项）</w:t>
            </w: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7"/>
              <w:ind w:left="107"/>
              <w:rPr>
                <w:sz w:val="21"/>
              </w:rPr>
            </w:pPr>
            <w:r>
              <w:rPr>
                <w:sz w:val="21"/>
              </w:rPr>
              <w:t>总数</w:t>
            </w:r>
          </w:p>
        </w:tc>
        <w:tc>
          <w:tcPr>
            <w:tcW w:w="6589" w:type="dxa"/>
            <w:tcBorders>
              <w:top w:val="single" w:color="000000" w:sz="4" w:space="0"/>
              <w:left w:val="single" w:color="000000" w:sz="4" w:space="0"/>
              <w:bottom w:val="single" w:color="000000" w:sz="4" w:space="0"/>
              <w:right w:val="single" w:color="000000" w:sz="4" w:space="0"/>
            </w:tcBorders>
          </w:tcPr>
          <w:p>
            <w:pPr>
              <w:pStyle w:val="17"/>
              <w:spacing w:before="27"/>
              <w:ind w:left="2853" w:right="2845"/>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35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9"/>
              <w:ind w:left="107"/>
              <w:rPr>
                <w:sz w:val="21"/>
              </w:rPr>
            </w:pPr>
            <w:r>
              <w:rPr>
                <w:sz w:val="21"/>
              </w:rPr>
              <w:t>其中：国际级</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35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9"/>
              <w:ind w:right="1704"/>
              <w:jc w:val="right"/>
              <w:rPr>
                <w:sz w:val="21"/>
              </w:rPr>
            </w:pPr>
            <w:r>
              <w:rPr>
                <w:sz w:val="21"/>
              </w:rPr>
              <w:t>国家级</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35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9"/>
              <w:ind w:right="1704"/>
              <w:jc w:val="right"/>
              <w:rPr>
                <w:sz w:val="21"/>
              </w:rPr>
            </w:pPr>
            <w:r>
              <w:rPr>
                <w:sz w:val="21"/>
              </w:rPr>
              <w:t>省部级</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6" w:hRule="atLeast"/>
        </w:trPr>
        <w:tc>
          <w:tcPr>
            <w:tcW w:w="3500" w:type="dxa"/>
            <w:gridSpan w:val="2"/>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spacing w:before="7"/>
              <w:rPr>
                <w:b/>
                <w:sz w:val="30"/>
              </w:rPr>
            </w:pPr>
          </w:p>
          <w:p>
            <w:pPr>
              <w:pStyle w:val="17"/>
              <w:ind w:left="107"/>
              <w:rPr>
                <w:b/>
                <w:sz w:val="21"/>
              </w:rPr>
            </w:pPr>
            <w:r>
              <w:rPr>
                <w:rFonts w:ascii="Times New Roman" w:eastAsia="Times New Roman"/>
                <w:b/>
                <w:sz w:val="21"/>
              </w:rPr>
              <w:t>2.</w:t>
            </w:r>
            <w:r>
              <w:rPr>
                <w:b/>
                <w:sz w:val="21"/>
              </w:rPr>
              <w:t>文艺、体育竞赛获奖（项）</w:t>
            </w: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30"/>
              <w:ind w:left="107"/>
              <w:rPr>
                <w:sz w:val="21"/>
              </w:rPr>
            </w:pPr>
            <w:r>
              <w:rPr>
                <w:sz w:val="21"/>
              </w:rPr>
              <w:t>总数</w:t>
            </w:r>
          </w:p>
        </w:tc>
        <w:tc>
          <w:tcPr>
            <w:tcW w:w="6589" w:type="dxa"/>
            <w:tcBorders>
              <w:top w:val="single" w:color="000000" w:sz="4" w:space="0"/>
              <w:left w:val="single" w:color="000000" w:sz="4" w:space="0"/>
              <w:bottom w:val="single" w:color="000000" w:sz="4" w:space="0"/>
              <w:right w:val="single" w:color="000000" w:sz="4" w:space="0"/>
            </w:tcBorders>
          </w:tcPr>
          <w:p>
            <w:pPr>
              <w:pStyle w:val="17"/>
              <w:spacing w:before="30"/>
              <w:ind w:left="2853" w:right="2845"/>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7" w:hRule="atLeast"/>
        </w:trPr>
        <w:tc>
          <w:tcPr>
            <w:tcW w:w="35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9"/>
              <w:ind w:left="107"/>
              <w:rPr>
                <w:sz w:val="21"/>
              </w:rPr>
            </w:pPr>
            <w:r>
              <w:rPr>
                <w:sz w:val="21"/>
              </w:rPr>
              <w:t>其中：国际级</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35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7"/>
              <w:ind w:right="1704"/>
              <w:jc w:val="right"/>
              <w:rPr>
                <w:sz w:val="21"/>
              </w:rPr>
            </w:pPr>
            <w:r>
              <w:rPr>
                <w:sz w:val="21"/>
              </w:rPr>
              <w:t>国家级</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35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3089" w:type="dxa"/>
            <w:tcBorders>
              <w:top w:val="single" w:color="000000" w:sz="4" w:space="0"/>
              <w:left w:val="single" w:color="000000" w:sz="4" w:space="0"/>
              <w:bottom w:val="single" w:color="000000" w:sz="4" w:space="0"/>
              <w:right w:val="single" w:color="000000" w:sz="4" w:space="0"/>
            </w:tcBorders>
          </w:tcPr>
          <w:p>
            <w:pPr>
              <w:pStyle w:val="17"/>
              <w:spacing w:before="29"/>
              <w:ind w:right="1704"/>
              <w:jc w:val="right"/>
              <w:rPr>
                <w:sz w:val="21"/>
              </w:rPr>
            </w:pPr>
            <w:r>
              <w:rPr>
                <w:sz w:val="21"/>
              </w:rPr>
              <w:t>省部级</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6589" w:type="dxa"/>
            <w:gridSpan w:val="3"/>
            <w:tcBorders>
              <w:top w:val="single" w:color="000000" w:sz="4" w:space="0"/>
              <w:left w:val="single" w:color="000000" w:sz="4" w:space="0"/>
              <w:bottom w:val="single" w:color="000000" w:sz="4" w:space="0"/>
              <w:right w:val="single" w:color="000000" w:sz="4" w:space="0"/>
            </w:tcBorders>
          </w:tcPr>
          <w:p>
            <w:pPr>
              <w:pStyle w:val="17"/>
              <w:spacing w:before="29"/>
              <w:ind w:left="107"/>
              <w:rPr>
                <w:b/>
                <w:sz w:val="21"/>
              </w:rPr>
            </w:pPr>
            <w:r>
              <w:rPr>
                <w:rFonts w:ascii="Times New Roman" w:eastAsia="Times New Roman"/>
                <w:b/>
                <w:sz w:val="21"/>
              </w:rPr>
              <w:t>3.</w:t>
            </w:r>
            <w:r>
              <w:rPr>
                <w:b/>
                <w:sz w:val="21"/>
              </w:rPr>
              <w:t>学生发表学术论文（篇）</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6" w:hRule="atLeast"/>
        </w:trPr>
        <w:tc>
          <w:tcPr>
            <w:tcW w:w="6589" w:type="dxa"/>
            <w:gridSpan w:val="3"/>
            <w:tcBorders>
              <w:top w:val="single" w:color="000000" w:sz="4" w:space="0"/>
              <w:left w:val="single" w:color="000000" w:sz="4" w:space="0"/>
              <w:bottom w:val="single" w:color="000000" w:sz="4" w:space="0"/>
              <w:right w:val="single" w:color="000000" w:sz="4" w:space="0"/>
            </w:tcBorders>
          </w:tcPr>
          <w:p>
            <w:pPr>
              <w:pStyle w:val="17"/>
              <w:spacing w:before="29"/>
              <w:ind w:left="107"/>
              <w:rPr>
                <w:b/>
                <w:sz w:val="21"/>
              </w:rPr>
            </w:pPr>
            <w:r>
              <w:rPr>
                <w:rFonts w:ascii="Times New Roman" w:eastAsia="Times New Roman"/>
                <w:b/>
                <w:sz w:val="21"/>
              </w:rPr>
              <w:t>4.</w:t>
            </w:r>
            <w:r>
              <w:rPr>
                <w:b/>
                <w:sz w:val="21"/>
              </w:rPr>
              <w:t>学生发表作品数（篇、册）</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6589" w:type="dxa"/>
            <w:gridSpan w:val="3"/>
            <w:tcBorders>
              <w:top w:val="single" w:color="000000" w:sz="4" w:space="0"/>
              <w:left w:val="single" w:color="000000" w:sz="4" w:space="0"/>
              <w:bottom w:val="single" w:color="000000" w:sz="4" w:space="0"/>
              <w:right w:val="single" w:color="000000" w:sz="4" w:space="0"/>
            </w:tcBorders>
          </w:tcPr>
          <w:p>
            <w:pPr>
              <w:pStyle w:val="17"/>
              <w:spacing w:before="30"/>
              <w:ind w:left="107"/>
              <w:rPr>
                <w:b/>
                <w:sz w:val="21"/>
              </w:rPr>
            </w:pPr>
            <w:r>
              <w:rPr>
                <w:rFonts w:ascii="Times New Roman" w:eastAsia="Times New Roman"/>
                <w:b/>
                <w:sz w:val="21"/>
              </w:rPr>
              <w:t>5.</w:t>
            </w:r>
            <w:r>
              <w:rPr>
                <w:b/>
                <w:sz w:val="21"/>
              </w:rPr>
              <w:t>学生获准专利（著作权）数（项）</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8" w:hRule="atLeast"/>
        </w:trPr>
        <w:tc>
          <w:tcPr>
            <w:tcW w:w="3144" w:type="dxa"/>
            <w:vMerge w:val="restart"/>
            <w:tcBorders>
              <w:top w:val="single" w:color="000000" w:sz="4" w:space="0"/>
              <w:left w:val="single" w:color="000000" w:sz="4" w:space="0"/>
              <w:bottom w:val="single" w:color="000000" w:sz="4" w:space="0"/>
              <w:right w:val="single" w:color="000000" w:sz="4" w:space="0"/>
            </w:tcBorders>
          </w:tcPr>
          <w:p>
            <w:pPr>
              <w:pStyle w:val="17"/>
              <w:spacing w:before="11"/>
              <w:rPr>
                <w:b/>
                <w:sz w:val="20"/>
              </w:rPr>
            </w:pPr>
          </w:p>
          <w:p>
            <w:pPr>
              <w:pStyle w:val="17"/>
              <w:ind w:left="107"/>
              <w:rPr>
                <w:b/>
                <w:sz w:val="21"/>
              </w:rPr>
            </w:pPr>
            <w:r>
              <w:rPr>
                <w:rFonts w:ascii="Times New Roman" w:eastAsia="Times New Roman"/>
                <w:b/>
                <w:sz w:val="21"/>
              </w:rPr>
              <w:t>6.</w:t>
            </w:r>
            <w:r>
              <w:rPr>
                <w:b/>
                <w:sz w:val="21"/>
              </w:rPr>
              <w:t>英语等级考试</w:t>
            </w:r>
          </w:p>
        </w:tc>
        <w:tc>
          <w:tcPr>
            <w:tcW w:w="3445" w:type="dxa"/>
            <w:gridSpan w:val="2"/>
            <w:tcBorders>
              <w:top w:val="single" w:color="000000" w:sz="4" w:space="0"/>
              <w:left w:val="single" w:color="000000" w:sz="4" w:space="0"/>
              <w:bottom w:val="single" w:color="000000" w:sz="4" w:space="0"/>
              <w:right w:val="single" w:color="000000" w:sz="4" w:space="0"/>
            </w:tcBorders>
          </w:tcPr>
          <w:p>
            <w:pPr>
              <w:pStyle w:val="17"/>
              <w:spacing w:before="29"/>
              <w:ind w:left="107"/>
              <w:rPr>
                <w:sz w:val="21"/>
              </w:rPr>
            </w:pPr>
            <w:r>
              <w:rPr>
                <w:sz w:val="21"/>
              </w:rPr>
              <w:t>英语四级考试累计通过率（</w:t>
            </w:r>
            <w:r>
              <w:rPr>
                <w:rFonts w:ascii="Times New Roman" w:eastAsia="Times New Roman"/>
                <w:sz w:val="21"/>
              </w:rPr>
              <w:t>%</w:t>
            </w:r>
            <w:r>
              <w:rPr>
                <w:sz w:val="21"/>
              </w:rPr>
              <w:t>）</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3144" w:type="dxa"/>
            <w:vMerge w:val="continue"/>
            <w:tcBorders>
              <w:top w:val="nil"/>
              <w:left w:val="single" w:color="000000" w:sz="4" w:space="0"/>
              <w:bottom w:val="single" w:color="000000" w:sz="4" w:space="0"/>
              <w:right w:val="single" w:color="000000" w:sz="4" w:space="0"/>
            </w:tcBorders>
          </w:tcPr>
          <w:p>
            <w:pPr>
              <w:rPr>
                <w:sz w:val="2"/>
                <w:szCs w:val="2"/>
              </w:rPr>
            </w:pPr>
          </w:p>
        </w:tc>
        <w:tc>
          <w:tcPr>
            <w:tcW w:w="3445" w:type="dxa"/>
            <w:gridSpan w:val="2"/>
            <w:tcBorders>
              <w:top w:val="single" w:color="000000" w:sz="4" w:space="0"/>
              <w:left w:val="single" w:color="000000" w:sz="4" w:space="0"/>
              <w:bottom w:val="single" w:color="000000" w:sz="4" w:space="0"/>
              <w:right w:val="single" w:color="000000" w:sz="4" w:space="0"/>
            </w:tcBorders>
          </w:tcPr>
          <w:p>
            <w:pPr>
              <w:pStyle w:val="17"/>
              <w:spacing w:before="27"/>
              <w:ind w:left="107"/>
              <w:rPr>
                <w:sz w:val="21"/>
              </w:rPr>
            </w:pPr>
            <w:r>
              <w:rPr>
                <w:sz w:val="21"/>
              </w:rPr>
              <w:t>英语六级考试累计通过率（</w:t>
            </w:r>
            <w:r>
              <w:rPr>
                <w:rFonts w:ascii="Times New Roman" w:eastAsia="Times New Roman"/>
                <w:sz w:val="21"/>
              </w:rPr>
              <w:t>%</w:t>
            </w:r>
            <w:r>
              <w:rPr>
                <w:sz w:val="21"/>
              </w:rPr>
              <w:t>）</w:t>
            </w:r>
          </w:p>
        </w:tc>
        <w:tc>
          <w:tcPr>
            <w:tcW w:w="65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95" w:hRule="atLeast"/>
        </w:trPr>
        <w:tc>
          <w:tcPr>
            <w:tcW w:w="6589" w:type="dxa"/>
            <w:gridSpan w:val="3"/>
            <w:tcBorders>
              <w:top w:val="single" w:color="000000" w:sz="4" w:space="0"/>
              <w:left w:val="single" w:color="000000" w:sz="4" w:space="0"/>
              <w:right w:val="single" w:color="000000" w:sz="4" w:space="0"/>
            </w:tcBorders>
          </w:tcPr>
          <w:p>
            <w:pPr>
              <w:pStyle w:val="17"/>
              <w:spacing w:before="29"/>
              <w:ind w:left="107"/>
              <w:rPr>
                <w:b/>
                <w:sz w:val="21"/>
              </w:rPr>
            </w:pPr>
            <w:r>
              <w:rPr>
                <w:rFonts w:ascii="Times New Roman" w:eastAsia="Times New Roman"/>
                <w:b/>
                <w:sz w:val="21"/>
              </w:rPr>
              <w:t>7.</w:t>
            </w:r>
            <w:r>
              <w:rPr>
                <w:b/>
                <w:sz w:val="21"/>
              </w:rPr>
              <w:t>参加国际会议（人次）</w:t>
            </w:r>
          </w:p>
        </w:tc>
        <w:tc>
          <w:tcPr>
            <w:tcW w:w="6589" w:type="dxa"/>
            <w:tcBorders>
              <w:top w:val="single" w:color="000000" w:sz="4" w:space="0"/>
              <w:left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pStyle w:val="9"/>
        <w:spacing w:before="139" w:line="364" w:lineRule="auto"/>
        <w:ind w:left="420" w:right="1471"/>
        <w:jc w:val="both"/>
      </w:pPr>
      <w:r>
        <w:rPr>
          <w:rFonts w:ascii="Times New Roman" w:hAnsi="Times New Roman" w:eastAsia="Times New Roman"/>
          <w:b/>
        </w:rPr>
        <w:t>1.</w:t>
      </w:r>
      <w:r>
        <w:rPr>
          <w:b/>
        </w:rPr>
        <w:t>学科竞赛获奖</w:t>
      </w:r>
      <w:r>
        <w:rPr>
          <w:spacing w:val="-4"/>
        </w:rPr>
        <w:t>：本科生在国内外及省、部级等学科竞赛中获奖的奖项数。学科竞赛通常由教育部高教司或各学科专业教学指导委员会发起或组</w:t>
      </w:r>
      <w:r>
        <w:rPr>
          <w:spacing w:val="-3"/>
        </w:rPr>
        <w:t>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eastAsia="Times New Roman"/>
        </w:rPr>
        <w:t>“</w:t>
      </w:r>
      <w:r>
        <w:t>挑战杯</w:t>
      </w:r>
      <w:r>
        <w:rPr>
          <w:rFonts w:ascii="Times New Roman" w:hAnsi="Times New Roman" w:eastAsia="Times New Roman"/>
        </w:rPr>
        <w:t>”</w:t>
      </w:r>
      <w:r>
        <w:rPr>
          <w:spacing w:val="-1"/>
        </w:rPr>
        <w:t>全国大学生科技作品竞赛、</w:t>
      </w:r>
      <w:r>
        <w:rPr>
          <w:rFonts w:ascii="Times New Roman" w:hAnsi="Times New Roman" w:eastAsia="Times New Roman"/>
        </w:rPr>
        <w:t>“</w:t>
      </w:r>
      <w:r>
        <w:rPr>
          <w:spacing w:val="-1"/>
        </w:rPr>
        <w:t>挑战杯</w:t>
      </w:r>
      <w:r>
        <w:rPr>
          <w:rFonts w:ascii="Times New Roman" w:hAnsi="Times New Roman" w:eastAsia="Times New Roman"/>
        </w:rPr>
        <w:t>”</w:t>
      </w:r>
      <w:r>
        <w:rPr>
          <w:spacing w:val="-2"/>
        </w:rPr>
        <w:t>全国大学生创业计划大赛、美国数学模型竞赛（</w:t>
      </w:r>
      <w:r>
        <w:rPr>
          <w:rFonts w:ascii="Times New Roman" w:hAnsi="Times New Roman" w:eastAsia="Times New Roman"/>
          <w:spacing w:val="-2"/>
        </w:rPr>
        <w:t>MCM</w:t>
      </w:r>
      <w:r>
        <w:rPr>
          <w:spacing w:val="-2"/>
        </w:rPr>
        <w:t>）</w:t>
      </w:r>
      <w:r>
        <w:rPr>
          <w:spacing w:val="-3"/>
        </w:rPr>
        <w:t>、美国大学生程序设计竞赛</w:t>
      </w:r>
      <w:r>
        <w:t>（</w:t>
      </w:r>
      <w:r>
        <w:rPr>
          <w:rFonts w:ascii="Times New Roman" w:hAnsi="Times New Roman" w:eastAsia="Times New Roman"/>
        </w:rPr>
        <w:t>ACM</w:t>
      </w:r>
      <w:r>
        <w:t>）</w:t>
      </w:r>
      <w:r>
        <w:rPr>
          <w:spacing w:val="-3"/>
        </w:rPr>
        <w:t>、国际大学生机械设计竞赛、全国临床技能大赛及其他具有全球影响和全国影响的比赛等。</w:t>
      </w:r>
      <w:r>
        <w:rPr>
          <w:rFonts w:ascii="Times New Roman" w:hAnsi="Times New Roman" w:eastAsia="Times New Roman"/>
          <w:b/>
          <w:spacing w:val="-3"/>
        </w:rPr>
        <w:t>2.</w:t>
      </w:r>
      <w:r>
        <w:rPr>
          <w:b/>
          <w:spacing w:val="-3"/>
        </w:rPr>
        <w:t>文艺、体育竞赛获奖</w:t>
      </w:r>
      <w:r>
        <w:rPr>
          <w:spacing w:val="-3"/>
        </w:rPr>
        <w:t>：指本科生在国内外及省、部级等文艺、体育竞赛中获得的奖项数。</w:t>
      </w:r>
    </w:p>
    <w:p>
      <w:pPr>
        <w:pStyle w:val="16"/>
        <w:numPr>
          <w:ilvl w:val="0"/>
          <w:numId w:val="59"/>
        </w:numPr>
        <w:tabs>
          <w:tab w:val="left" w:pos="580"/>
        </w:tabs>
        <w:spacing w:before="0" w:after="0" w:line="269" w:lineRule="exact"/>
        <w:ind w:left="579" w:right="0" w:hanging="160"/>
        <w:jc w:val="left"/>
        <w:rPr>
          <w:rFonts w:ascii="Times New Roman" w:eastAsia="Times New Roman"/>
          <w:sz w:val="19"/>
        </w:rPr>
      </w:pPr>
      <w:r>
        <w:rPr>
          <w:b/>
          <w:sz w:val="21"/>
        </w:rPr>
        <w:t>学生发表学术论文</w:t>
      </w:r>
      <w:r>
        <w:rPr>
          <w:spacing w:val="-3"/>
          <w:sz w:val="21"/>
        </w:rPr>
        <w:t>：指在校本科生在国内外正式学术刊物上以第一作者发表学术论文的数量。</w:t>
      </w:r>
    </w:p>
    <w:p>
      <w:pPr>
        <w:pStyle w:val="16"/>
        <w:numPr>
          <w:ilvl w:val="0"/>
          <w:numId w:val="59"/>
        </w:numPr>
        <w:tabs>
          <w:tab w:val="left" w:pos="580"/>
        </w:tabs>
        <w:spacing w:before="139" w:after="0" w:line="240" w:lineRule="auto"/>
        <w:ind w:left="579" w:right="0" w:hanging="160"/>
        <w:jc w:val="left"/>
        <w:rPr>
          <w:rFonts w:ascii="Times New Roman" w:eastAsia="Times New Roman"/>
          <w:sz w:val="19"/>
        </w:rPr>
      </w:pPr>
      <w:r>
        <w:rPr>
          <w:b/>
          <w:sz w:val="21"/>
        </w:rPr>
        <w:t>学生发表作品数</w:t>
      </w:r>
      <w:r>
        <w:rPr>
          <w:spacing w:val="-3"/>
          <w:sz w:val="21"/>
        </w:rPr>
        <w:t>：指在校本科生在国内外正式出版刊物或重大活动上以第一作者发表作品的数量。</w:t>
      </w:r>
    </w:p>
    <w:p>
      <w:pPr>
        <w:pStyle w:val="16"/>
        <w:numPr>
          <w:ilvl w:val="0"/>
          <w:numId w:val="59"/>
        </w:numPr>
        <w:tabs>
          <w:tab w:val="left" w:pos="580"/>
        </w:tabs>
        <w:spacing w:before="138" w:after="0" w:line="240" w:lineRule="auto"/>
        <w:ind w:left="579" w:right="0" w:hanging="160"/>
        <w:jc w:val="left"/>
        <w:rPr>
          <w:rFonts w:ascii="Times New Roman" w:eastAsia="Times New Roman"/>
          <w:sz w:val="19"/>
        </w:rPr>
      </w:pPr>
      <w:r>
        <w:rPr>
          <w:b/>
          <w:spacing w:val="-1"/>
          <w:sz w:val="21"/>
        </w:rPr>
        <w:t>学生获准专利数</w:t>
      </w:r>
      <w:r>
        <w:rPr>
          <w:spacing w:val="-3"/>
          <w:sz w:val="21"/>
        </w:rPr>
        <w:t>：指在校本科生申请获准的发明、实用新型、外观专利、著作权的数量。</w:t>
      </w:r>
    </w:p>
    <w:p>
      <w:pPr>
        <w:pStyle w:val="16"/>
        <w:numPr>
          <w:ilvl w:val="0"/>
          <w:numId w:val="59"/>
        </w:numPr>
        <w:tabs>
          <w:tab w:val="left" w:pos="580"/>
        </w:tabs>
        <w:spacing w:before="139" w:after="0" w:line="240" w:lineRule="auto"/>
        <w:ind w:left="579" w:right="0" w:hanging="160"/>
        <w:jc w:val="left"/>
        <w:rPr>
          <w:rFonts w:ascii="Times New Roman" w:eastAsia="Times New Roman"/>
          <w:sz w:val="19"/>
        </w:rPr>
      </w:pPr>
      <w:r>
        <w:rPr>
          <w:b/>
          <w:spacing w:val="-1"/>
          <w:sz w:val="21"/>
        </w:rPr>
        <w:t>英语等级考试</w:t>
      </w:r>
      <w:r>
        <w:rPr>
          <w:spacing w:val="-3"/>
          <w:sz w:val="21"/>
        </w:rPr>
        <w:t>：指全国大学生四、六级英语考试。统计时不含英语、艺术、体育等专业。</w:t>
      </w:r>
    </w:p>
    <w:p>
      <w:pPr>
        <w:pStyle w:val="9"/>
        <w:spacing w:before="140"/>
        <w:ind w:left="626"/>
        <w:jc w:val="both"/>
      </w:pPr>
      <w:r>
        <w:rPr>
          <w:b/>
        </w:rPr>
        <w:t>英语四级考试累计通过率</w:t>
      </w:r>
      <w:r>
        <w:t xml:space="preserve">：指近一届毕业生中全国大学生英语四级考试 </w:t>
      </w:r>
      <w:r>
        <w:rPr>
          <w:rFonts w:ascii="Times New Roman" w:eastAsia="Times New Roman"/>
        </w:rPr>
        <w:t xml:space="preserve">425 </w:t>
      </w:r>
      <w:r>
        <w:t xml:space="preserve">分以上（含 </w:t>
      </w:r>
      <w:r>
        <w:rPr>
          <w:rFonts w:ascii="Times New Roman" w:eastAsia="Times New Roman"/>
        </w:rPr>
        <w:t xml:space="preserve">425 </w:t>
      </w:r>
      <w:r>
        <w:t>分）成绩的学生人数与毕业生总人数的百分比。</w:t>
      </w:r>
    </w:p>
    <w:p>
      <w:pPr>
        <w:pStyle w:val="9"/>
        <w:spacing w:before="141" w:line="364" w:lineRule="auto"/>
        <w:ind w:left="420" w:right="1472" w:firstLine="206"/>
        <w:jc w:val="both"/>
      </w:pPr>
      <w:r>
        <w:rPr>
          <w:b/>
          <w:spacing w:val="-2"/>
        </w:rPr>
        <w:t>英语六级考试累计通过率</w:t>
      </w:r>
      <w:r>
        <w:rPr>
          <w:spacing w:val="-12"/>
        </w:rPr>
        <w:t xml:space="preserve">：指近一届毕业生中全国大学生英语六级考试取得 </w:t>
      </w:r>
      <w:r>
        <w:rPr>
          <w:rFonts w:ascii="Times New Roman" w:eastAsia="Times New Roman"/>
        </w:rPr>
        <w:t xml:space="preserve">425 </w:t>
      </w:r>
      <w:r>
        <w:rPr>
          <w:spacing w:val="-25"/>
        </w:rPr>
        <w:t>分以上</w:t>
      </w:r>
      <w:r>
        <w:rPr>
          <w:spacing w:val="-3"/>
        </w:rPr>
        <w:t>（</w:t>
      </w:r>
      <w:r>
        <w:rPr>
          <w:spacing w:val="-20"/>
        </w:rPr>
        <w:t xml:space="preserve">含 </w:t>
      </w:r>
      <w:r>
        <w:rPr>
          <w:rFonts w:ascii="Times New Roman" w:eastAsia="Times New Roman"/>
        </w:rPr>
        <w:t xml:space="preserve">425 </w:t>
      </w:r>
      <w:r>
        <w:rPr>
          <w:spacing w:val="-3"/>
        </w:rPr>
        <w:t>分</w:t>
      </w:r>
      <w:r>
        <w:rPr>
          <w:spacing w:val="-70"/>
        </w:rPr>
        <w:t>）</w:t>
      </w:r>
      <w:r>
        <w:rPr>
          <w:spacing w:val="-3"/>
        </w:rPr>
        <w:t>成绩的学生人数与毕业生总人数的百分比。</w:t>
      </w:r>
      <w:r>
        <w:rPr>
          <w:rFonts w:ascii="Times New Roman" w:eastAsia="Times New Roman"/>
          <w:b/>
          <w:spacing w:val="-3"/>
        </w:rPr>
        <w:t>7.</w:t>
      </w:r>
      <w:r>
        <w:rPr>
          <w:b/>
          <w:spacing w:val="-3"/>
        </w:rPr>
        <w:t>参加国际会议</w:t>
      </w:r>
      <w:r>
        <w:rPr>
          <w:spacing w:val="-4"/>
        </w:rPr>
        <w:t>：指在校本科生受邀参加在国际学术界有一定影响、有多个国家的专家、学者参加的学术会议，并有论文入选会议论文集或大会</w:t>
      </w:r>
      <w:r>
        <w:rPr>
          <w:spacing w:val="-2"/>
        </w:rPr>
        <w:t>发言的人次数。</w:t>
      </w:r>
    </w:p>
    <w:p>
      <w:pPr>
        <w:pStyle w:val="9"/>
        <w:spacing w:line="266" w:lineRule="exact"/>
        <w:ind w:left="420"/>
        <w:jc w:val="both"/>
      </w:pPr>
      <w:r>
        <w:rPr>
          <w:b/>
        </w:rPr>
        <w:t>注：</w:t>
      </w:r>
      <w:r>
        <w:t xml:space="preserve">以上 </w:t>
      </w:r>
      <w:r>
        <w:rPr>
          <w:rFonts w:ascii="Times New Roman" w:eastAsia="Times New Roman"/>
        </w:rPr>
        <w:t xml:space="preserve">1.2 </w:t>
      </w:r>
      <w:r>
        <w:t>项获奖项目不能重复统计。</w:t>
      </w:r>
    </w:p>
    <w:p>
      <w:pPr>
        <w:pStyle w:val="9"/>
        <w:spacing w:before="10"/>
        <w:rPr>
          <w:sz w:val="20"/>
        </w:rPr>
      </w:pPr>
    </w:p>
    <w:p>
      <w:pPr>
        <w:pStyle w:val="5"/>
        <w:spacing w:after="23"/>
        <w:jc w:val="both"/>
      </w:pPr>
      <w:bookmarkStart w:id="80" w:name="_bookmark77"/>
      <w:bookmarkEnd w:id="80"/>
      <w:r>
        <w:t xml:space="preserve">表 </w:t>
      </w:r>
      <w:r>
        <w:rPr>
          <w:rFonts w:ascii="Times New Roman" w:eastAsia="Times New Roman"/>
        </w:rPr>
        <w:t xml:space="preserve">6-6-1 </w:t>
      </w:r>
      <w:r>
        <w:t>学生参加大学生创新创业训练计划情况（学年）</w:t>
      </w:r>
    </w:p>
    <w:tbl>
      <w:tblPr>
        <w:tblStyle w:val="13"/>
        <w:tblW w:w="1317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851"/>
        <w:gridCol w:w="3452"/>
        <w:gridCol w:w="2379"/>
        <w:gridCol w:w="2247"/>
        <w:gridCol w:w="22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596" w:hRule="atLeast"/>
        </w:trPr>
        <w:tc>
          <w:tcPr>
            <w:tcW w:w="2851" w:type="dxa"/>
            <w:tcBorders>
              <w:left w:val="single" w:color="000000" w:sz="4" w:space="0"/>
              <w:bottom w:val="single" w:color="000000" w:sz="4" w:space="0"/>
              <w:right w:val="single" w:color="000000" w:sz="4" w:space="0"/>
            </w:tcBorders>
          </w:tcPr>
          <w:p>
            <w:pPr>
              <w:pStyle w:val="17"/>
              <w:spacing w:before="163"/>
              <w:ind w:left="976" w:right="983"/>
              <w:jc w:val="center"/>
              <w:rPr>
                <w:b/>
                <w:sz w:val="21"/>
              </w:rPr>
            </w:pPr>
            <w:r>
              <w:rPr>
                <w:b/>
                <w:sz w:val="21"/>
              </w:rPr>
              <w:t>学号</w:t>
            </w:r>
          </w:p>
        </w:tc>
        <w:tc>
          <w:tcPr>
            <w:tcW w:w="3452" w:type="dxa"/>
            <w:tcBorders>
              <w:left w:val="single" w:color="000000" w:sz="4" w:space="0"/>
              <w:bottom w:val="single" w:color="000000" w:sz="4" w:space="0"/>
              <w:right w:val="single" w:color="000000" w:sz="4" w:space="0"/>
            </w:tcBorders>
          </w:tcPr>
          <w:p>
            <w:pPr>
              <w:pStyle w:val="17"/>
              <w:spacing w:before="163"/>
              <w:ind w:left="1284" w:right="1274"/>
              <w:jc w:val="center"/>
              <w:rPr>
                <w:b/>
                <w:sz w:val="21"/>
              </w:rPr>
            </w:pPr>
            <w:r>
              <w:rPr>
                <w:b/>
                <w:sz w:val="21"/>
              </w:rPr>
              <w:t>学生姓名</w:t>
            </w:r>
          </w:p>
        </w:tc>
        <w:tc>
          <w:tcPr>
            <w:tcW w:w="2379" w:type="dxa"/>
            <w:tcBorders>
              <w:left w:val="single" w:color="000000" w:sz="4" w:space="0"/>
              <w:bottom w:val="single" w:color="000000" w:sz="4" w:space="0"/>
              <w:right w:val="single" w:color="000000" w:sz="4" w:space="0"/>
            </w:tcBorders>
          </w:tcPr>
          <w:p>
            <w:pPr>
              <w:pStyle w:val="17"/>
              <w:spacing w:before="163"/>
              <w:ind w:left="748" w:right="736"/>
              <w:jc w:val="center"/>
              <w:rPr>
                <w:b/>
                <w:sz w:val="21"/>
              </w:rPr>
            </w:pPr>
            <w:r>
              <w:rPr>
                <w:b/>
                <w:sz w:val="21"/>
              </w:rPr>
              <w:t>项目名称</w:t>
            </w:r>
          </w:p>
        </w:tc>
        <w:tc>
          <w:tcPr>
            <w:tcW w:w="2247" w:type="dxa"/>
            <w:tcBorders>
              <w:left w:val="single" w:color="000000" w:sz="4" w:space="0"/>
              <w:bottom w:val="single" w:color="000000" w:sz="4" w:space="0"/>
              <w:right w:val="single" w:color="000000" w:sz="4" w:space="0"/>
            </w:tcBorders>
          </w:tcPr>
          <w:p>
            <w:pPr>
              <w:pStyle w:val="17"/>
              <w:spacing w:before="163"/>
              <w:ind w:left="680" w:right="672"/>
              <w:jc w:val="center"/>
              <w:rPr>
                <w:b/>
                <w:sz w:val="21"/>
              </w:rPr>
            </w:pPr>
            <w:r>
              <w:rPr>
                <w:b/>
                <w:sz w:val="21"/>
              </w:rPr>
              <w:t>项目级别</w:t>
            </w:r>
          </w:p>
        </w:tc>
        <w:tc>
          <w:tcPr>
            <w:tcW w:w="2249" w:type="dxa"/>
            <w:tcBorders>
              <w:left w:val="single" w:color="000000" w:sz="4" w:space="0"/>
              <w:bottom w:val="single" w:color="000000" w:sz="4" w:space="0"/>
              <w:right w:val="single" w:color="000000" w:sz="4" w:space="0"/>
            </w:tcBorders>
          </w:tcPr>
          <w:p>
            <w:pPr>
              <w:pStyle w:val="17"/>
              <w:spacing w:before="163"/>
              <w:ind w:left="680" w:right="674"/>
              <w:jc w:val="center"/>
              <w:rPr>
                <w:b/>
                <w:sz w:val="21"/>
              </w:rPr>
            </w:pPr>
            <w:r>
              <w:rPr>
                <w:b/>
                <w:sz w:val="21"/>
              </w:rPr>
              <w:t>项目类别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412" w:hRule="atLeast"/>
        </w:trPr>
        <w:tc>
          <w:tcPr>
            <w:tcW w:w="285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45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37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247" w:type="dxa"/>
            <w:tcBorders>
              <w:top w:val="single" w:color="000000" w:sz="4" w:space="0"/>
              <w:left w:val="single" w:color="000000" w:sz="4" w:space="0"/>
              <w:bottom w:val="single" w:color="000000" w:sz="4" w:space="0"/>
              <w:right w:val="single" w:color="000000" w:sz="4" w:space="0"/>
            </w:tcBorders>
          </w:tcPr>
          <w:p>
            <w:pPr>
              <w:pStyle w:val="17"/>
              <w:spacing w:before="70"/>
              <w:ind w:left="680" w:right="670"/>
              <w:jc w:val="center"/>
              <w:rPr>
                <w:sz w:val="21"/>
              </w:rPr>
            </w:pPr>
            <w:r>
              <w:rPr>
                <w:sz w:val="21"/>
              </w:rPr>
              <w:t>下拉选择</w:t>
            </w:r>
          </w:p>
        </w:tc>
        <w:tc>
          <w:tcPr>
            <w:tcW w:w="2249" w:type="dxa"/>
            <w:tcBorders>
              <w:top w:val="single" w:color="000000" w:sz="4" w:space="0"/>
              <w:left w:val="single" w:color="000000" w:sz="4" w:space="0"/>
              <w:bottom w:val="single" w:color="000000" w:sz="4" w:space="0"/>
              <w:right w:val="single" w:color="000000" w:sz="4" w:space="0"/>
            </w:tcBorders>
          </w:tcPr>
          <w:p>
            <w:pPr>
              <w:pStyle w:val="17"/>
              <w:spacing w:before="70"/>
              <w:ind w:left="680" w:right="672"/>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1" w:hRule="atLeast"/>
        </w:trPr>
        <w:tc>
          <w:tcPr>
            <w:tcW w:w="2851" w:type="dxa"/>
            <w:tcBorders>
              <w:top w:val="single" w:color="000000" w:sz="4" w:space="0"/>
              <w:left w:val="single" w:color="000000" w:sz="4" w:space="0"/>
              <w:right w:val="single" w:color="000000" w:sz="4" w:space="0"/>
            </w:tcBorders>
          </w:tcPr>
          <w:p>
            <w:pPr>
              <w:pStyle w:val="17"/>
              <w:spacing w:before="84"/>
              <w:ind w:left="978" w:right="983"/>
              <w:jc w:val="center"/>
              <w:rPr>
                <w:rFonts w:ascii="Times New Roman"/>
                <w:sz w:val="21"/>
              </w:rPr>
            </w:pPr>
            <w:r>
              <w:rPr>
                <w:rFonts w:ascii="Times New Roman"/>
                <w:sz w:val="21"/>
              </w:rPr>
              <w:t>20170002</w:t>
            </w:r>
          </w:p>
        </w:tc>
        <w:tc>
          <w:tcPr>
            <w:tcW w:w="3452" w:type="dxa"/>
            <w:tcBorders>
              <w:top w:val="single" w:color="000000" w:sz="4" w:space="0"/>
              <w:left w:val="single" w:color="000000" w:sz="4" w:space="0"/>
              <w:right w:val="single" w:color="000000" w:sz="4" w:space="0"/>
            </w:tcBorders>
          </w:tcPr>
          <w:p>
            <w:pPr>
              <w:pStyle w:val="17"/>
              <w:spacing w:before="70"/>
              <w:ind w:left="1284" w:right="1274"/>
              <w:jc w:val="center"/>
              <w:rPr>
                <w:sz w:val="21"/>
              </w:rPr>
            </w:pPr>
            <w:r>
              <w:rPr>
                <w:sz w:val="21"/>
              </w:rPr>
              <w:t>王某</w:t>
            </w:r>
          </w:p>
        </w:tc>
        <w:tc>
          <w:tcPr>
            <w:tcW w:w="2379" w:type="dxa"/>
            <w:tcBorders>
              <w:top w:val="single" w:color="000000" w:sz="4" w:space="0"/>
              <w:left w:val="single" w:color="000000" w:sz="4" w:space="0"/>
              <w:right w:val="single" w:color="000000" w:sz="4" w:space="0"/>
            </w:tcBorders>
          </w:tcPr>
          <w:p>
            <w:pPr>
              <w:pStyle w:val="17"/>
              <w:spacing w:before="70"/>
              <w:ind w:left="745" w:right="736"/>
              <w:jc w:val="center"/>
              <w:rPr>
                <w:sz w:val="21"/>
              </w:rPr>
            </w:pPr>
            <w:r>
              <w:rPr>
                <w:sz w:val="21"/>
              </w:rPr>
              <w:t>医疗扶贫</w:t>
            </w:r>
          </w:p>
        </w:tc>
        <w:tc>
          <w:tcPr>
            <w:tcW w:w="2247" w:type="dxa"/>
            <w:tcBorders>
              <w:top w:val="single" w:color="000000" w:sz="4" w:space="0"/>
              <w:left w:val="single" w:color="000000" w:sz="4" w:space="0"/>
              <w:right w:val="single" w:color="000000" w:sz="4" w:space="0"/>
            </w:tcBorders>
          </w:tcPr>
          <w:p>
            <w:pPr>
              <w:pStyle w:val="17"/>
              <w:spacing w:before="70"/>
              <w:ind w:left="680" w:right="672"/>
              <w:jc w:val="center"/>
              <w:rPr>
                <w:sz w:val="21"/>
              </w:rPr>
            </w:pPr>
            <w:r>
              <w:rPr>
                <w:sz w:val="21"/>
              </w:rPr>
              <w:t>创业</w:t>
            </w:r>
          </w:p>
        </w:tc>
        <w:tc>
          <w:tcPr>
            <w:tcW w:w="2249" w:type="dxa"/>
            <w:tcBorders>
              <w:top w:val="single" w:color="000000" w:sz="4" w:space="0"/>
              <w:left w:val="single" w:color="000000" w:sz="4" w:space="0"/>
              <w:right w:val="single" w:color="000000" w:sz="4" w:space="0"/>
            </w:tcBorders>
          </w:tcPr>
          <w:p>
            <w:pPr>
              <w:pStyle w:val="17"/>
              <w:spacing w:before="70"/>
              <w:ind w:left="680" w:right="674"/>
              <w:jc w:val="center"/>
              <w:rPr>
                <w:sz w:val="21"/>
              </w:rPr>
            </w:pPr>
            <w:r>
              <w:rPr>
                <w:sz w:val="21"/>
              </w:rPr>
              <w:t>国家级</w:t>
            </w:r>
          </w:p>
        </w:tc>
      </w:tr>
    </w:tbl>
    <w:p>
      <w:pPr>
        <w:spacing w:after="0"/>
        <w:jc w:val="center"/>
        <w:rPr>
          <w:sz w:val="21"/>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spacing w:before="139" w:line="364" w:lineRule="auto"/>
        <w:ind w:left="420" w:right="12399" w:firstLine="0"/>
        <w:jc w:val="left"/>
        <w:rPr>
          <w:sz w:val="21"/>
        </w:rPr>
      </w:pPr>
      <w:r>
        <w:rPr>
          <w:b/>
          <w:sz w:val="21"/>
        </w:rPr>
        <w:t>级别：</w:t>
      </w:r>
      <w:r>
        <w:rPr>
          <w:spacing w:val="-3"/>
          <w:sz w:val="21"/>
        </w:rPr>
        <w:t xml:space="preserve">国家、省部级。 </w:t>
      </w:r>
      <w:r>
        <w:rPr>
          <w:b/>
          <w:spacing w:val="-3"/>
          <w:sz w:val="21"/>
        </w:rPr>
        <w:t>项目类别</w:t>
      </w:r>
      <w:r>
        <w:rPr>
          <w:spacing w:val="-5"/>
          <w:sz w:val="21"/>
        </w:rPr>
        <w:t>：创新、创业。</w:t>
      </w:r>
    </w:p>
    <w:p>
      <w:pPr>
        <w:pStyle w:val="9"/>
        <w:ind w:left="420"/>
      </w:pPr>
      <w:r>
        <w:rPr>
          <w:shd w:val="clear" w:color="auto" w:fill="FFFF00"/>
        </w:rPr>
        <w:t>注：只填报学年内新立项项目</w:t>
      </w:r>
      <w:r>
        <w:t>。</w:t>
      </w:r>
    </w:p>
    <w:p>
      <w:pPr>
        <w:pStyle w:val="8"/>
        <w:spacing w:before="139" w:line="364" w:lineRule="auto"/>
        <w:ind w:right="13659"/>
      </w:pPr>
      <w:r>
        <w:rPr>
          <w:rFonts w:ascii="Times New Roman" w:eastAsia="Times New Roman"/>
        </w:rPr>
        <w:t>*</w:t>
      </w:r>
      <w:r>
        <w:t>校验关系表内校验：</w:t>
      </w:r>
    </w:p>
    <w:p>
      <w:pPr>
        <w:pStyle w:val="9"/>
        <w:spacing w:before="20"/>
        <w:ind w:left="840"/>
      </w:pPr>
      <w:r>
        <w:rPr>
          <w:rFonts w:ascii="Calibri" w:hAnsi="Calibri" w:eastAsia="Calibri"/>
        </w:rPr>
        <w:t>1.“</w:t>
      </w:r>
      <w:r>
        <w:t xml:space="preserve">学号 </w:t>
      </w:r>
      <w:r>
        <w:rPr>
          <w:rFonts w:ascii="Calibri" w:hAnsi="Calibri" w:eastAsia="Calibri"/>
        </w:rPr>
        <w:t xml:space="preserve">+ </w:t>
      </w:r>
      <w:r>
        <w:t>项目名称</w:t>
      </w:r>
      <w:r>
        <w:rPr>
          <w:rFonts w:ascii="Calibri" w:hAnsi="Calibri" w:eastAsia="Calibri"/>
        </w:rPr>
        <w:t>+</w:t>
      </w:r>
      <w:r>
        <w:t>项目类别</w:t>
      </w:r>
      <w:r>
        <w:rPr>
          <w:rFonts w:ascii="Calibri" w:hAnsi="Calibri" w:eastAsia="Calibri"/>
        </w:rPr>
        <w:t>”</w:t>
      </w:r>
      <w:r>
        <w:t>不重复</w:t>
      </w:r>
    </w:p>
    <w:p>
      <w:pPr>
        <w:pStyle w:val="9"/>
        <w:spacing w:before="3"/>
        <w:rPr>
          <w:sz w:val="22"/>
        </w:rPr>
      </w:pPr>
    </w:p>
    <w:p>
      <w:pPr>
        <w:pStyle w:val="5"/>
        <w:spacing w:after="23"/>
      </w:pPr>
      <w:bookmarkStart w:id="81" w:name="_bookmark78"/>
      <w:bookmarkEnd w:id="81"/>
      <w:r>
        <w:t xml:space="preserve">表 </w:t>
      </w:r>
      <w:r>
        <w:rPr>
          <w:rFonts w:ascii="Times New Roman" w:eastAsia="Times New Roman"/>
        </w:rPr>
        <w:t xml:space="preserve">6-6-2 </w:t>
      </w:r>
      <w:r>
        <w:t>学生参与教师科研项目情况（学年）</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497"/>
        <w:gridCol w:w="3833"/>
        <w:gridCol w:w="2741"/>
        <w:gridCol w:w="1791"/>
        <w:gridCol w:w="131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423" w:hRule="atLeast"/>
        </w:trPr>
        <w:tc>
          <w:tcPr>
            <w:tcW w:w="3497" w:type="dxa"/>
            <w:tcBorders>
              <w:left w:val="single" w:color="000000" w:sz="4" w:space="0"/>
              <w:bottom w:val="single" w:color="000000" w:sz="4" w:space="0"/>
              <w:right w:val="single" w:color="000000" w:sz="4" w:space="0"/>
            </w:tcBorders>
          </w:tcPr>
          <w:p>
            <w:pPr>
              <w:pStyle w:val="17"/>
              <w:spacing w:before="77"/>
              <w:ind w:left="1297" w:right="1307"/>
              <w:jc w:val="center"/>
              <w:rPr>
                <w:b/>
                <w:sz w:val="21"/>
              </w:rPr>
            </w:pPr>
            <w:r>
              <w:rPr>
                <w:b/>
                <w:sz w:val="21"/>
              </w:rPr>
              <w:t>学号</w:t>
            </w:r>
          </w:p>
        </w:tc>
        <w:tc>
          <w:tcPr>
            <w:tcW w:w="3833" w:type="dxa"/>
            <w:tcBorders>
              <w:left w:val="single" w:color="000000" w:sz="4" w:space="0"/>
              <w:bottom w:val="single" w:color="000000" w:sz="4" w:space="0"/>
              <w:right w:val="single" w:color="000000" w:sz="4" w:space="0"/>
            </w:tcBorders>
          </w:tcPr>
          <w:p>
            <w:pPr>
              <w:pStyle w:val="17"/>
              <w:spacing w:before="77"/>
              <w:ind w:left="1475" w:right="1463"/>
              <w:jc w:val="center"/>
              <w:rPr>
                <w:b/>
                <w:sz w:val="21"/>
              </w:rPr>
            </w:pPr>
            <w:r>
              <w:rPr>
                <w:b/>
                <w:sz w:val="21"/>
              </w:rPr>
              <w:t>学生姓名</w:t>
            </w:r>
          </w:p>
        </w:tc>
        <w:tc>
          <w:tcPr>
            <w:tcW w:w="2741" w:type="dxa"/>
            <w:tcBorders>
              <w:left w:val="single" w:color="000000" w:sz="4" w:space="0"/>
              <w:bottom w:val="single" w:color="000000" w:sz="4" w:space="0"/>
              <w:right w:val="single" w:color="000000" w:sz="4" w:space="0"/>
            </w:tcBorders>
          </w:tcPr>
          <w:p>
            <w:pPr>
              <w:pStyle w:val="17"/>
              <w:spacing w:before="77"/>
              <w:ind w:left="404" w:right="394"/>
              <w:jc w:val="center"/>
              <w:rPr>
                <w:b/>
                <w:sz w:val="21"/>
              </w:rPr>
            </w:pPr>
            <w:r>
              <w:rPr>
                <w:b/>
                <w:sz w:val="21"/>
              </w:rPr>
              <w:t>参与科研项目名称</w:t>
            </w:r>
          </w:p>
        </w:tc>
        <w:tc>
          <w:tcPr>
            <w:tcW w:w="1791" w:type="dxa"/>
            <w:tcBorders>
              <w:left w:val="single" w:color="000000" w:sz="4" w:space="0"/>
              <w:bottom w:val="single" w:color="000000" w:sz="4" w:space="0"/>
              <w:right w:val="single" w:color="000000" w:sz="4" w:space="0"/>
            </w:tcBorders>
          </w:tcPr>
          <w:p>
            <w:pPr>
              <w:pStyle w:val="17"/>
              <w:spacing w:before="77"/>
              <w:ind w:left="348" w:right="338"/>
              <w:jc w:val="center"/>
              <w:rPr>
                <w:b/>
                <w:sz w:val="21"/>
              </w:rPr>
            </w:pPr>
            <w:r>
              <w:rPr>
                <w:b/>
                <w:sz w:val="21"/>
              </w:rPr>
              <w:t>项目负责人</w:t>
            </w:r>
          </w:p>
        </w:tc>
        <w:tc>
          <w:tcPr>
            <w:tcW w:w="1315" w:type="dxa"/>
            <w:tcBorders>
              <w:left w:val="single" w:color="000000" w:sz="4" w:space="0"/>
              <w:bottom w:val="single" w:color="000000" w:sz="4" w:space="0"/>
              <w:right w:val="single" w:color="000000" w:sz="4" w:space="0"/>
            </w:tcBorders>
          </w:tcPr>
          <w:p>
            <w:pPr>
              <w:pStyle w:val="17"/>
              <w:spacing w:before="77"/>
              <w:ind w:left="347" w:right="342"/>
              <w:jc w:val="center"/>
              <w:rPr>
                <w:b/>
                <w:sz w:val="21"/>
              </w:rPr>
            </w:pPr>
            <w:r>
              <w:rPr>
                <w:b/>
                <w:sz w:val="21"/>
              </w:rPr>
              <w:t>工号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424" w:hRule="atLeast"/>
        </w:trPr>
        <w:tc>
          <w:tcPr>
            <w:tcW w:w="3497" w:type="dxa"/>
            <w:tcBorders>
              <w:top w:val="single" w:color="000000" w:sz="4" w:space="0"/>
              <w:left w:val="single" w:color="000000" w:sz="4" w:space="0"/>
              <w:right w:val="single" w:color="000000" w:sz="4" w:space="0"/>
            </w:tcBorders>
          </w:tcPr>
          <w:p>
            <w:pPr>
              <w:pStyle w:val="17"/>
              <w:spacing w:before="89"/>
              <w:ind w:left="1300" w:right="1307"/>
              <w:jc w:val="center"/>
              <w:rPr>
                <w:rFonts w:ascii="Times New Roman"/>
                <w:sz w:val="21"/>
              </w:rPr>
            </w:pPr>
            <w:r>
              <w:rPr>
                <w:rFonts w:ascii="Times New Roman"/>
                <w:sz w:val="21"/>
              </w:rPr>
              <w:t>20170001</w:t>
            </w:r>
          </w:p>
        </w:tc>
        <w:tc>
          <w:tcPr>
            <w:tcW w:w="3833" w:type="dxa"/>
            <w:tcBorders>
              <w:top w:val="single" w:color="000000" w:sz="4" w:space="0"/>
              <w:left w:val="single" w:color="000000" w:sz="4" w:space="0"/>
              <w:right w:val="single" w:color="000000" w:sz="4" w:space="0"/>
            </w:tcBorders>
          </w:tcPr>
          <w:p>
            <w:pPr>
              <w:pStyle w:val="17"/>
              <w:spacing w:before="75"/>
              <w:ind w:left="1475" w:right="1463"/>
              <w:jc w:val="center"/>
              <w:rPr>
                <w:sz w:val="21"/>
              </w:rPr>
            </w:pPr>
            <w:r>
              <w:rPr>
                <w:sz w:val="21"/>
              </w:rPr>
              <w:t>高某</w:t>
            </w:r>
          </w:p>
        </w:tc>
        <w:tc>
          <w:tcPr>
            <w:tcW w:w="2741" w:type="dxa"/>
            <w:tcBorders>
              <w:top w:val="single" w:color="000000" w:sz="4" w:space="0"/>
              <w:left w:val="single" w:color="000000" w:sz="4" w:space="0"/>
              <w:right w:val="single" w:color="000000" w:sz="4" w:space="0"/>
            </w:tcBorders>
          </w:tcPr>
          <w:p>
            <w:pPr>
              <w:pStyle w:val="17"/>
              <w:spacing w:before="75"/>
              <w:ind w:left="407" w:right="394"/>
              <w:jc w:val="center"/>
              <w:rPr>
                <w:sz w:val="21"/>
              </w:rPr>
            </w:pPr>
            <w:r>
              <w:rPr>
                <w:sz w:val="21"/>
              </w:rPr>
              <w:t>基于人类表皮的实验</w:t>
            </w:r>
          </w:p>
        </w:tc>
        <w:tc>
          <w:tcPr>
            <w:tcW w:w="1791" w:type="dxa"/>
            <w:tcBorders>
              <w:top w:val="single" w:color="000000" w:sz="4" w:space="0"/>
              <w:left w:val="single" w:color="000000" w:sz="4" w:space="0"/>
              <w:right w:val="single" w:color="000000" w:sz="4" w:space="0"/>
            </w:tcBorders>
          </w:tcPr>
          <w:p>
            <w:pPr>
              <w:pStyle w:val="17"/>
              <w:spacing w:before="75"/>
              <w:ind w:left="348" w:right="338"/>
              <w:jc w:val="center"/>
              <w:rPr>
                <w:sz w:val="21"/>
              </w:rPr>
            </w:pPr>
            <w:r>
              <w:rPr>
                <w:sz w:val="21"/>
              </w:rPr>
              <w:t>谢某</w:t>
            </w:r>
          </w:p>
        </w:tc>
        <w:tc>
          <w:tcPr>
            <w:tcW w:w="1315" w:type="dxa"/>
            <w:tcBorders>
              <w:top w:val="single" w:color="000000" w:sz="4" w:space="0"/>
              <w:left w:val="single" w:color="000000" w:sz="4" w:space="0"/>
              <w:right w:val="single" w:color="000000" w:sz="4" w:space="0"/>
            </w:tcBorders>
          </w:tcPr>
          <w:p>
            <w:pPr>
              <w:pStyle w:val="17"/>
              <w:spacing w:before="89"/>
              <w:ind w:left="350" w:right="342"/>
              <w:jc w:val="center"/>
              <w:rPr>
                <w:rFonts w:ascii="Times New Roman"/>
                <w:sz w:val="21"/>
              </w:rPr>
            </w:pPr>
            <w:r>
              <w:rPr>
                <w:rFonts w:ascii="Times New Roman"/>
                <w:sz w:val="21"/>
              </w:rPr>
              <w:t>G2001</w:t>
            </w:r>
          </w:p>
        </w:tc>
      </w:tr>
    </w:tbl>
    <w:p>
      <w:pPr>
        <w:pStyle w:val="9"/>
        <w:spacing w:before="2"/>
        <w:rPr>
          <w:b/>
          <w:sz w:val="28"/>
        </w:rPr>
      </w:pPr>
    </w:p>
    <w:p>
      <w:pPr>
        <w:pStyle w:val="8"/>
        <w:spacing w:before="1"/>
      </w:pPr>
      <w:r>
        <w:t>指标解释：</w:t>
      </w:r>
    </w:p>
    <w:p>
      <w:pPr>
        <w:pStyle w:val="9"/>
        <w:spacing w:before="141" w:line="364" w:lineRule="auto"/>
        <w:ind w:left="420" w:right="1888"/>
        <w:rPr>
          <w:rFonts w:ascii="Times New Roman" w:hAnsi="Times New Roman" w:eastAsia="Times New Roman"/>
        </w:rPr>
      </w:pPr>
      <w:r>
        <w:rPr>
          <w:b/>
        </w:rPr>
        <w:t>科研项目</w:t>
      </w:r>
      <w:r>
        <w:t>：指本科生参加的各类教师主持的国家、省部纵向项目，以及学校科技管理部门科研考核统计的横向项目（</w:t>
      </w:r>
      <w:r>
        <w:rPr>
          <w:b/>
        </w:rPr>
        <w:t>自然年内在研项目</w:t>
      </w:r>
      <w:r>
        <w:t>）。</w:t>
      </w:r>
      <w:r>
        <w:rPr>
          <w:b/>
        </w:rPr>
        <w:t>项目负责人</w:t>
      </w:r>
      <w:r>
        <w:t>：指该科研项目的负责人。在</w:t>
      </w:r>
      <w:r>
        <w:rPr>
          <w:rFonts w:ascii="Times New Roman" w:hAnsi="Times New Roman" w:eastAsia="Times New Roman"/>
        </w:rPr>
        <w:t>“</w:t>
      </w:r>
      <w:r>
        <w:t xml:space="preserve">表 </w:t>
      </w:r>
      <w:r>
        <w:rPr>
          <w:rFonts w:ascii="Times New Roman" w:hAnsi="Times New Roman" w:eastAsia="Times New Roman"/>
        </w:rPr>
        <w:t xml:space="preserve">1-6-1 </w:t>
      </w:r>
      <w:r>
        <w:t>教职工基本信息</w:t>
      </w:r>
      <w:r>
        <w:rPr>
          <w:rFonts w:ascii="Times New Roman" w:hAnsi="Times New Roman" w:eastAsia="Times New Roman"/>
        </w:rPr>
        <w:t>”</w:t>
      </w:r>
      <w:r>
        <w:t>中未录入的教师，工号请填写</w:t>
      </w:r>
      <w:r>
        <w:rPr>
          <w:rFonts w:ascii="Times New Roman" w:hAnsi="Times New Roman" w:eastAsia="Times New Roman"/>
        </w:rPr>
        <w:t>“000000”</w:t>
      </w:r>
    </w:p>
    <w:p>
      <w:pPr>
        <w:pStyle w:val="8"/>
        <w:spacing w:before="20" w:line="259" w:lineRule="auto"/>
        <w:ind w:right="13659"/>
      </w:pPr>
      <w:r>
        <w:rPr>
          <w:rFonts w:ascii="Calibri" w:eastAsia="Calibri"/>
        </w:rPr>
        <w:t>*</w:t>
      </w:r>
      <w:r>
        <w:t>校验关系表内校验：</w:t>
      </w:r>
    </w:p>
    <w:p>
      <w:pPr>
        <w:pStyle w:val="16"/>
        <w:numPr>
          <w:ilvl w:val="1"/>
          <w:numId w:val="59"/>
        </w:numPr>
        <w:tabs>
          <w:tab w:val="left" w:pos="1054"/>
        </w:tabs>
        <w:spacing w:before="117" w:after="0" w:line="240" w:lineRule="auto"/>
        <w:ind w:left="1054" w:right="0" w:hanging="214"/>
        <w:jc w:val="left"/>
        <w:rPr>
          <w:sz w:val="21"/>
        </w:rPr>
      </w:pPr>
      <w:r>
        <w:rPr>
          <w:rFonts w:ascii="Times New Roman" w:hAnsi="Times New Roman" w:eastAsia="Times New Roman"/>
          <w:sz w:val="21"/>
        </w:rPr>
        <w:t>“</w:t>
      </w:r>
      <w:r>
        <w:rPr>
          <w:spacing w:val="-2"/>
          <w:sz w:val="21"/>
        </w:rPr>
        <w:t xml:space="preserve">学号 </w:t>
      </w:r>
      <w:r>
        <w:rPr>
          <w:rFonts w:ascii="Calibri" w:hAnsi="Calibri" w:eastAsia="Calibri"/>
          <w:spacing w:val="4"/>
          <w:sz w:val="21"/>
        </w:rPr>
        <w:t xml:space="preserve">+ </w:t>
      </w:r>
      <w:r>
        <w:rPr>
          <w:spacing w:val="-3"/>
          <w:sz w:val="21"/>
        </w:rPr>
        <w:t>科研项目名称</w:t>
      </w:r>
      <w:r>
        <w:rPr>
          <w:rFonts w:ascii="Times New Roman" w:hAnsi="Times New Roman" w:eastAsia="Times New Roman"/>
          <w:spacing w:val="-3"/>
          <w:sz w:val="21"/>
        </w:rPr>
        <w:t>”</w:t>
      </w:r>
      <w:r>
        <w:rPr>
          <w:spacing w:val="-1"/>
          <w:sz w:val="21"/>
        </w:rPr>
        <w:t>不重复。</w:t>
      </w:r>
    </w:p>
    <w:p>
      <w:pPr>
        <w:pStyle w:val="9"/>
        <w:spacing w:before="6"/>
        <w:rPr>
          <w:sz w:val="31"/>
        </w:rPr>
      </w:pPr>
    </w:p>
    <w:p>
      <w:pPr>
        <w:pStyle w:val="5"/>
        <w:spacing w:after="22"/>
      </w:pPr>
      <w:bookmarkStart w:id="82" w:name="_bookmark79"/>
      <w:bookmarkEnd w:id="82"/>
      <w:r>
        <w:t xml:space="preserve">表 </w:t>
      </w:r>
      <w:r>
        <w:rPr>
          <w:rFonts w:ascii="Times New Roman" w:eastAsia="Times New Roman"/>
        </w:rPr>
        <w:t xml:space="preserve">6-6-3 </w:t>
      </w:r>
      <w:r>
        <w:t>学生获省级及以上各类竞赛奖励情况（学年）</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08"/>
        <w:gridCol w:w="1786"/>
        <w:gridCol w:w="2138"/>
        <w:gridCol w:w="2506"/>
        <w:gridCol w:w="1837"/>
        <w:gridCol w:w="1500"/>
        <w:gridCol w:w="150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4" w:hRule="atLeast"/>
        </w:trPr>
        <w:tc>
          <w:tcPr>
            <w:tcW w:w="1908" w:type="dxa"/>
            <w:tcBorders>
              <w:left w:val="single" w:color="000000" w:sz="4" w:space="0"/>
              <w:bottom w:val="single" w:color="000000" w:sz="4" w:space="0"/>
              <w:right w:val="single" w:color="000000" w:sz="4" w:space="0"/>
            </w:tcBorders>
          </w:tcPr>
          <w:p>
            <w:pPr>
              <w:pStyle w:val="17"/>
              <w:spacing w:before="67"/>
              <w:ind w:left="398" w:right="403"/>
              <w:jc w:val="center"/>
              <w:rPr>
                <w:b/>
                <w:sz w:val="21"/>
              </w:rPr>
            </w:pPr>
            <w:r>
              <w:rPr>
                <w:b/>
                <w:sz w:val="21"/>
              </w:rPr>
              <w:t>学号</w:t>
            </w:r>
          </w:p>
        </w:tc>
        <w:tc>
          <w:tcPr>
            <w:tcW w:w="1786" w:type="dxa"/>
            <w:tcBorders>
              <w:left w:val="single" w:color="000000" w:sz="4" w:space="0"/>
              <w:bottom w:val="single" w:color="000000" w:sz="4" w:space="0"/>
              <w:right w:val="single" w:color="000000" w:sz="4" w:space="0"/>
            </w:tcBorders>
          </w:tcPr>
          <w:p>
            <w:pPr>
              <w:pStyle w:val="17"/>
              <w:spacing w:before="67"/>
              <w:ind w:left="227" w:right="235"/>
              <w:jc w:val="center"/>
              <w:rPr>
                <w:b/>
                <w:sz w:val="21"/>
              </w:rPr>
            </w:pPr>
            <w:r>
              <w:rPr>
                <w:b/>
                <w:sz w:val="21"/>
              </w:rPr>
              <w:t>学生姓名</w:t>
            </w:r>
          </w:p>
        </w:tc>
        <w:tc>
          <w:tcPr>
            <w:tcW w:w="2138" w:type="dxa"/>
            <w:tcBorders>
              <w:left w:val="single" w:color="000000" w:sz="4" w:space="0"/>
              <w:bottom w:val="single" w:color="000000" w:sz="4" w:space="0"/>
              <w:right w:val="single" w:color="000000" w:sz="4" w:space="0"/>
            </w:tcBorders>
          </w:tcPr>
          <w:p>
            <w:pPr>
              <w:pStyle w:val="17"/>
              <w:spacing w:before="67"/>
              <w:ind w:left="516" w:right="520"/>
              <w:jc w:val="center"/>
              <w:rPr>
                <w:b/>
                <w:sz w:val="21"/>
              </w:rPr>
            </w:pPr>
            <w:r>
              <w:rPr>
                <w:b/>
                <w:sz w:val="21"/>
              </w:rPr>
              <w:t>竞赛名称</w:t>
            </w:r>
          </w:p>
        </w:tc>
        <w:tc>
          <w:tcPr>
            <w:tcW w:w="2506" w:type="dxa"/>
            <w:tcBorders>
              <w:left w:val="single" w:color="000000" w:sz="4" w:space="0"/>
              <w:bottom w:val="single" w:color="000000" w:sz="4" w:space="0"/>
              <w:right w:val="single" w:color="000000" w:sz="4" w:space="0"/>
            </w:tcBorders>
          </w:tcPr>
          <w:p>
            <w:pPr>
              <w:pStyle w:val="17"/>
              <w:spacing w:before="67"/>
              <w:ind w:left="803" w:right="809"/>
              <w:jc w:val="center"/>
              <w:rPr>
                <w:b/>
                <w:sz w:val="21"/>
              </w:rPr>
            </w:pPr>
            <w:r>
              <w:rPr>
                <w:b/>
                <w:sz w:val="21"/>
              </w:rPr>
              <w:t>获奖时间</w:t>
            </w:r>
          </w:p>
        </w:tc>
        <w:tc>
          <w:tcPr>
            <w:tcW w:w="1837" w:type="dxa"/>
            <w:tcBorders>
              <w:left w:val="single" w:color="000000" w:sz="4" w:space="0"/>
              <w:bottom w:val="single" w:color="000000" w:sz="4" w:space="0"/>
              <w:right w:val="single" w:color="000000" w:sz="4" w:space="0"/>
            </w:tcBorders>
          </w:tcPr>
          <w:p>
            <w:pPr>
              <w:pStyle w:val="17"/>
              <w:spacing w:before="67"/>
              <w:ind w:left="469" w:right="474"/>
              <w:jc w:val="center"/>
              <w:rPr>
                <w:b/>
                <w:sz w:val="21"/>
              </w:rPr>
            </w:pPr>
            <w:r>
              <w:rPr>
                <w:b/>
                <w:sz w:val="21"/>
              </w:rPr>
              <w:t>获奖类别</w:t>
            </w:r>
          </w:p>
        </w:tc>
        <w:tc>
          <w:tcPr>
            <w:tcW w:w="1500" w:type="dxa"/>
            <w:tcBorders>
              <w:left w:val="single" w:color="000000" w:sz="4" w:space="0"/>
              <w:bottom w:val="single" w:color="000000" w:sz="4" w:space="0"/>
              <w:right w:val="single" w:color="000000" w:sz="4" w:space="0"/>
            </w:tcBorders>
          </w:tcPr>
          <w:p>
            <w:pPr>
              <w:pStyle w:val="17"/>
              <w:spacing w:before="67"/>
              <w:ind w:left="301" w:right="305"/>
              <w:jc w:val="center"/>
              <w:rPr>
                <w:b/>
                <w:sz w:val="21"/>
              </w:rPr>
            </w:pPr>
            <w:r>
              <w:rPr>
                <w:b/>
                <w:sz w:val="21"/>
              </w:rPr>
              <w:t>获奖等级</w:t>
            </w:r>
          </w:p>
        </w:tc>
        <w:tc>
          <w:tcPr>
            <w:tcW w:w="1502" w:type="dxa"/>
            <w:tcBorders>
              <w:left w:val="single" w:color="000000" w:sz="4" w:space="0"/>
              <w:bottom w:val="single" w:color="000000" w:sz="4" w:space="0"/>
              <w:right w:val="single" w:color="000000" w:sz="4" w:space="0"/>
            </w:tcBorders>
          </w:tcPr>
          <w:p>
            <w:pPr>
              <w:pStyle w:val="17"/>
              <w:spacing w:before="67"/>
              <w:ind w:left="512" w:right="518"/>
              <w:jc w:val="center"/>
              <w:rPr>
                <w:b/>
                <w:sz w:val="21"/>
              </w:rPr>
            </w:pPr>
            <w:r>
              <w:rPr>
                <w:b/>
                <w:sz w:val="21"/>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2" w:hRule="atLeast"/>
        </w:trPr>
        <w:tc>
          <w:tcPr>
            <w:tcW w:w="190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8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13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50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37" w:type="dxa"/>
            <w:tcBorders>
              <w:top w:val="single" w:color="000000" w:sz="4" w:space="0"/>
              <w:left w:val="single" w:color="000000" w:sz="4" w:space="0"/>
              <w:bottom w:val="single" w:color="000000" w:sz="4" w:space="0"/>
              <w:right w:val="single" w:color="000000" w:sz="4" w:space="0"/>
            </w:tcBorders>
          </w:tcPr>
          <w:p>
            <w:pPr>
              <w:pStyle w:val="17"/>
              <w:spacing w:before="1"/>
              <w:ind w:left="467" w:right="474"/>
              <w:jc w:val="center"/>
              <w:rPr>
                <w:sz w:val="21"/>
              </w:rPr>
            </w:pPr>
            <w:r>
              <w:rPr>
                <w:sz w:val="21"/>
              </w:rPr>
              <w:t>下拉选择</w:t>
            </w:r>
          </w:p>
        </w:tc>
        <w:tc>
          <w:tcPr>
            <w:tcW w:w="1500" w:type="dxa"/>
            <w:tcBorders>
              <w:top w:val="single" w:color="000000" w:sz="4" w:space="0"/>
              <w:left w:val="single" w:color="000000" w:sz="4" w:space="0"/>
              <w:bottom w:val="single" w:color="000000" w:sz="4" w:space="0"/>
              <w:right w:val="single" w:color="000000" w:sz="4" w:space="0"/>
            </w:tcBorders>
          </w:tcPr>
          <w:p>
            <w:pPr>
              <w:pStyle w:val="17"/>
              <w:spacing w:before="1"/>
              <w:ind w:left="301" w:right="303"/>
              <w:jc w:val="center"/>
              <w:rPr>
                <w:sz w:val="21"/>
              </w:rPr>
            </w:pPr>
            <w:r>
              <w:rPr>
                <w:sz w:val="21"/>
              </w:rPr>
              <w:t>下拉选择</w:t>
            </w:r>
          </w:p>
        </w:tc>
        <w:tc>
          <w:tcPr>
            <w:tcW w:w="150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2" w:hRule="atLeast"/>
        </w:trPr>
        <w:tc>
          <w:tcPr>
            <w:tcW w:w="1908" w:type="dxa"/>
            <w:tcBorders>
              <w:top w:val="single" w:color="000000" w:sz="4" w:space="0"/>
              <w:left w:val="single" w:color="000000" w:sz="4" w:space="0"/>
              <w:bottom w:val="single" w:color="000000" w:sz="4" w:space="0"/>
              <w:right w:val="single" w:color="000000" w:sz="4" w:space="0"/>
            </w:tcBorders>
          </w:tcPr>
          <w:p>
            <w:pPr>
              <w:pStyle w:val="17"/>
              <w:spacing w:before="79"/>
              <w:ind w:left="398" w:right="400"/>
              <w:jc w:val="center"/>
              <w:rPr>
                <w:rFonts w:ascii="Times New Roman"/>
                <w:sz w:val="21"/>
              </w:rPr>
            </w:pPr>
            <w:r>
              <w:rPr>
                <w:rFonts w:ascii="Times New Roman"/>
                <w:sz w:val="21"/>
              </w:rPr>
              <w:t>20170002</w:t>
            </w:r>
          </w:p>
        </w:tc>
        <w:tc>
          <w:tcPr>
            <w:tcW w:w="1786" w:type="dxa"/>
            <w:tcBorders>
              <w:top w:val="single" w:color="000000" w:sz="4" w:space="0"/>
              <w:left w:val="single" w:color="000000" w:sz="4" w:space="0"/>
              <w:bottom w:val="single" w:color="000000" w:sz="4" w:space="0"/>
              <w:right w:val="single" w:color="000000" w:sz="4" w:space="0"/>
            </w:tcBorders>
          </w:tcPr>
          <w:p>
            <w:pPr>
              <w:pStyle w:val="17"/>
              <w:spacing w:before="65"/>
              <w:ind w:left="227" w:right="235"/>
              <w:jc w:val="center"/>
              <w:rPr>
                <w:sz w:val="21"/>
              </w:rPr>
            </w:pPr>
            <w:r>
              <w:rPr>
                <w:sz w:val="21"/>
              </w:rPr>
              <w:t>张某</w:t>
            </w:r>
          </w:p>
        </w:tc>
        <w:tc>
          <w:tcPr>
            <w:tcW w:w="2138" w:type="dxa"/>
            <w:tcBorders>
              <w:top w:val="single" w:color="000000" w:sz="4" w:space="0"/>
              <w:left w:val="single" w:color="000000" w:sz="4" w:space="0"/>
              <w:bottom w:val="single" w:color="000000" w:sz="4" w:space="0"/>
              <w:right w:val="single" w:color="000000" w:sz="4" w:space="0"/>
            </w:tcBorders>
          </w:tcPr>
          <w:p>
            <w:pPr>
              <w:pStyle w:val="17"/>
              <w:spacing w:before="65"/>
              <w:ind w:left="516" w:right="522"/>
              <w:jc w:val="center"/>
              <w:rPr>
                <w:sz w:val="21"/>
              </w:rPr>
            </w:pPr>
            <w:r>
              <w:rPr>
                <w:sz w:val="21"/>
              </w:rPr>
              <w:t>机器人竞赛</w:t>
            </w:r>
          </w:p>
        </w:tc>
        <w:tc>
          <w:tcPr>
            <w:tcW w:w="2506" w:type="dxa"/>
            <w:tcBorders>
              <w:top w:val="single" w:color="000000" w:sz="4" w:space="0"/>
              <w:left w:val="single" w:color="000000" w:sz="4" w:space="0"/>
              <w:bottom w:val="single" w:color="000000" w:sz="4" w:space="0"/>
              <w:right w:val="single" w:color="000000" w:sz="4" w:space="0"/>
            </w:tcBorders>
          </w:tcPr>
          <w:p>
            <w:pPr>
              <w:pStyle w:val="17"/>
              <w:spacing w:before="79"/>
              <w:ind w:left="803" w:right="809"/>
              <w:jc w:val="center"/>
              <w:rPr>
                <w:rFonts w:ascii="Times New Roman"/>
                <w:sz w:val="21"/>
              </w:rPr>
            </w:pPr>
            <w:r>
              <w:rPr>
                <w:rFonts w:ascii="Times New Roman"/>
                <w:sz w:val="21"/>
              </w:rPr>
              <w:t>2018</w:t>
            </w:r>
          </w:p>
        </w:tc>
        <w:tc>
          <w:tcPr>
            <w:tcW w:w="1837" w:type="dxa"/>
            <w:tcBorders>
              <w:top w:val="single" w:color="000000" w:sz="4" w:space="0"/>
              <w:left w:val="single" w:color="000000" w:sz="4" w:space="0"/>
              <w:bottom w:val="single" w:color="000000" w:sz="4" w:space="0"/>
              <w:right w:val="single" w:color="000000" w:sz="4" w:space="0"/>
            </w:tcBorders>
          </w:tcPr>
          <w:p>
            <w:pPr>
              <w:pStyle w:val="17"/>
              <w:spacing w:before="65"/>
              <w:ind w:left="469" w:right="474"/>
              <w:jc w:val="center"/>
              <w:rPr>
                <w:sz w:val="21"/>
              </w:rPr>
            </w:pPr>
            <w:r>
              <w:rPr>
                <w:sz w:val="21"/>
              </w:rPr>
              <w:t>国家级</w:t>
            </w:r>
          </w:p>
        </w:tc>
        <w:tc>
          <w:tcPr>
            <w:tcW w:w="1500" w:type="dxa"/>
            <w:tcBorders>
              <w:top w:val="single" w:color="000000" w:sz="4" w:space="0"/>
              <w:left w:val="single" w:color="000000" w:sz="4" w:space="0"/>
              <w:bottom w:val="single" w:color="000000" w:sz="4" w:space="0"/>
              <w:right w:val="single" w:color="000000" w:sz="4" w:space="0"/>
            </w:tcBorders>
          </w:tcPr>
          <w:p>
            <w:pPr>
              <w:pStyle w:val="17"/>
              <w:spacing w:before="65"/>
              <w:ind w:left="301" w:right="305"/>
              <w:jc w:val="center"/>
              <w:rPr>
                <w:sz w:val="21"/>
              </w:rPr>
            </w:pPr>
            <w:r>
              <w:rPr>
                <w:sz w:val="21"/>
              </w:rPr>
              <w:t>一等奖</w:t>
            </w:r>
          </w:p>
        </w:tc>
        <w:tc>
          <w:tcPr>
            <w:tcW w:w="1502" w:type="dxa"/>
            <w:tcBorders>
              <w:top w:val="single" w:color="000000" w:sz="4" w:space="0"/>
              <w:left w:val="single" w:color="000000" w:sz="4" w:space="0"/>
              <w:bottom w:val="single" w:color="000000" w:sz="4" w:space="0"/>
              <w:right w:val="single" w:color="000000" w:sz="4" w:space="0"/>
            </w:tcBorders>
          </w:tcPr>
          <w:p>
            <w:pPr>
              <w:pStyle w:val="17"/>
              <w:spacing w:before="65"/>
              <w:ind w:left="512" w:right="518"/>
              <w:jc w:val="center"/>
              <w:rPr>
                <w:sz w:val="21"/>
              </w:rPr>
            </w:pPr>
            <w:r>
              <w:rPr>
                <w:sz w:val="21"/>
              </w:rPr>
              <w:t>团体</w:t>
            </w:r>
          </w:p>
        </w:tc>
      </w:tr>
    </w:tbl>
    <w:p>
      <w:pPr>
        <w:spacing w:after="0"/>
        <w:jc w:val="center"/>
        <w:rPr>
          <w:sz w:val="21"/>
        </w:rPr>
        <w:sectPr>
          <w:pgSz w:w="16840" w:h="11910" w:orient="landscape"/>
          <w:pgMar w:top="1100" w:right="320" w:bottom="1180" w:left="1380" w:header="0" w:footer="990" w:gutter="0"/>
        </w:sectPr>
      </w:pPr>
    </w:p>
    <w:p>
      <w:pPr>
        <w:pStyle w:val="9"/>
        <w:rPr>
          <w:b/>
          <w:sz w:val="20"/>
        </w:rPr>
      </w:pPr>
    </w:p>
    <w:p>
      <w:pPr>
        <w:pStyle w:val="9"/>
        <w:spacing w:before="11"/>
        <w:rPr>
          <w:b/>
          <w:sz w:val="28"/>
        </w:rPr>
      </w:pPr>
    </w:p>
    <w:p>
      <w:pPr>
        <w:pStyle w:val="8"/>
        <w:spacing w:before="71"/>
      </w:pPr>
      <w:r>
        <w:t>指标解释：</w:t>
      </w:r>
    </w:p>
    <w:p>
      <w:pPr>
        <w:pStyle w:val="9"/>
        <w:spacing w:before="139" w:line="364" w:lineRule="auto"/>
        <w:ind w:left="420" w:right="5676"/>
      </w:pPr>
      <w:r>
        <w:rPr>
          <w:b/>
        </w:rPr>
        <w:t>获奖类别</w:t>
      </w:r>
      <w:r>
        <w:t>：指国家级、省部级，国际级竞赛等同于国家级，全国性行业协会主办赛事等同省部级。</w:t>
      </w:r>
      <w:r>
        <w:rPr>
          <w:b/>
        </w:rPr>
        <w:t>获奖等级</w:t>
      </w:r>
      <w:r>
        <w:t>：</w:t>
      </w:r>
      <w:r>
        <w:rPr>
          <w:shd w:val="clear" w:color="auto" w:fill="FFFF00"/>
        </w:rPr>
        <w:t>指特等奖、一等奖、二等奖、三等奖、冠军、亚军、季军、金奖、银奖、铜奖。</w:t>
      </w:r>
    </w:p>
    <w:p>
      <w:pPr>
        <w:pStyle w:val="8"/>
        <w:spacing w:before="22" w:line="259" w:lineRule="auto"/>
        <w:ind w:right="13659"/>
      </w:pPr>
      <w:r>
        <w:rPr>
          <w:rFonts w:ascii="Calibri" w:eastAsia="Calibri"/>
        </w:rPr>
        <w:t>*</w:t>
      </w:r>
      <w:r>
        <w:t>检验关系表内校验：</w:t>
      </w:r>
    </w:p>
    <w:p>
      <w:pPr>
        <w:pStyle w:val="9"/>
        <w:spacing w:before="118"/>
        <w:ind w:left="840"/>
      </w:pPr>
      <w:r>
        <w:rPr>
          <w:rFonts w:ascii="Calibri" w:hAnsi="Calibri" w:eastAsia="Calibri"/>
        </w:rPr>
        <w:t>1.</w:t>
      </w:r>
      <w:r>
        <w:t>填报年份</w:t>
      </w:r>
      <w:r>
        <w:rPr>
          <w:rFonts w:ascii="Calibri" w:hAnsi="Calibri" w:eastAsia="Calibri"/>
        </w:rPr>
        <w:t>-1</w:t>
      </w:r>
      <w:r>
        <w:rPr>
          <w:rFonts w:ascii="Arial" w:hAnsi="Arial" w:eastAsia="Arial"/>
        </w:rPr>
        <w:t>≤</w:t>
      </w:r>
      <w:r>
        <w:t>获奖时间</w:t>
      </w:r>
      <w:r>
        <w:rPr>
          <w:rFonts w:ascii="Arial" w:hAnsi="Arial" w:eastAsia="Arial"/>
        </w:rPr>
        <w:t>≤</w:t>
      </w:r>
      <w:r>
        <w:t>填报年份。</w:t>
      </w:r>
    </w:p>
    <w:p>
      <w:pPr>
        <w:pStyle w:val="9"/>
        <w:spacing w:before="5"/>
        <w:rPr>
          <w:sz w:val="31"/>
        </w:rPr>
      </w:pPr>
    </w:p>
    <w:p>
      <w:pPr>
        <w:pStyle w:val="5"/>
        <w:spacing w:after="23"/>
      </w:pPr>
      <w:bookmarkStart w:id="83" w:name="_bookmark80"/>
      <w:bookmarkEnd w:id="83"/>
      <w:r>
        <w:t xml:space="preserve">表 </w:t>
      </w:r>
      <w:r>
        <w:rPr>
          <w:rFonts w:ascii="Times New Roman" w:eastAsia="Times New Roman"/>
        </w:rPr>
        <w:t xml:space="preserve">6-6-4 </w:t>
      </w:r>
      <w:r>
        <w:t>学生获专业比赛奖励情况（艺术类专业用）（学年）</w:t>
      </w:r>
    </w:p>
    <w:tbl>
      <w:tblPr>
        <w:tblStyle w:val="13"/>
        <w:tblW w:w="1313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42"/>
        <w:gridCol w:w="1342"/>
        <w:gridCol w:w="1340"/>
        <w:gridCol w:w="1387"/>
        <w:gridCol w:w="1479"/>
        <w:gridCol w:w="2261"/>
        <w:gridCol w:w="1335"/>
        <w:gridCol w:w="1322"/>
        <w:gridCol w:w="13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1" w:hRule="atLeast"/>
        </w:trPr>
        <w:tc>
          <w:tcPr>
            <w:tcW w:w="1342" w:type="dxa"/>
            <w:tcBorders>
              <w:left w:val="single" w:color="000000" w:sz="4" w:space="0"/>
              <w:bottom w:val="single" w:color="000000" w:sz="4" w:space="0"/>
              <w:right w:val="single" w:color="000000" w:sz="4" w:space="0"/>
            </w:tcBorders>
          </w:tcPr>
          <w:p>
            <w:pPr>
              <w:pStyle w:val="17"/>
              <w:spacing w:before="171"/>
              <w:ind w:left="225" w:right="219"/>
              <w:jc w:val="center"/>
              <w:rPr>
                <w:b/>
                <w:sz w:val="21"/>
              </w:rPr>
            </w:pPr>
            <w:r>
              <w:rPr>
                <w:b/>
                <w:sz w:val="21"/>
              </w:rPr>
              <w:t>学号</w:t>
            </w:r>
          </w:p>
        </w:tc>
        <w:tc>
          <w:tcPr>
            <w:tcW w:w="1342" w:type="dxa"/>
            <w:tcBorders>
              <w:left w:val="single" w:color="000000" w:sz="4" w:space="0"/>
              <w:bottom w:val="single" w:color="000000" w:sz="4" w:space="0"/>
              <w:right w:val="single" w:color="000000" w:sz="4" w:space="0"/>
            </w:tcBorders>
          </w:tcPr>
          <w:p>
            <w:pPr>
              <w:pStyle w:val="17"/>
              <w:spacing w:before="171"/>
              <w:ind w:left="229" w:right="219"/>
              <w:jc w:val="center"/>
              <w:rPr>
                <w:b/>
                <w:sz w:val="21"/>
              </w:rPr>
            </w:pPr>
            <w:r>
              <w:rPr>
                <w:b/>
                <w:sz w:val="21"/>
              </w:rPr>
              <w:t>学生姓名</w:t>
            </w:r>
          </w:p>
        </w:tc>
        <w:tc>
          <w:tcPr>
            <w:tcW w:w="1340" w:type="dxa"/>
            <w:tcBorders>
              <w:left w:val="single" w:color="000000" w:sz="4" w:space="0"/>
              <w:bottom w:val="single" w:color="000000" w:sz="4" w:space="0"/>
              <w:right w:val="single" w:color="000000" w:sz="4" w:space="0"/>
            </w:tcBorders>
          </w:tcPr>
          <w:p>
            <w:pPr>
              <w:pStyle w:val="17"/>
              <w:spacing w:before="171"/>
              <w:ind w:left="226" w:right="219"/>
              <w:jc w:val="center"/>
              <w:rPr>
                <w:b/>
                <w:sz w:val="21"/>
              </w:rPr>
            </w:pPr>
            <w:r>
              <w:rPr>
                <w:b/>
                <w:sz w:val="21"/>
              </w:rPr>
              <w:t>比赛名称</w:t>
            </w:r>
          </w:p>
        </w:tc>
        <w:tc>
          <w:tcPr>
            <w:tcW w:w="1387" w:type="dxa"/>
            <w:tcBorders>
              <w:left w:val="single" w:color="000000" w:sz="4" w:space="0"/>
              <w:bottom w:val="single" w:color="000000" w:sz="4" w:space="0"/>
              <w:right w:val="single" w:color="000000" w:sz="4" w:space="0"/>
            </w:tcBorders>
          </w:tcPr>
          <w:p>
            <w:pPr>
              <w:pStyle w:val="17"/>
              <w:spacing w:before="171"/>
              <w:ind w:left="250" w:right="243"/>
              <w:jc w:val="center"/>
              <w:rPr>
                <w:b/>
                <w:sz w:val="21"/>
              </w:rPr>
            </w:pPr>
            <w:r>
              <w:rPr>
                <w:b/>
                <w:sz w:val="21"/>
              </w:rPr>
              <w:t>赛事类别</w:t>
            </w:r>
          </w:p>
        </w:tc>
        <w:tc>
          <w:tcPr>
            <w:tcW w:w="1479" w:type="dxa"/>
            <w:tcBorders>
              <w:left w:val="single" w:color="000000" w:sz="4" w:space="0"/>
              <w:bottom w:val="single" w:color="000000" w:sz="4" w:space="0"/>
              <w:right w:val="single" w:color="000000" w:sz="4" w:space="0"/>
            </w:tcBorders>
          </w:tcPr>
          <w:p>
            <w:pPr>
              <w:pStyle w:val="17"/>
              <w:spacing w:before="171"/>
              <w:ind w:left="298" w:right="286"/>
              <w:jc w:val="center"/>
              <w:rPr>
                <w:b/>
                <w:sz w:val="21"/>
              </w:rPr>
            </w:pPr>
            <w:r>
              <w:rPr>
                <w:b/>
                <w:sz w:val="21"/>
              </w:rPr>
              <w:t>获奖等级</w:t>
            </w:r>
          </w:p>
        </w:tc>
        <w:tc>
          <w:tcPr>
            <w:tcW w:w="2261" w:type="dxa"/>
            <w:tcBorders>
              <w:left w:val="single" w:color="000000" w:sz="4" w:space="0"/>
              <w:bottom w:val="single" w:color="000000" w:sz="4" w:space="0"/>
              <w:right w:val="single" w:color="000000" w:sz="4" w:space="0"/>
            </w:tcBorders>
          </w:tcPr>
          <w:p>
            <w:pPr>
              <w:pStyle w:val="17"/>
              <w:spacing w:before="171"/>
              <w:ind w:left="687" w:right="680"/>
              <w:jc w:val="center"/>
              <w:rPr>
                <w:b/>
                <w:sz w:val="21"/>
              </w:rPr>
            </w:pPr>
            <w:r>
              <w:rPr>
                <w:b/>
                <w:sz w:val="21"/>
              </w:rPr>
              <w:t>获奖时间</w:t>
            </w:r>
          </w:p>
        </w:tc>
        <w:tc>
          <w:tcPr>
            <w:tcW w:w="1335" w:type="dxa"/>
            <w:tcBorders>
              <w:left w:val="single" w:color="000000" w:sz="4" w:space="0"/>
              <w:bottom w:val="single" w:color="000000" w:sz="4" w:space="0"/>
              <w:right w:val="single" w:color="000000" w:sz="4" w:space="0"/>
            </w:tcBorders>
          </w:tcPr>
          <w:p>
            <w:pPr>
              <w:pStyle w:val="17"/>
              <w:spacing w:before="171"/>
              <w:ind w:left="243"/>
              <w:rPr>
                <w:b/>
                <w:sz w:val="21"/>
              </w:rPr>
            </w:pPr>
            <w:r>
              <w:rPr>
                <w:b/>
                <w:sz w:val="21"/>
              </w:rPr>
              <w:t>主办单位</w:t>
            </w:r>
          </w:p>
        </w:tc>
        <w:tc>
          <w:tcPr>
            <w:tcW w:w="1322" w:type="dxa"/>
            <w:tcBorders>
              <w:left w:val="single" w:color="000000" w:sz="4" w:space="0"/>
              <w:bottom w:val="single" w:color="000000" w:sz="4" w:space="0"/>
              <w:right w:val="single" w:color="000000" w:sz="4" w:space="0"/>
            </w:tcBorders>
          </w:tcPr>
          <w:p>
            <w:pPr>
              <w:pStyle w:val="17"/>
              <w:spacing w:before="171"/>
              <w:ind w:left="218" w:right="209"/>
              <w:jc w:val="center"/>
              <w:rPr>
                <w:b/>
                <w:sz w:val="21"/>
              </w:rPr>
            </w:pPr>
            <w:r>
              <w:rPr>
                <w:b/>
                <w:sz w:val="21"/>
              </w:rPr>
              <w:t>学生排名</w:t>
            </w:r>
          </w:p>
        </w:tc>
        <w:tc>
          <w:tcPr>
            <w:tcW w:w="1322" w:type="dxa"/>
            <w:tcBorders>
              <w:left w:val="single" w:color="000000" w:sz="4" w:space="0"/>
              <w:bottom w:val="single" w:color="000000" w:sz="4" w:space="0"/>
              <w:right w:val="single" w:color="000000" w:sz="4" w:space="0"/>
            </w:tcBorders>
          </w:tcPr>
          <w:p>
            <w:pPr>
              <w:pStyle w:val="17"/>
              <w:spacing w:before="171"/>
              <w:ind w:left="214" w:right="209"/>
              <w:jc w:val="center"/>
              <w:rPr>
                <w:b/>
                <w:sz w:val="21"/>
              </w:rPr>
            </w:pPr>
            <w:r>
              <w:rPr>
                <w:b/>
                <w:sz w:val="21"/>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6" w:hRule="atLeast"/>
        </w:trPr>
        <w:tc>
          <w:tcPr>
            <w:tcW w:w="13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87" w:type="dxa"/>
            <w:tcBorders>
              <w:top w:val="single" w:color="000000" w:sz="4" w:space="0"/>
              <w:left w:val="single" w:color="000000" w:sz="4" w:space="0"/>
              <w:bottom w:val="single" w:color="000000" w:sz="4" w:space="0"/>
              <w:right w:val="single" w:color="000000" w:sz="4" w:space="0"/>
            </w:tcBorders>
          </w:tcPr>
          <w:p>
            <w:pPr>
              <w:pStyle w:val="17"/>
              <w:spacing w:before="1"/>
              <w:ind w:left="250" w:right="240"/>
              <w:jc w:val="center"/>
              <w:rPr>
                <w:sz w:val="21"/>
              </w:rPr>
            </w:pPr>
            <w:r>
              <w:rPr>
                <w:sz w:val="21"/>
              </w:rPr>
              <w:t>下拉选择</w:t>
            </w:r>
          </w:p>
        </w:tc>
        <w:tc>
          <w:tcPr>
            <w:tcW w:w="1479" w:type="dxa"/>
            <w:tcBorders>
              <w:top w:val="single" w:color="000000" w:sz="4" w:space="0"/>
              <w:left w:val="single" w:color="000000" w:sz="4" w:space="0"/>
              <w:bottom w:val="single" w:color="000000" w:sz="4" w:space="0"/>
              <w:right w:val="single" w:color="000000" w:sz="4" w:space="0"/>
            </w:tcBorders>
          </w:tcPr>
          <w:p>
            <w:pPr>
              <w:pStyle w:val="17"/>
              <w:spacing w:before="1"/>
              <w:ind w:left="295" w:right="286"/>
              <w:jc w:val="center"/>
              <w:rPr>
                <w:sz w:val="21"/>
              </w:rPr>
            </w:pPr>
            <w:r>
              <w:rPr>
                <w:sz w:val="21"/>
              </w:rPr>
              <w:t>下拉选择</w:t>
            </w:r>
          </w:p>
        </w:tc>
        <w:tc>
          <w:tcPr>
            <w:tcW w:w="22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3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2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2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3" w:hRule="atLeast"/>
        </w:trPr>
        <w:tc>
          <w:tcPr>
            <w:tcW w:w="1342" w:type="dxa"/>
            <w:tcBorders>
              <w:top w:val="single" w:color="000000" w:sz="4" w:space="0"/>
              <w:left w:val="single" w:color="000000" w:sz="4" w:space="0"/>
              <w:right w:val="single" w:color="000000" w:sz="4" w:space="0"/>
            </w:tcBorders>
          </w:tcPr>
          <w:p>
            <w:pPr>
              <w:pStyle w:val="17"/>
              <w:spacing w:before="156"/>
              <w:ind w:left="228" w:right="219"/>
              <w:jc w:val="center"/>
              <w:rPr>
                <w:rFonts w:ascii="Times New Roman"/>
                <w:sz w:val="21"/>
              </w:rPr>
            </w:pPr>
            <w:r>
              <w:rPr>
                <w:rFonts w:ascii="Times New Roman"/>
                <w:sz w:val="21"/>
              </w:rPr>
              <w:t>20170002</w:t>
            </w:r>
          </w:p>
        </w:tc>
        <w:tc>
          <w:tcPr>
            <w:tcW w:w="1342" w:type="dxa"/>
            <w:tcBorders>
              <w:top w:val="single" w:color="000000" w:sz="4" w:space="0"/>
              <w:left w:val="single" w:color="000000" w:sz="4" w:space="0"/>
              <w:right w:val="single" w:color="000000" w:sz="4" w:space="0"/>
            </w:tcBorders>
          </w:tcPr>
          <w:p>
            <w:pPr>
              <w:pStyle w:val="17"/>
              <w:spacing w:before="142"/>
              <w:ind w:left="229" w:right="219"/>
              <w:jc w:val="center"/>
              <w:rPr>
                <w:sz w:val="21"/>
              </w:rPr>
            </w:pPr>
            <w:r>
              <w:rPr>
                <w:sz w:val="21"/>
              </w:rPr>
              <w:t>李某</w:t>
            </w:r>
          </w:p>
        </w:tc>
        <w:tc>
          <w:tcPr>
            <w:tcW w:w="1340" w:type="dxa"/>
            <w:tcBorders>
              <w:top w:val="single" w:color="000000" w:sz="4" w:space="0"/>
              <w:left w:val="single" w:color="000000" w:sz="4" w:space="0"/>
              <w:right w:val="single" w:color="000000" w:sz="4" w:space="0"/>
            </w:tcBorders>
          </w:tcPr>
          <w:p>
            <w:pPr>
              <w:pStyle w:val="17"/>
              <w:spacing w:before="142"/>
              <w:ind w:left="223" w:right="219"/>
              <w:jc w:val="center"/>
              <w:rPr>
                <w:sz w:val="21"/>
              </w:rPr>
            </w:pPr>
            <w:r>
              <w:rPr>
                <w:sz w:val="21"/>
              </w:rPr>
              <w:t>二胡大赛</w:t>
            </w:r>
          </w:p>
        </w:tc>
        <w:tc>
          <w:tcPr>
            <w:tcW w:w="1387" w:type="dxa"/>
            <w:tcBorders>
              <w:top w:val="single" w:color="000000" w:sz="4" w:space="0"/>
              <w:left w:val="single" w:color="000000" w:sz="4" w:space="0"/>
              <w:right w:val="single" w:color="000000" w:sz="4" w:space="0"/>
            </w:tcBorders>
          </w:tcPr>
          <w:p>
            <w:pPr>
              <w:pStyle w:val="17"/>
              <w:spacing w:before="142"/>
              <w:ind w:left="250" w:right="243"/>
              <w:jc w:val="center"/>
              <w:rPr>
                <w:sz w:val="21"/>
              </w:rPr>
            </w:pPr>
            <w:r>
              <w:rPr>
                <w:sz w:val="21"/>
              </w:rPr>
              <w:t>全国性</w:t>
            </w:r>
          </w:p>
        </w:tc>
        <w:tc>
          <w:tcPr>
            <w:tcW w:w="1479" w:type="dxa"/>
            <w:tcBorders>
              <w:top w:val="single" w:color="000000" w:sz="4" w:space="0"/>
              <w:left w:val="single" w:color="000000" w:sz="4" w:space="0"/>
              <w:right w:val="single" w:color="000000" w:sz="4" w:space="0"/>
            </w:tcBorders>
          </w:tcPr>
          <w:p>
            <w:pPr>
              <w:pStyle w:val="17"/>
              <w:spacing w:before="142"/>
              <w:ind w:left="298" w:right="286"/>
              <w:jc w:val="center"/>
              <w:rPr>
                <w:sz w:val="21"/>
              </w:rPr>
            </w:pPr>
            <w:r>
              <w:rPr>
                <w:sz w:val="21"/>
              </w:rPr>
              <w:t>金奖</w:t>
            </w:r>
          </w:p>
        </w:tc>
        <w:tc>
          <w:tcPr>
            <w:tcW w:w="2261" w:type="dxa"/>
            <w:tcBorders>
              <w:top w:val="single" w:color="000000" w:sz="4" w:space="0"/>
              <w:left w:val="single" w:color="000000" w:sz="4" w:space="0"/>
              <w:right w:val="single" w:color="000000" w:sz="4" w:space="0"/>
            </w:tcBorders>
          </w:tcPr>
          <w:p>
            <w:pPr>
              <w:pStyle w:val="17"/>
              <w:spacing w:before="156"/>
              <w:ind w:left="687" w:right="680"/>
              <w:jc w:val="center"/>
              <w:rPr>
                <w:rFonts w:ascii="Times New Roman"/>
                <w:sz w:val="21"/>
              </w:rPr>
            </w:pPr>
            <w:r>
              <w:rPr>
                <w:rFonts w:ascii="Times New Roman"/>
                <w:sz w:val="21"/>
              </w:rPr>
              <w:t>2017</w:t>
            </w:r>
          </w:p>
        </w:tc>
        <w:tc>
          <w:tcPr>
            <w:tcW w:w="1335" w:type="dxa"/>
            <w:tcBorders>
              <w:top w:val="single" w:color="000000" w:sz="4" w:space="0"/>
              <w:left w:val="single" w:color="000000" w:sz="4" w:space="0"/>
              <w:right w:val="single" w:color="000000" w:sz="4" w:space="0"/>
            </w:tcBorders>
          </w:tcPr>
          <w:p>
            <w:pPr>
              <w:pStyle w:val="17"/>
              <w:spacing w:before="5" w:line="270" w:lineRule="atLeast"/>
              <w:ind w:left="454" w:right="129" w:hanging="315"/>
              <w:rPr>
                <w:sz w:val="21"/>
              </w:rPr>
            </w:pPr>
            <w:r>
              <w:rPr>
                <w:sz w:val="21"/>
              </w:rPr>
              <w:t>全国音乐家协会</w:t>
            </w:r>
          </w:p>
        </w:tc>
        <w:tc>
          <w:tcPr>
            <w:tcW w:w="1322" w:type="dxa"/>
            <w:tcBorders>
              <w:top w:val="single" w:color="000000" w:sz="4" w:space="0"/>
              <w:left w:val="single" w:color="000000" w:sz="4" w:space="0"/>
              <w:right w:val="single" w:color="000000" w:sz="4" w:space="0"/>
            </w:tcBorders>
          </w:tcPr>
          <w:p>
            <w:pPr>
              <w:pStyle w:val="17"/>
              <w:spacing w:before="156"/>
              <w:ind w:left="5"/>
              <w:jc w:val="center"/>
              <w:rPr>
                <w:rFonts w:ascii="Times New Roman"/>
                <w:sz w:val="21"/>
              </w:rPr>
            </w:pPr>
            <w:r>
              <w:rPr>
                <w:rFonts w:ascii="Times New Roman"/>
                <w:w w:val="100"/>
                <w:sz w:val="21"/>
              </w:rPr>
              <w:t>1</w:t>
            </w:r>
          </w:p>
        </w:tc>
        <w:tc>
          <w:tcPr>
            <w:tcW w:w="1322"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7"/>
        <w:rPr>
          <w:b/>
          <w:sz w:val="28"/>
        </w:rPr>
      </w:pPr>
    </w:p>
    <w:p>
      <w:pPr>
        <w:pStyle w:val="8"/>
      </w:pPr>
      <w:r>
        <w:t>指标解释：</w:t>
      </w:r>
    </w:p>
    <w:p>
      <w:pPr>
        <w:pStyle w:val="9"/>
        <w:spacing w:before="139" w:line="367" w:lineRule="auto"/>
        <w:ind w:left="420" w:right="1473"/>
      </w:pPr>
      <w:r>
        <w:rPr>
          <w:b/>
        </w:rPr>
        <w:t>专业比赛</w:t>
      </w:r>
      <w:r>
        <w:t>：指政府（如中宣部、文化部、国家新闻出版总署、广电总局等）及全国性行业协会（如音乐家协会、美术家协会）等主办的比赛，或由艺术类专业指导委员会认定的比赛。</w:t>
      </w:r>
    </w:p>
    <w:p>
      <w:pPr>
        <w:pStyle w:val="9"/>
        <w:spacing w:line="265" w:lineRule="exact"/>
        <w:ind w:left="420"/>
      </w:pPr>
      <w:r>
        <w:rPr>
          <w:b/>
        </w:rPr>
        <w:t>赛事类别</w:t>
      </w:r>
      <w:r>
        <w:t>：指国际性、全国性、地区性比赛。</w:t>
      </w:r>
    </w:p>
    <w:p>
      <w:pPr>
        <w:pStyle w:val="9"/>
        <w:spacing w:before="139" w:line="364" w:lineRule="auto"/>
        <w:ind w:left="420" w:right="6305"/>
      </w:pPr>
      <w:r>
        <w:rPr>
          <w:b/>
        </w:rPr>
        <w:t>获奖等级</w:t>
      </w:r>
      <w:r>
        <w:t>：</w:t>
      </w:r>
      <w:r>
        <w:rPr>
          <w:shd w:val="clear" w:color="auto" w:fill="FFFF00"/>
        </w:rPr>
        <w:t>指特等奖、一等奖、二等奖、三等奖、冠军、亚军、季军、金奖、银奖、铜奖。</w:t>
      </w:r>
      <w:r>
        <w:rPr>
          <w:b/>
        </w:rPr>
        <w:t>学生排名</w:t>
      </w:r>
      <w:r>
        <w:t xml:space="preserve">：指学生在获奖者中的排名名次（如无排名，可填 </w:t>
      </w:r>
      <w:r>
        <w:rPr>
          <w:rFonts w:ascii="Times New Roman" w:hAnsi="Times New Roman" w:eastAsia="Times New Roman"/>
        </w:rPr>
        <w:t>“</w:t>
      </w:r>
      <w:r>
        <w:t>无</w:t>
      </w:r>
      <w:r>
        <w:rPr>
          <w:rFonts w:ascii="Times New Roman" w:hAnsi="Times New Roman" w:eastAsia="Times New Roman"/>
        </w:rPr>
        <w:t>”</w:t>
      </w:r>
      <w:r>
        <w:t>）。</w:t>
      </w:r>
    </w:p>
    <w:p>
      <w:pPr>
        <w:pStyle w:val="8"/>
        <w:spacing w:before="19" w:line="259" w:lineRule="auto"/>
        <w:ind w:right="13659"/>
      </w:pPr>
      <w:r>
        <w:rPr>
          <w:rFonts w:ascii="Calibri" w:eastAsia="Calibri"/>
        </w:rPr>
        <w:t>*</w:t>
      </w:r>
      <w:r>
        <w:t>检验关系表内校验：</w:t>
      </w:r>
    </w:p>
    <w:p>
      <w:pPr>
        <w:pStyle w:val="9"/>
        <w:spacing w:before="142"/>
        <w:ind w:left="840"/>
      </w:pPr>
      <w:r>
        <w:rPr>
          <w:rFonts w:ascii="Calibri" w:hAnsi="Calibri" w:eastAsia="Calibri"/>
        </w:rPr>
        <w:t>1.</w:t>
      </w:r>
      <w:r>
        <w:t>填报年份</w:t>
      </w:r>
      <w:r>
        <w:rPr>
          <w:rFonts w:ascii="Calibri" w:hAnsi="Calibri" w:eastAsia="Calibri"/>
        </w:rPr>
        <w:t>-1</w:t>
      </w:r>
      <w:r>
        <w:t>≤获奖时间≤填报年份。</w:t>
      </w:r>
    </w:p>
    <w:p>
      <w:pPr>
        <w:spacing w:after="0"/>
        <w:sectPr>
          <w:pgSz w:w="16840" w:h="11910" w:orient="landscape"/>
          <w:pgMar w:top="1100" w:right="320" w:bottom="1180" w:left="1380" w:header="0" w:footer="990" w:gutter="0"/>
        </w:sectPr>
      </w:pPr>
    </w:p>
    <w:p>
      <w:pPr>
        <w:pStyle w:val="9"/>
        <w:rPr>
          <w:sz w:val="20"/>
        </w:rPr>
      </w:pPr>
    </w:p>
    <w:p>
      <w:pPr>
        <w:pStyle w:val="9"/>
        <w:rPr>
          <w:sz w:val="20"/>
        </w:rPr>
      </w:pPr>
    </w:p>
    <w:p>
      <w:pPr>
        <w:pStyle w:val="5"/>
        <w:spacing w:before="206" w:after="22"/>
      </w:pPr>
      <w:bookmarkStart w:id="84" w:name="_bookmark81"/>
      <w:bookmarkEnd w:id="84"/>
      <w:r>
        <w:t xml:space="preserve">表 </w:t>
      </w:r>
      <w:r>
        <w:rPr>
          <w:rFonts w:ascii="Times New Roman" w:eastAsia="Times New Roman"/>
        </w:rPr>
        <w:t xml:space="preserve">6-6-5 </w:t>
      </w:r>
      <w:r>
        <w:t>学生获专业比赛奖励情况（体育类专业用）（学年）</w:t>
      </w:r>
    </w:p>
    <w:tbl>
      <w:tblPr>
        <w:tblStyle w:val="13"/>
        <w:tblW w:w="1313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42"/>
        <w:gridCol w:w="1342"/>
        <w:gridCol w:w="1340"/>
        <w:gridCol w:w="1387"/>
        <w:gridCol w:w="1479"/>
        <w:gridCol w:w="2261"/>
        <w:gridCol w:w="1335"/>
        <w:gridCol w:w="1322"/>
        <w:gridCol w:w="132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11" w:hRule="atLeast"/>
        </w:trPr>
        <w:tc>
          <w:tcPr>
            <w:tcW w:w="1342" w:type="dxa"/>
            <w:tcBorders>
              <w:left w:val="single" w:color="000000" w:sz="4" w:space="0"/>
              <w:bottom w:val="single" w:color="000000" w:sz="4" w:space="0"/>
              <w:right w:val="single" w:color="000000" w:sz="4" w:space="0"/>
            </w:tcBorders>
          </w:tcPr>
          <w:p>
            <w:pPr>
              <w:pStyle w:val="17"/>
              <w:spacing w:before="171"/>
              <w:ind w:left="225" w:right="219"/>
              <w:jc w:val="center"/>
              <w:rPr>
                <w:b/>
                <w:sz w:val="21"/>
              </w:rPr>
            </w:pPr>
            <w:r>
              <w:rPr>
                <w:b/>
                <w:sz w:val="21"/>
              </w:rPr>
              <w:t>学号</w:t>
            </w:r>
          </w:p>
        </w:tc>
        <w:tc>
          <w:tcPr>
            <w:tcW w:w="1342" w:type="dxa"/>
            <w:tcBorders>
              <w:left w:val="single" w:color="000000" w:sz="4" w:space="0"/>
              <w:bottom w:val="single" w:color="000000" w:sz="4" w:space="0"/>
              <w:right w:val="single" w:color="000000" w:sz="4" w:space="0"/>
            </w:tcBorders>
          </w:tcPr>
          <w:p>
            <w:pPr>
              <w:pStyle w:val="17"/>
              <w:spacing w:before="171"/>
              <w:ind w:left="229" w:right="219"/>
              <w:jc w:val="center"/>
              <w:rPr>
                <w:b/>
                <w:sz w:val="21"/>
              </w:rPr>
            </w:pPr>
            <w:r>
              <w:rPr>
                <w:b/>
                <w:sz w:val="21"/>
              </w:rPr>
              <w:t>学生姓名</w:t>
            </w:r>
          </w:p>
        </w:tc>
        <w:tc>
          <w:tcPr>
            <w:tcW w:w="1340" w:type="dxa"/>
            <w:tcBorders>
              <w:left w:val="single" w:color="000000" w:sz="4" w:space="0"/>
              <w:bottom w:val="single" w:color="000000" w:sz="4" w:space="0"/>
              <w:right w:val="single" w:color="000000" w:sz="4" w:space="0"/>
            </w:tcBorders>
          </w:tcPr>
          <w:p>
            <w:pPr>
              <w:pStyle w:val="17"/>
              <w:spacing w:before="171"/>
              <w:ind w:left="226" w:right="219"/>
              <w:jc w:val="center"/>
              <w:rPr>
                <w:b/>
                <w:sz w:val="21"/>
              </w:rPr>
            </w:pPr>
            <w:r>
              <w:rPr>
                <w:b/>
                <w:sz w:val="21"/>
              </w:rPr>
              <w:t>比赛名称</w:t>
            </w:r>
          </w:p>
        </w:tc>
        <w:tc>
          <w:tcPr>
            <w:tcW w:w="1387" w:type="dxa"/>
            <w:tcBorders>
              <w:left w:val="single" w:color="000000" w:sz="4" w:space="0"/>
              <w:bottom w:val="single" w:color="000000" w:sz="4" w:space="0"/>
              <w:right w:val="single" w:color="000000" w:sz="4" w:space="0"/>
            </w:tcBorders>
          </w:tcPr>
          <w:p>
            <w:pPr>
              <w:pStyle w:val="17"/>
              <w:spacing w:before="171"/>
              <w:ind w:left="250" w:right="243"/>
              <w:jc w:val="center"/>
              <w:rPr>
                <w:b/>
                <w:sz w:val="21"/>
              </w:rPr>
            </w:pPr>
            <w:r>
              <w:rPr>
                <w:b/>
                <w:sz w:val="21"/>
              </w:rPr>
              <w:t>赛事类别</w:t>
            </w:r>
          </w:p>
        </w:tc>
        <w:tc>
          <w:tcPr>
            <w:tcW w:w="1479" w:type="dxa"/>
            <w:tcBorders>
              <w:left w:val="single" w:color="000000" w:sz="4" w:space="0"/>
              <w:bottom w:val="single" w:color="000000" w:sz="4" w:space="0"/>
              <w:right w:val="single" w:color="000000" w:sz="4" w:space="0"/>
            </w:tcBorders>
          </w:tcPr>
          <w:p>
            <w:pPr>
              <w:pStyle w:val="17"/>
              <w:spacing w:before="171"/>
              <w:ind w:left="298" w:right="286"/>
              <w:jc w:val="center"/>
              <w:rPr>
                <w:b/>
                <w:sz w:val="21"/>
              </w:rPr>
            </w:pPr>
            <w:r>
              <w:rPr>
                <w:b/>
                <w:sz w:val="21"/>
              </w:rPr>
              <w:t>获奖名次</w:t>
            </w:r>
          </w:p>
        </w:tc>
        <w:tc>
          <w:tcPr>
            <w:tcW w:w="2261" w:type="dxa"/>
            <w:tcBorders>
              <w:left w:val="single" w:color="000000" w:sz="4" w:space="0"/>
              <w:bottom w:val="single" w:color="000000" w:sz="4" w:space="0"/>
              <w:right w:val="single" w:color="000000" w:sz="4" w:space="0"/>
            </w:tcBorders>
          </w:tcPr>
          <w:p>
            <w:pPr>
              <w:pStyle w:val="17"/>
              <w:spacing w:before="171"/>
              <w:ind w:left="687" w:right="680"/>
              <w:jc w:val="center"/>
              <w:rPr>
                <w:b/>
                <w:sz w:val="21"/>
              </w:rPr>
            </w:pPr>
            <w:r>
              <w:rPr>
                <w:b/>
                <w:sz w:val="21"/>
              </w:rPr>
              <w:t>获奖时间</w:t>
            </w:r>
          </w:p>
        </w:tc>
        <w:tc>
          <w:tcPr>
            <w:tcW w:w="1335" w:type="dxa"/>
            <w:tcBorders>
              <w:left w:val="single" w:color="000000" w:sz="4" w:space="0"/>
              <w:bottom w:val="single" w:color="000000" w:sz="4" w:space="0"/>
              <w:right w:val="single" w:color="000000" w:sz="4" w:space="0"/>
            </w:tcBorders>
          </w:tcPr>
          <w:p>
            <w:pPr>
              <w:pStyle w:val="17"/>
              <w:spacing w:before="171"/>
              <w:ind w:left="243"/>
              <w:rPr>
                <w:b/>
                <w:sz w:val="21"/>
              </w:rPr>
            </w:pPr>
            <w:r>
              <w:rPr>
                <w:b/>
                <w:sz w:val="21"/>
              </w:rPr>
              <w:t>主办单位</w:t>
            </w:r>
          </w:p>
        </w:tc>
        <w:tc>
          <w:tcPr>
            <w:tcW w:w="1322" w:type="dxa"/>
            <w:tcBorders>
              <w:left w:val="single" w:color="000000" w:sz="4" w:space="0"/>
              <w:bottom w:val="single" w:color="000000" w:sz="4" w:space="0"/>
              <w:right w:val="single" w:color="000000" w:sz="4" w:space="0"/>
            </w:tcBorders>
          </w:tcPr>
          <w:p>
            <w:pPr>
              <w:pStyle w:val="17"/>
              <w:spacing w:before="171"/>
              <w:ind w:left="218" w:right="209"/>
              <w:jc w:val="center"/>
              <w:rPr>
                <w:b/>
                <w:sz w:val="21"/>
              </w:rPr>
            </w:pPr>
            <w:r>
              <w:rPr>
                <w:b/>
                <w:sz w:val="21"/>
              </w:rPr>
              <w:t>学生排名</w:t>
            </w:r>
          </w:p>
        </w:tc>
        <w:tc>
          <w:tcPr>
            <w:tcW w:w="1322" w:type="dxa"/>
            <w:tcBorders>
              <w:left w:val="single" w:color="000000" w:sz="4" w:space="0"/>
              <w:bottom w:val="single" w:color="000000" w:sz="4" w:space="0"/>
              <w:right w:val="single" w:color="000000" w:sz="4" w:space="0"/>
            </w:tcBorders>
          </w:tcPr>
          <w:p>
            <w:pPr>
              <w:pStyle w:val="17"/>
              <w:spacing w:before="171"/>
              <w:ind w:left="214" w:right="209"/>
              <w:jc w:val="center"/>
              <w:rPr>
                <w:b/>
                <w:sz w:val="21"/>
              </w:rPr>
            </w:pPr>
            <w:r>
              <w:rPr>
                <w:b/>
                <w:sz w:val="21"/>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6" w:hRule="atLeast"/>
        </w:trPr>
        <w:tc>
          <w:tcPr>
            <w:tcW w:w="13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87" w:type="dxa"/>
            <w:tcBorders>
              <w:top w:val="single" w:color="000000" w:sz="4" w:space="0"/>
              <w:left w:val="single" w:color="000000" w:sz="4" w:space="0"/>
              <w:bottom w:val="single" w:color="000000" w:sz="4" w:space="0"/>
              <w:right w:val="single" w:color="000000" w:sz="4" w:space="0"/>
            </w:tcBorders>
          </w:tcPr>
          <w:p>
            <w:pPr>
              <w:pStyle w:val="17"/>
              <w:spacing w:before="145"/>
              <w:ind w:left="250" w:right="240"/>
              <w:jc w:val="center"/>
              <w:rPr>
                <w:sz w:val="21"/>
              </w:rPr>
            </w:pPr>
            <w:r>
              <w:rPr>
                <w:sz w:val="21"/>
              </w:rPr>
              <w:t>下拉选择</w:t>
            </w:r>
          </w:p>
        </w:tc>
        <w:tc>
          <w:tcPr>
            <w:tcW w:w="1479" w:type="dxa"/>
            <w:tcBorders>
              <w:top w:val="single" w:color="000000" w:sz="4" w:space="0"/>
              <w:left w:val="single" w:color="000000" w:sz="4" w:space="0"/>
              <w:bottom w:val="single" w:color="000000" w:sz="4" w:space="0"/>
              <w:right w:val="single" w:color="000000" w:sz="4" w:space="0"/>
            </w:tcBorders>
          </w:tcPr>
          <w:p>
            <w:pPr>
              <w:pStyle w:val="17"/>
              <w:spacing w:before="145"/>
              <w:ind w:left="295" w:right="286"/>
              <w:jc w:val="center"/>
              <w:rPr>
                <w:sz w:val="21"/>
              </w:rPr>
            </w:pPr>
            <w:r>
              <w:rPr>
                <w:sz w:val="21"/>
              </w:rPr>
              <w:t>下拉选择</w:t>
            </w:r>
          </w:p>
        </w:tc>
        <w:tc>
          <w:tcPr>
            <w:tcW w:w="22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3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2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2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56" w:hRule="atLeast"/>
        </w:trPr>
        <w:tc>
          <w:tcPr>
            <w:tcW w:w="1342" w:type="dxa"/>
            <w:tcBorders>
              <w:top w:val="single" w:color="000000" w:sz="4" w:space="0"/>
              <w:left w:val="single" w:color="000000" w:sz="4" w:space="0"/>
              <w:right w:val="single" w:color="000000" w:sz="4" w:space="0"/>
            </w:tcBorders>
          </w:tcPr>
          <w:p>
            <w:pPr>
              <w:pStyle w:val="17"/>
              <w:spacing w:before="159"/>
              <w:ind w:left="228" w:right="219"/>
              <w:jc w:val="center"/>
              <w:rPr>
                <w:rFonts w:ascii="Times New Roman"/>
                <w:sz w:val="21"/>
              </w:rPr>
            </w:pPr>
            <w:r>
              <w:rPr>
                <w:rFonts w:ascii="Times New Roman"/>
                <w:sz w:val="21"/>
              </w:rPr>
              <w:t>20170001</w:t>
            </w:r>
          </w:p>
        </w:tc>
        <w:tc>
          <w:tcPr>
            <w:tcW w:w="1342" w:type="dxa"/>
            <w:tcBorders>
              <w:top w:val="single" w:color="000000" w:sz="4" w:space="0"/>
              <w:left w:val="single" w:color="000000" w:sz="4" w:space="0"/>
              <w:right w:val="single" w:color="000000" w:sz="4" w:space="0"/>
            </w:tcBorders>
          </w:tcPr>
          <w:p>
            <w:pPr>
              <w:pStyle w:val="17"/>
              <w:spacing w:before="143"/>
              <w:ind w:left="229" w:right="219"/>
              <w:jc w:val="center"/>
              <w:rPr>
                <w:sz w:val="21"/>
              </w:rPr>
            </w:pPr>
            <w:r>
              <w:rPr>
                <w:sz w:val="21"/>
              </w:rPr>
              <w:t>高某</w:t>
            </w:r>
          </w:p>
        </w:tc>
        <w:tc>
          <w:tcPr>
            <w:tcW w:w="1340" w:type="dxa"/>
            <w:tcBorders>
              <w:top w:val="single" w:color="000000" w:sz="4" w:space="0"/>
              <w:left w:val="single" w:color="000000" w:sz="4" w:space="0"/>
              <w:right w:val="single" w:color="000000" w:sz="4" w:space="0"/>
            </w:tcBorders>
          </w:tcPr>
          <w:p>
            <w:pPr>
              <w:pStyle w:val="17"/>
              <w:spacing w:before="143"/>
              <w:ind w:left="223" w:right="219"/>
              <w:jc w:val="center"/>
              <w:rPr>
                <w:sz w:val="21"/>
              </w:rPr>
            </w:pPr>
            <w:r>
              <w:rPr>
                <w:sz w:val="21"/>
              </w:rPr>
              <w:t>排球比赛</w:t>
            </w:r>
          </w:p>
        </w:tc>
        <w:tc>
          <w:tcPr>
            <w:tcW w:w="1387" w:type="dxa"/>
            <w:tcBorders>
              <w:top w:val="single" w:color="000000" w:sz="4" w:space="0"/>
              <w:left w:val="single" w:color="000000" w:sz="4" w:space="0"/>
              <w:right w:val="single" w:color="000000" w:sz="4" w:space="0"/>
            </w:tcBorders>
          </w:tcPr>
          <w:p>
            <w:pPr>
              <w:pStyle w:val="17"/>
              <w:spacing w:before="143"/>
              <w:ind w:left="250" w:right="243"/>
              <w:jc w:val="center"/>
              <w:rPr>
                <w:sz w:val="21"/>
              </w:rPr>
            </w:pPr>
            <w:r>
              <w:rPr>
                <w:sz w:val="21"/>
              </w:rPr>
              <w:t>国际级</w:t>
            </w:r>
          </w:p>
        </w:tc>
        <w:tc>
          <w:tcPr>
            <w:tcW w:w="1479" w:type="dxa"/>
            <w:tcBorders>
              <w:top w:val="single" w:color="000000" w:sz="4" w:space="0"/>
              <w:left w:val="single" w:color="000000" w:sz="4" w:space="0"/>
              <w:right w:val="single" w:color="000000" w:sz="4" w:space="0"/>
            </w:tcBorders>
          </w:tcPr>
          <w:p>
            <w:pPr>
              <w:pStyle w:val="17"/>
              <w:spacing w:before="143"/>
              <w:ind w:left="298" w:right="286"/>
              <w:jc w:val="center"/>
              <w:rPr>
                <w:sz w:val="21"/>
              </w:rPr>
            </w:pPr>
            <w:r>
              <w:rPr>
                <w:sz w:val="21"/>
              </w:rPr>
              <w:t>第一名</w:t>
            </w:r>
          </w:p>
        </w:tc>
        <w:tc>
          <w:tcPr>
            <w:tcW w:w="2261" w:type="dxa"/>
            <w:tcBorders>
              <w:top w:val="single" w:color="000000" w:sz="4" w:space="0"/>
              <w:left w:val="single" w:color="000000" w:sz="4" w:space="0"/>
              <w:right w:val="single" w:color="000000" w:sz="4" w:space="0"/>
            </w:tcBorders>
          </w:tcPr>
          <w:p>
            <w:pPr>
              <w:pStyle w:val="17"/>
              <w:spacing w:before="159"/>
              <w:ind w:left="687" w:right="680"/>
              <w:jc w:val="center"/>
              <w:rPr>
                <w:rFonts w:ascii="Times New Roman"/>
                <w:sz w:val="21"/>
              </w:rPr>
            </w:pPr>
            <w:r>
              <w:rPr>
                <w:rFonts w:ascii="Times New Roman"/>
                <w:sz w:val="21"/>
              </w:rPr>
              <w:t>2018</w:t>
            </w:r>
          </w:p>
        </w:tc>
        <w:tc>
          <w:tcPr>
            <w:tcW w:w="1335" w:type="dxa"/>
            <w:tcBorders>
              <w:top w:val="single" w:color="000000" w:sz="4" w:space="0"/>
              <w:left w:val="single" w:color="000000" w:sz="4" w:space="0"/>
              <w:right w:val="single" w:color="000000" w:sz="4" w:space="0"/>
            </w:tcBorders>
          </w:tcPr>
          <w:p>
            <w:pPr>
              <w:pStyle w:val="17"/>
              <w:spacing w:before="8" w:line="270" w:lineRule="atLeast"/>
              <w:ind w:left="245" w:right="129" w:hanging="106"/>
              <w:rPr>
                <w:sz w:val="21"/>
              </w:rPr>
            </w:pPr>
            <w:r>
              <w:rPr>
                <w:sz w:val="21"/>
              </w:rPr>
              <w:t>中国大学生体育协会</w:t>
            </w:r>
          </w:p>
        </w:tc>
        <w:tc>
          <w:tcPr>
            <w:tcW w:w="1322" w:type="dxa"/>
            <w:tcBorders>
              <w:top w:val="single" w:color="000000" w:sz="4" w:space="0"/>
              <w:left w:val="single" w:color="000000" w:sz="4" w:space="0"/>
              <w:right w:val="single" w:color="000000" w:sz="4" w:space="0"/>
            </w:tcBorders>
          </w:tcPr>
          <w:p>
            <w:pPr>
              <w:pStyle w:val="17"/>
              <w:spacing w:before="159"/>
              <w:ind w:left="5"/>
              <w:jc w:val="center"/>
              <w:rPr>
                <w:rFonts w:ascii="Times New Roman"/>
                <w:sz w:val="21"/>
              </w:rPr>
            </w:pPr>
            <w:r>
              <w:rPr>
                <w:rFonts w:ascii="Times New Roman"/>
                <w:w w:val="100"/>
                <w:sz w:val="21"/>
              </w:rPr>
              <w:t>1</w:t>
            </w:r>
          </w:p>
        </w:tc>
        <w:tc>
          <w:tcPr>
            <w:tcW w:w="1322" w:type="dxa"/>
            <w:tcBorders>
              <w:top w:val="single" w:color="000000" w:sz="4" w:space="0"/>
              <w:left w:val="single" w:color="000000" w:sz="4" w:space="0"/>
              <w:right w:val="single" w:color="000000" w:sz="4" w:space="0"/>
            </w:tcBorders>
          </w:tcPr>
          <w:p>
            <w:pPr>
              <w:pStyle w:val="17"/>
              <w:spacing w:before="143"/>
              <w:ind w:left="218" w:right="208"/>
              <w:jc w:val="center"/>
              <w:rPr>
                <w:sz w:val="21"/>
              </w:rPr>
            </w:pPr>
            <w:r>
              <w:rPr>
                <w:sz w:val="21"/>
              </w:rPr>
              <w:t>团体</w:t>
            </w:r>
          </w:p>
        </w:tc>
      </w:tr>
    </w:tbl>
    <w:p>
      <w:pPr>
        <w:pStyle w:val="9"/>
        <w:spacing w:before="4"/>
        <w:rPr>
          <w:b/>
          <w:sz w:val="28"/>
        </w:rPr>
      </w:pPr>
    </w:p>
    <w:p>
      <w:pPr>
        <w:pStyle w:val="8"/>
        <w:spacing w:before="1"/>
      </w:pPr>
      <w:r>
        <w:t>指标解释：</w:t>
      </w:r>
    </w:p>
    <w:p>
      <w:pPr>
        <w:pStyle w:val="9"/>
        <w:spacing w:before="141" w:line="364" w:lineRule="auto"/>
        <w:ind w:left="420" w:right="1473"/>
      </w:pPr>
      <w:r>
        <w:rPr>
          <w:b/>
        </w:rPr>
        <w:t>专业比赛</w:t>
      </w:r>
      <w:r>
        <w:t>：指由国际或洲际单项体育联合会、教育部、国家体育总局、省体育局、省教育厅、中国大学生体育协会、全国性单项体育协会主办的体育比赛及省级以上体育行业职业技能大赛、专业基本功大赛。</w:t>
      </w:r>
    </w:p>
    <w:p>
      <w:pPr>
        <w:pStyle w:val="9"/>
        <w:spacing w:line="267" w:lineRule="exact"/>
        <w:ind w:left="420"/>
      </w:pPr>
      <w:r>
        <w:rPr>
          <w:b/>
        </w:rPr>
        <w:t>赛事类别</w:t>
      </w:r>
      <w:r>
        <w:t>：国际级比赛、全国性比赛、省级比赛（体育专业院校的运动会等同于省级比赛）。</w:t>
      </w:r>
    </w:p>
    <w:p>
      <w:pPr>
        <w:pStyle w:val="9"/>
        <w:spacing w:before="139" w:line="367" w:lineRule="auto"/>
        <w:ind w:left="420" w:right="4204"/>
      </w:pPr>
      <w:r>
        <w:rPr>
          <w:b/>
        </w:rPr>
        <w:t>获奖名次</w:t>
      </w:r>
      <w:r>
        <w:t>：指第一名至第八名，冠军、金牌等同于第一名，亚军、银牌等同于第二名，季军、铜牌等同于第三名。</w:t>
      </w:r>
      <w:r>
        <w:rPr>
          <w:b/>
        </w:rPr>
        <w:t>学生排名</w:t>
      </w:r>
      <w:r>
        <w:t>：指学生在获奖者中的排名名次，同一奖项有多名该专业学生获奖时，只填报最高排名的获奖学生。</w:t>
      </w:r>
    </w:p>
    <w:p>
      <w:pPr>
        <w:pStyle w:val="8"/>
        <w:spacing w:before="17" w:line="259" w:lineRule="auto"/>
        <w:ind w:right="13659"/>
      </w:pPr>
      <w:r>
        <w:rPr>
          <w:rFonts w:ascii="Calibri" w:eastAsia="Calibri"/>
        </w:rPr>
        <w:t>*</w:t>
      </w:r>
      <w:r>
        <w:t>检验关系表内校验：</w:t>
      </w:r>
    </w:p>
    <w:p>
      <w:pPr>
        <w:pStyle w:val="9"/>
        <w:spacing w:before="139"/>
        <w:ind w:left="840"/>
      </w:pPr>
      <w:r>
        <w:rPr>
          <w:rFonts w:ascii="Calibri" w:hAnsi="Calibri" w:eastAsia="Calibri"/>
        </w:rPr>
        <w:t>1.</w:t>
      </w:r>
      <w:r>
        <w:t>填报年份</w:t>
      </w:r>
      <w:r>
        <w:rPr>
          <w:rFonts w:ascii="Calibri" w:hAnsi="Calibri" w:eastAsia="Calibri"/>
        </w:rPr>
        <w:t>-1</w:t>
      </w:r>
      <w:r>
        <w:t>≤获奖时间≤填报年份。</w:t>
      </w:r>
    </w:p>
    <w:p>
      <w:pPr>
        <w:pStyle w:val="9"/>
        <w:rPr>
          <w:sz w:val="22"/>
        </w:rPr>
      </w:pPr>
    </w:p>
    <w:p>
      <w:pPr>
        <w:pStyle w:val="9"/>
        <w:spacing w:before="8"/>
        <w:rPr>
          <w:sz w:val="24"/>
        </w:rPr>
      </w:pPr>
    </w:p>
    <w:p>
      <w:pPr>
        <w:pStyle w:val="5"/>
        <w:spacing w:after="22"/>
      </w:pPr>
      <w:bookmarkStart w:id="85" w:name="_bookmark82"/>
      <w:bookmarkEnd w:id="85"/>
      <w:r>
        <w:t xml:space="preserve">表 </w:t>
      </w:r>
      <w:r>
        <w:rPr>
          <w:rFonts w:ascii="Times New Roman" w:eastAsia="Times New Roman"/>
        </w:rPr>
        <w:t xml:space="preserve">6-6-6 </w:t>
      </w:r>
      <w:r>
        <w:t>学生发表学术论文情况（学年）</w:t>
      </w:r>
    </w:p>
    <w:tbl>
      <w:tblPr>
        <w:tblStyle w:val="13"/>
        <w:tblW w:w="1318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61"/>
        <w:gridCol w:w="1659"/>
        <w:gridCol w:w="1660"/>
        <w:gridCol w:w="1683"/>
        <w:gridCol w:w="3260"/>
        <w:gridCol w:w="325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9" w:hRule="atLeast"/>
        </w:trPr>
        <w:tc>
          <w:tcPr>
            <w:tcW w:w="1661" w:type="dxa"/>
            <w:tcBorders>
              <w:left w:val="single" w:color="000000" w:sz="4" w:space="0"/>
              <w:bottom w:val="single" w:color="000000" w:sz="4" w:space="0"/>
              <w:right w:val="single" w:color="000000" w:sz="4" w:space="0"/>
            </w:tcBorders>
          </w:tcPr>
          <w:p>
            <w:pPr>
              <w:pStyle w:val="17"/>
              <w:ind w:left="381" w:right="388"/>
              <w:jc w:val="center"/>
              <w:rPr>
                <w:b/>
                <w:sz w:val="21"/>
              </w:rPr>
            </w:pPr>
            <w:r>
              <w:rPr>
                <w:b/>
                <w:sz w:val="21"/>
              </w:rPr>
              <w:t>学号</w:t>
            </w:r>
          </w:p>
        </w:tc>
        <w:tc>
          <w:tcPr>
            <w:tcW w:w="1659" w:type="dxa"/>
            <w:tcBorders>
              <w:left w:val="single" w:color="000000" w:sz="4" w:space="0"/>
              <w:bottom w:val="single" w:color="000000" w:sz="4" w:space="0"/>
              <w:right w:val="single" w:color="000000" w:sz="4" w:space="0"/>
            </w:tcBorders>
          </w:tcPr>
          <w:p>
            <w:pPr>
              <w:pStyle w:val="17"/>
              <w:ind w:left="379" w:right="385"/>
              <w:jc w:val="center"/>
              <w:rPr>
                <w:b/>
                <w:sz w:val="21"/>
              </w:rPr>
            </w:pPr>
            <w:r>
              <w:rPr>
                <w:b/>
                <w:sz w:val="21"/>
              </w:rPr>
              <w:t>学生姓名</w:t>
            </w:r>
          </w:p>
        </w:tc>
        <w:tc>
          <w:tcPr>
            <w:tcW w:w="1660" w:type="dxa"/>
            <w:tcBorders>
              <w:left w:val="single" w:color="000000" w:sz="4" w:space="0"/>
              <w:bottom w:val="single" w:color="000000" w:sz="4" w:space="0"/>
              <w:right w:val="single" w:color="000000" w:sz="4" w:space="0"/>
            </w:tcBorders>
          </w:tcPr>
          <w:p>
            <w:pPr>
              <w:pStyle w:val="17"/>
              <w:ind w:left="379" w:right="386"/>
              <w:jc w:val="center"/>
              <w:rPr>
                <w:b/>
                <w:sz w:val="21"/>
              </w:rPr>
            </w:pPr>
            <w:r>
              <w:rPr>
                <w:b/>
                <w:sz w:val="21"/>
              </w:rPr>
              <w:t>论文名称</w:t>
            </w:r>
          </w:p>
        </w:tc>
        <w:tc>
          <w:tcPr>
            <w:tcW w:w="1683" w:type="dxa"/>
            <w:tcBorders>
              <w:left w:val="single" w:color="000000" w:sz="4" w:space="0"/>
              <w:bottom w:val="single" w:color="000000" w:sz="4" w:space="0"/>
              <w:right w:val="single" w:color="000000" w:sz="4" w:space="0"/>
            </w:tcBorders>
          </w:tcPr>
          <w:p>
            <w:pPr>
              <w:pStyle w:val="17"/>
              <w:ind w:left="182" w:right="191"/>
              <w:jc w:val="center"/>
              <w:rPr>
                <w:b/>
                <w:sz w:val="21"/>
              </w:rPr>
            </w:pPr>
            <w:r>
              <w:rPr>
                <w:b/>
                <w:sz w:val="21"/>
              </w:rPr>
              <w:t>发表期刊</w:t>
            </w:r>
          </w:p>
        </w:tc>
        <w:tc>
          <w:tcPr>
            <w:tcW w:w="3260" w:type="dxa"/>
            <w:tcBorders>
              <w:left w:val="single" w:color="000000" w:sz="4" w:space="0"/>
              <w:bottom w:val="single" w:color="000000" w:sz="4" w:space="0"/>
              <w:right w:val="single" w:color="000000" w:sz="4" w:space="0"/>
            </w:tcBorders>
          </w:tcPr>
          <w:p>
            <w:pPr>
              <w:pStyle w:val="17"/>
              <w:ind w:left="1177" w:right="1189"/>
              <w:jc w:val="center"/>
              <w:rPr>
                <w:b/>
                <w:sz w:val="21"/>
              </w:rPr>
            </w:pPr>
            <w:r>
              <w:rPr>
                <w:b/>
                <w:sz w:val="21"/>
              </w:rPr>
              <w:t>发表时间</w:t>
            </w:r>
          </w:p>
        </w:tc>
        <w:tc>
          <w:tcPr>
            <w:tcW w:w="3258" w:type="dxa"/>
            <w:tcBorders>
              <w:left w:val="single" w:color="000000" w:sz="4" w:space="0"/>
              <w:bottom w:val="single" w:color="000000" w:sz="4" w:space="0"/>
              <w:right w:val="single" w:color="000000" w:sz="4" w:space="0"/>
            </w:tcBorders>
          </w:tcPr>
          <w:p>
            <w:pPr>
              <w:pStyle w:val="17"/>
              <w:ind w:left="1174" w:right="1189"/>
              <w:jc w:val="center"/>
              <w:rPr>
                <w:b/>
                <w:sz w:val="21"/>
              </w:rPr>
            </w:pPr>
            <w:r>
              <w:rPr>
                <w:b/>
                <w:sz w:val="21"/>
              </w:rPr>
              <w:t>收录情况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7" w:hRule="atLeast"/>
        </w:trPr>
        <w:tc>
          <w:tcPr>
            <w:tcW w:w="16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8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2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3258" w:type="dxa"/>
            <w:tcBorders>
              <w:top w:val="single" w:color="000000" w:sz="4" w:space="0"/>
              <w:left w:val="single" w:color="000000" w:sz="4" w:space="0"/>
              <w:bottom w:val="single" w:color="000000" w:sz="4" w:space="0"/>
              <w:right w:val="single" w:color="000000" w:sz="4" w:space="0"/>
            </w:tcBorders>
          </w:tcPr>
          <w:p>
            <w:pPr>
              <w:pStyle w:val="17"/>
              <w:spacing w:before="1"/>
              <w:ind w:left="1171" w:right="1189"/>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6" w:hRule="atLeast"/>
        </w:trPr>
        <w:tc>
          <w:tcPr>
            <w:tcW w:w="1661" w:type="dxa"/>
            <w:tcBorders>
              <w:top w:val="single" w:color="000000" w:sz="4" w:space="0"/>
              <w:left w:val="single" w:color="000000" w:sz="4" w:space="0"/>
              <w:right w:val="single" w:color="000000" w:sz="4" w:space="0"/>
            </w:tcBorders>
          </w:tcPr>
          <w:p>
            <w:pPr>
              <w:pStyle w:val="17"/>
              <w:spacing w:before="87"/>
              <w:ind w:left="383" w:right="388"/>
              <w:jc w:val="center"/>
              <w:rPr>
                <w:rFonts w:ascii="Times New Roman"/>
                <w:sz w:val="21"/>
              </w:rPr>
            </w:pPr>
            <w:r>
              <w:rPr>
                <w:rFonts w:ascii="Times New Roman"/>
                <w:sz w:val="21"/>
              </w:rPr>
              <w:t>20170001</w:t>
            </w:r>
          </w:p>
        </w:tc>
        <w:tc>
          <w:tcPr>
            <w:tcW w:w="1659" w:type="dxa"/>
            <w:tcBorders>
              <w:top w:val="single" w:color="000000" w:sz="4" w:space="0"/>
              <w:left w:val="single" w:color="000000" w:sz="4" w:space="0"/>
              <w:right w:val="single" w:color="000000" w:sz="4" w:space="0"/>
            </w:tcBorders>
          </w:tcPr>
          <w:p>
            <w:pPr>
              <w:pStyle w:val="17"/>
              <w:spacing w:before="73"/>
              <w:ind w:left="379" w:right="385"/>
              <w:jc w:val="center"/>
              <w:rPr>
                <w:sz w:val="21"/>
              </w:rPr>
            </w:pPr>
            <w:r>
              <w:rPr>
                <w:sz w:val="21"/>
              </w:rPr>
              <w:t>高某</w:t>
            </w:r>
          </w:p>
        </w:tc>
        <w:tc>
          <w:tcPr>
            <w:tcW w:w="1660" w:type="dxa"/>
            <w:tcBorders>
              <w:top w:val="single" w:color="000000" w:sz="4" w:space="0"/>
              <w:left w:val="single" w:color="000000" w:sz="4" w:space="0"/>
              <w:right w:val="single" w:color="000000" w:sz="4" w:space="0"/>
            </w:tcBorders>
          </w:tcPr>
          <w:p>
            <w:pPr>
              <w:pStyle w:val="17"/>
              <w:spacing w:before="73"/>
              <w:ind w:left="-23" w:right="-15"/>
              <w:jc w:val="center"/>
              <w:rPr>
                <w:sz w:val="21"/>
              </w:rPr>
            </w:pPr>
            <w:r>
              <w:rPr>
                <w:spacing w:val="-5"/>
                <w:sz w:val="21"/>
              </w:rPr>
              <w:t>学生体育的重要性</w:t>
            </w:r>
          </w:p>
        </w:tc>
        <w:tc>
          <w:tcPr>
            <w:tcW w:w="1683" w:type="dxa"/>
            <w:tcBorders>
              <w:top w:val="single" w:color="000000" w:sz="4" w:space="0"/>
              <w:left w:val="single" w:color="000000" w:sz="4" w:space="0"/>
              <w:right w:val="single" w:color="000000" w:sz="4" w:space="0"/>
            </w:tcBorders>
          </w:tcPr>
          <w:p>
            <w:pPr>
              <w:pStyle w:val="17"/>
              <w:spacing w:before="73"/>
              <w:ind w:left="182" w:right="191"/>
              <w:jc w:val="center"/>
              <w:rPr>
                <w:sz w:val="21"/>
              </w:rPr>
            </w:pPr>
            <w:r>
              <w:rPr>
                <w:sz w:val="21"/>
              </w:rPr>
              <w:t>中国高教研究</w:t>
            </w:r>
          </w:p>
        </w:tc>
        <w:tc>
          <w:tcPr>
            <w:tcW w:w="3260" w:type="dxa"/>
            <w:tcBorders>
              <w:top w:val="single" w:color="000000" w:sz="4" w:space="0"/>
              <w:left w:val="single" w:color="000000" w:sz="4" w:space="0"/>
              <w:right w:val="single" w:color="000000" w:sz="4" w:space="0"/>
            </w:tcBorders>
          </w:tcPr>
          <w:p>
            <w:pPr>
              <w:pStyle w:val="17"/>
              <w:spacing w:before="87"/>
              <w:ind w:left="1177" w:right="1189"/>
              <w:jc w:val="center"/>
              <w:rPr>
                <w:rFonts w:ascii="Times New Roman"/>
                <w:sz w:val="21"/>
              </w:rPr>
            </w:pPr>
            <w:r>
              <w:rPr>
                <w:rFonts w:ascii="Times New Roman"/>
                <w:sz w:val="21"/>
              </w:rPr>
              <w:t>2018</w:t>
            </w:r>
          </w:p>
        </w:tc>
        <w:tc>
          <w:tcPr>
            <w:tcW w:w="3258" w:type="dxa"/>
            <w:tcBorders>
              <w:top w:val="single" w:color="000000" w:sz="4" w:space="0"/>
              <w:left w:val="single" w:color="000000" w:sz="4" w:space="0"/>
              <w:right w:val="single" w:color="000000" w:sz="4" w:space="0"/>
            </w:tcBorders>
          </w:tcPr>
          <w:p>
            <w:pPr>
              <w:pStyle w:val="17"/>
              <w:spacing w:before="87"/>
              <w:ind w:left="1174" w:right="1189"/>
              <w:jc w:val="center"/>
              <w:rPr>
                <w:rFonts w:ascii="Times New Roman"/>
                <w:sz w:val="21"/>
              </w:rPr>
            </w:pPr>
            <w:r>
              <w:rPr>
                <w:rFonts w:ascii="Times New Roman"/>
                <w:sz w:val="21"/>
              </w:rPr>
              <w:t>CSSCI</w:t>
            </w:r>
          </w:p>
        </w:tc>
      </w:tr>
    </w:tbl>
    <w:p>
      <w:pPr>
        <w:spacing w:after="0"/>
        <w:jc w:val="center"/>
        <w:rPr>
          <w:rFonts w:ascii="Times New Roman"/>
          <w:sz w:val="21"/>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spacing w:before="139"/>
        <w:ind w:left="420" w:right="0" w:firstLine="0"/>
        <w:jc w:val="left"/>
        <w:rPr>
          <w:sz w:val="21"/>
        </w:rPr>
      </w:pPr>
      <w:r>
        <w:rPr>
          <w:b/>
          <w:sz w:val="21"/>
        </w:rPr>
        <w:t>学生发表学术论文</w:t>
      </w:r>
      <w:r>
        <w:rPr>
          <w:sz w:val="21"/>
        </w:rPr>
        <w:t>：指在校本科生在国内外正式学术刊物上以第一作者发表学术论文。</w:t>
      </w:r>
    </w:p>
    <w:p>
      <w:pPr>
        <w:pStyle w:val="9"/>
        <w:spacing w:before="139" w:line="364" w:lineRule="auto"/>
        <w:ind w:left="420" w:right="1471"/>
        <w:jc w:val="both"/>
      </w:pPr>
      <w:r>
        <w:rPr>
          <w:b/>
          <w:spacing w:val="-7"/>
        </w:rPr>
        <w:t>收录情况：</w:t>
      </w:r>
      <w:r>
        <w:rPr>
          <w:spacing w:val="-9"/>
        </w:rPr>
        <w:t xml:space="preserve">指 </w:t>
      </w:r>
      <w:r>
        <w:rPr>
          <w:rFonts w:ascii="Times New Roman" w:eastAsia="Times New Roman"/>
          <w:spacing w:val="-10"/>
        </w:rPr>
        <w:t>SCI</w:t>
      </w:r>
      <w:r>
        <w:rPr>
          <w:spacing w:val="-10"/>
        </w:rPr>
        <w:t>（</w:t>
      </w:r>
      <w:r>
        <w:rPr>
          <w:spacing w:val="-3"/>
        </w:rPr>
        <w:t>科学引文索引</w:t>
      </w:r>
      <w:r>
        <w:rPr>
          <w:spacing w:val="-34"/>
        </w:rPr>
        <w:t>）</w:t>
      </w:r>
      <w:r>
        <w:rPr>
          <w:spacing w:val="-31"/>
        </w:rPr>
        <w:t>、</w:t>
      </w:r>
      <w:r>
        <w:rPr>
          <w:rFonts w:ascii="Times New Roman" w:eastAsia="Times New Roman"/>
          <w:spacing w:val="-8"/>
        </w:rPr>
        <w:t>SSCI</w:t>
      </w:r>
      <w:r>
        <w:rPr>
          <w:spacing w:val="-8"/>
        </w:rPr>
        <w:t>（</w:t>
      </w:r>
      <w:r>
        <w:rPr>
          <w:spacing w:val="-3"/>
        </w:rPr>
        <w:t>社会科学引文索引</w:t>
      </w:r>
      <w:r>
        <w:rPr>
          <w:spacing w:val="-34"/>
        </w:rPr>
        <w:t>）</w:t>
      </w:r>
      <w:r>
        <w:rPr>
          <w:spacing w:val="-32"/>
        </w:rPr>
        <w:t>、</w:t>
      </w:r>
      <w:r>
        <w:rPr>
          <w:rFonts w:ascii="Times New Roman" w:eastAsia="Times New Roman"/>
          <w:spacing w:val="-12"/>
        </w:rPr>
        <w:t>EI</w:t>
      </w:r>
      <w:r>
        <w:rPr>
          <w:spacing w:val="-12"/>
        </w:rPr>
        <w:t>（</w:t>
      </w:r>
      <w:r>
        <w:rPr>
          <w:spacing w:val="-3"/>
        </w:rPr>
        <w:t>工程索引</w:t>
      </w:r>
      <w:r>
        <w:rPr>
          <w:spacing w:val="-34"/>
        </w:rPr>
        <w:t>）</w:t>
      </w:r>
      <w:r>
        <w:rPr>
          <w:spacing w:val="-32"/>
        </w:rPr>
        <w:t>、</w:t>
      </w:r>
      <w:r>
        <w:rPr>
          <w:rFonts w:ascii="Times New Roman" w:eastAsia="Times New Roman"/>
          <w:spacing w:val="-8"/>
        </w:rPr>
        <w:t>CPCI</w:t>
      </w:r>
      <w:r>
        <w:rPr>
          <w:spacing w:val="-8"/>
        </w:rPr>
        <w:t>（</w:t>
      </w:r>
      <w:r>
        <w:rPr>
          <w:spacing w:val="-3"/>
        </w:rPr>
        <w:t>国际会议录索引</w:t>
      </w:r>
      <w:r>
        <w:rPr>
          <w:spacing w:val="-34"/>
        </w:rPr>
        <w:t>）、</w:t>
      </w:r>
      <w:r>
        <w:rPr>
          <w:rFonts w:ascii="Times New Roman" w:eastAsia="Times New Roman"/>
          <w:spacing w:val="-7"/>
        </w:rPr>
        <w:t>A&amp;HCI</w:t>
      </w:r>
      <w:r>
        <w:rPr>
          <w:spacing w:val="-7"/>
        </w:rPr>
        <w:t>（</w:t>
      </w:r>
      <w:r>
        <w:rPr>
          <w:spacing w:val="-3"/>
        </w:rPr>
        <w:t>艺术与人文科学索引</w:t>
      </w:r>
      <w:r>
        <w:rPr>
          <w:spacing w:val="-34"/>
        </w:rPr>
        <w:t>）、</w:t>
      </w:r>
      <w:r>
        <w:rPr>
          <w:rFonts w:ascii="Times New Roman" w:eastAsia="Times New Roman"/>
          <w:spacing w:val="-3"/>
        </w:rPr>
        <w:t>CSCD</w:t>
      </w:r>
      <w:r>
        <w:rPr>
          <w:spacing w:val="-3"/>
        </w:rPr>
        <w:t>（中国科技期刊引证报告</w:t>
      </w:r>
      <w:r>
        <w:rPr>
          <w:spacing w:val="-10"/>
        </w:rPr>
        <w:t>）</w:t>
      </w:r>
      <w:r>
        <w:rPr>
          <w:spacing w:val="-12"/>
        </w:rPr>
        <w:t>、</w:t>
      </w:r>
      <w:r>
        <w:rPr>
          <w:rFonts w:ascii="Times New Roman" w:eastAsia="Times New Roman"/>
          <w:spacing w:val="-3"/>
        </w:rPr>
        <w:t>CSSCI</w:t>
      </w:r>
      <w:r>
        <w:rPr>
          <w:spacing w:val="-3"/>
        </w:rPr>
        <w:t>（中文社会科学引文索引</w:t>
      </w:r>
      <w:r>
        <w:rPr>
          <w:spacing w:val="-10"/>
        </w:rPr>
        <w:t>）</w:t>
      </w:r>
      <w:r>
        <w:rPr>
          <w:spacing w:val="-5"/>
        </w:rPr>
        <w:t>、北大中文核心期刊、</w:t>
      </w:r>
      <w:r>
        <w:rPr>
          <w:b/>
        </w:rPr>
        <w:t>其他期刊</w:t>
      </w:r>
      <w:r>
        <w:rPr>
          <w:spacing w:val="-5"/>
        </w:rPr>
        <w:t>。若同一篇论文收录在多种数据库中，只填</w:t>
      </w:r>
      <w:r>
        <w:rPr>
          <w:spacing w:val="-4"/>
        </w:rPr>
        <w:t>报一种。</w:t>
      </w:r>
    </w:p>
    <w:p>
      <w:pPr>
        <w:pStyle w:val="8"/>
        <w:spacing w:before="21" w:line="259" w:lineRule="auto"/>
        <w:ind w:right="13659"/>
      </w:pPr>
      <w:r>
        <w:rPr>
          <w:rFonts w:ascii="Calibri" w:eastAsia="Calibri"/>
        </w:rPr>
        <w:t>*</w:t>
      </w:r>
      <w:r>
        <w:t>检验关系表内校验：</w:t>
      </w:r>
    </w:p>
    <w:p>
      <w:pPr>
        <w:pStyle w:val="16"/>
        <w:numPr>
          <w:ilvl w:val="0"/>
          <w:numId w:val="60"/>
        </w:numPr>
        <w:tabs>
          <w:tab w:val="left" w:pos="1003"/>
        </w:tabs>
        <w:spacing w:before="139" w:after="0" w:line="240" w:lineRule="auto"/>
        <w:ind w:left="1002" w:right="0" w:hanging="163"/>
        <w:jc w:val="left"/>
        <w:rPr>
          <w:sz w:val="21"/>
        </w:rPr>
      </w:pPr>
      <w:r>
        <w:rPr>
          <w:spacing w:val="-2"/>
          <w:sz w:val="21"/>
        </w:rPr>
        <w:t>“学号</w:t>
      </w:r>
      <w:r>
        <w:rPr>
          <w:rFonts w:ascii="Calibri" w:hAnsi="Calibri" w:eastAsia="Calibri"/>
          <w:sz w:val="21"/>
        </w:rPr>
        <w:t>+</w:t>
      </w:r>
      <w:r>
        <w:rPr>
          <w:spacing w:val="-3"/>
          <w:sz w:val="21"/>
        </w:rPr>
        <w:t>论文名称”不重复；</w:t>
      </w:r>
    </w:p>
    <w:p>
      <w:pPr>
        <w:pStyle w:val="16"/>
        <w:numPr>
          <w:ilvl w:val="0"/>
          <w:numId w:val="60"/>
        </w:numPr>
        <w:tabs>
          <w:tab w:val="left" w:pos="1003"/>
        </w:tabs>
        <w:spacing w:before="43" w:after="0" w:line="240" w:lineRule="auto"/>
        <w:ind w:left="1002" w:right="0" w:hanging="163"/>
        <w:jc w:val="left"/>
        <w:rPr>
          <w:sz w:val="21"/>
        </w:rPr>
      </w:pPr>
      <w:r>
        <w:rPr>
          <w:spacing w:val="-3"/>
          <w:sz w:val="21"/>
        </w:rPr>
        <w:t>填报年份</w:t>
      </w:r>
      <w:r>
        <w:rPr>
          <w:rFonts w:ascii="Calibri" w:hAnsi="Calibri" w:eastAsia="Calibri"/>
          <w:sz w:val="21"/>
        </w:rPr>
        <w:t>-1</w:t>
      </w:r>
      <w:r>
        <w:rPr>
          <w:spacing w:val="-3"/>
          <w:sz w:val="21"/>
        </w:rPr>
        <w:t>≤获奖时间≤填报年份。</w:t>
      </w:r>
    </w:p>
    <w:p>
      <w:pPr>
        <w:pStyle w:val="9"/>
        <w:spacing w:before="4"/>
      </w:pPr>
    </w:p>
    <w:p>
      <w:pPr>
        <w:pStyle w:val="5"/>
        <w:spacing w:after="22"/>
        <w:jc w:val="both"/>
      </w:pPr>
      <w:bookmarkStart w:id="86" w:name="_bookmark83"/>
      <w:bookmarkEnd w:id="86"/>
      <w:r>
        <w:t xml:space="preserve">表 </w:t>
      </w:r>
      <w:r>
        <w:rPr>
          <w:rFonts w:ascii="Times New Roman" w:eastAsia="Times New Roman"/>
        </w:rPr>
        <w:t xml:space="preserve">6-6-7 </w:t>
      </w:r>
      <w:r>
        <w:t>学生创作、表演的代表性作品（除美术学类专业外的其他艺术类专业用）（学年）</w:t>
      </w:r>
    </w:p>
    <w:tbl>
      <w:tblPr>
        <w:tblStyle w:val="13"/>
        <w:tblW w:w="14604"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46"/>
        <w:gridCol w:w="1546"/>
        <w:gridCol w:w="1547"/>
        <w:gridCol w:w="1546"/>
        <w:gridCol w:w="1546"/>
        <w:gridCol w:w="1118"/>
        <w:gridCol w:w="1339"/>
        <w:gridCol w:w="1562"/>
        <w:gridCol w:w="1428"/>
        <w:gridCol w:w="142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546" w:type="dxa"/>
            <w:tcBorders>
              <w:left w:val="single" w:color="000000" w:sz="6" w:space="0"/>
              <w:bottom w:val="single" w:color="000000" w:sz="6" w:space="0"/>
              <w:right w:val="single" w:color="000000" w:sz="6" w:space="0"/>
            </w:tcBorders>
          </w:tcPr>
          <w:p>
            <w:pPr>
              <w:pStyle w:val="17"/>
              <w:spacing w:before="92"/>
              <w:ind w:left="330" w:right="317"/>
              <w:jc w:val="center"/>
              <w:rPr>
                <w:b/>
                <w:sz w:val="21"/>
              </w:rPr>
            </w:pPr>
            <w:r>
              <w:rPr>
                <w:b/>
                <w:sz w:val="21"/>
              </w:rPr>
              <w:t>学号</w:t>
            </w:r>
          </w:p>
        </w:tc>
        <w:tc>
          <w:tcPr>
            <w:tcW w:w="1546" w:type="dxa"/>
            <w:tcBorders>
              <w:left w:val="single" w:color="000000" w:sz="6" w:space="0"/>
              <w:bottom w:val="single" w:color="000000" w:sz="6" w:space="0"/>
              <w:right w:val="single" w:color="000000" w:sz="6" w:space="0"/>
            </w:tcBorders>
          </w:tcPr>
          <w:p>
            <w:pPr>
              <w:pStyle w:val="17"/>
              <w:spacing w:before="92"/>
              <w:ind w:left="330" w:right="317"/>
              <w:jc w:val="center"/>
              <w:rPr>
                <w:b/>
                <w:sz w:val="21"/>
              </w:rPr>
            </w:pPr>
            <w:r>
              <w:rPr>
                <w:b/>
                <w:sz w:val="21"/>
              </w:rPr>
              <w:t>学生姓名</w:t>
            </w:r>
          </w:p>
        </w:tc>
        <w:tc>
          <w:tcPr>
            <w:tcW w:w="1547" w:type="dxa"/>
            <w:tcBorders>
              <w:left w:val="single" w:color="000000" w:sz="6" w:space="0"/>
              <w:bottom w:val="single" w:color="000000" w:sz="6" w:space="0"/>
              <w:right w:val="single" w:color="000000" w:sz="6" w:space="0"/>
            </w:tcBorders>
          </w:tcPr>
          <w:p>
            <w:pPr>
              <w:pStyle w:val="17"/>
              <w:spacing w:before="92"/>
              <w:ind w:left="330" w:right="318"/>
              <w:jc w:val="center"/>
              <w:rPr>
                <w:b/>
                <w:sz w:val="21"/>
              </w:rPr>
            </w:pPr>
            <w:r>
              <w:rPr>
                <w:b/>
                <w:sz w:val="21"/>
              </w:rPr>
              <w:t>作品名称</w:t>
            </w:r>
          </w:p>
        </w:tc>
        <w:tc>
          <w:tcPr>
            <w:tcW w:w="1546" w:type="dxa"/>
            <w:tcBorders>
              <w:left w:val="single" w:color="000000" w:sz="6" w:space="0"/>
              <w:bottom w:val="single" w:color="000000" w:sz="6" w:space="0"/>
              <w:right w:val="single" w:color="000000" w:sz="6" w:space="0"/>
            </w:tcBorders>
          </w:tcPr>
          <w:p>
            <w:pPr>
              <w:pStyle w:val="17"/>
              <w:spacing w:before="92"/>
              <w:ind w:left="327" w:right="317"/>
              <w:jc w:val="center"/>
              <w:rPr>
                <w:b/>
                <w:sz w:val="21"/>
              </w:rPr>
            </w:pPr>
            <w:r>
              <w:rPr>
                <w:b/>
                <w:sz w:val="21"/>
              </w:rPr>
              <w:t>类别</w:t>
            </w:r>
          </w:p>
        </w:tc>
        <w:tc>
          <w:tcPr>
            <w:tcW w:w="1546" w:type="dxa"/>
            <w:tcBorders>
              <w:left w:val="single" w:color="000000" w:sz="6" w:space="0"/>
              <w:bottom w:val="single" w:color="000000" w:sz="6" w:space="0"/>
              <w:right w:val="single" w:color="000000" w:sz="6" w:space="0"/>
            </w:tcBorders>
          </w:tcPr>
          <w:p>
            <w:pPr>
              <w:pStyle w:val="17"/>
              <w:spacing w:before="92"/>
              <w:ind w:left="327" w:right="317"/>
              <w:jc w:val="center"/>
              <w:rPr>
                <w:b/>
                <w:sz w:val="21"/>
              </w:rPr>
            </w:pPr>
            <w:r>
              <w:rPr>
                <w:b/>
                <w:sz w:val="21"/>
              </w:rPr>
              <w:t>类型</w:t>
            </w:r>
          </w:p>
        </w:tc>
        <w:tc>
          <w:tcPr>
            <w:tcW w:w="1118" w:type="dxa"/>
            <w:tcBorders>
              <w:left w:val="single" w:color="000000" w:sz="6" w:space="0"/>
              <w:bottom w:val="single" w:color="000000" w:sz="6" w:space="0"/>
              <w:right w:val="single" w:color="000000" w:sz="6" w:space="0"/>
            </w:tcBorders>
          </w:tcPr>
          <w:p>
            <w:pPr>
              <w:pStyle w:val="17"/>
              <w:spacing w:before="92"/>
              <w:ind w:left="114" w:right="104"/>
              <w:jc w:val="center"/>
              <w:rPr>
                <w:b/>
                <w:sz w:val="21"/>
              </w:rPr>
            </w:pPr>
            <w:r>
              <w:rPr>
                <w:b/>
                <w:sz w:val="21"/>
              </w:rPr>
              <w:t>发布时间</w:t>
            </w:r>
          </w:p>
        </w:tc>
        <w:tc>
          <w:tcPr>
            <w:tcW w:w="1339" w:type="dxa"/>
            <w:tcBorders>
              <w:left w:val="single" w:color="000000" w:sz="6" w:space="0"/>
              <w:bottom w:val="single" w:color="000000" w:sz="6" w:space="0"/>
              <w:right w:val="single" w:color="000000" w:sz="6" w:space="0"/>
            </w:tcBorders>
          </w:tcPr>
          <w:p>
            <w:pPr>
              <w:pStyle w:val="17"/>
              <w:spacing w:before="92"/>
              <w:ind w:left="121" w:right="110"/>
              <w:jc w:val="center"/>
              <w:rPr>
                <w:b/>
                <w:sz w:val="21"/>
              </w:rPr>
            </w:pPr>
            <w:r>
              <w:rPr>
                <w:b/>
                <w:sz w:val="21"/>
              </w:rPr>
              <w:t>发布场合</w:t>
            </w:r>
          </w:p>
        </w:tc>
        <w:tc>
          <w:tcPr>
            <w:tcW w:w="1562" w:type="dxa"/>
            <w:tcBorders>
              <w:left w:val="single" w:color="000000" w:sz="6" w:space="0"/>
              <w:bottom w:val="single" w:color="000000" w:sz="6" w:space="0"/>
              <w:right w:val="single" w:color="000000" w:sz="6" w:space="0"/>
            </w:tcBorders>
          </w:tcPr>
          <w:p>
            <w:pPr>
              <w:pStyle w:val="17"/>
              <w:spacing w:before="92"/>
              <w:ind w:right="341"/>
              <w:jc w:val="right"/>
              <w:rPr>
                <w:b/>
                <w:sz w:val="21"/>
              </w:rPr>
            </w:pPr>
            <w:r>
              <w:rPr>
                <w:b/>
                <w:sz w:val="21"/>
              </w:rPr>
              <w:t>主办单位</w:t>
            </w:r>
          </w:p>
        </w:tc>
        <w:tc>
          <w:tcPr>
            <w:tcW w:w="1428" w:type="dxa"/>
            <w:tcBorders>
              <w:left w:val="single" w:color="000000" w:sz="6" w:space="0"/>
              <w:bottom w:val="single" w:color="000000" w:sz="6" w:space="0"/>
              <w:right w:val="single" w:color="000000" w:sz="6" w:space="0"/>
            </w:tcBorders>
          </w:tcPr>
          <w:p>
            <w:pPr>
              <w:pStyle w:val="17"/>
              <w:spacing w:before="92"/>
              <w:ind w:left="270" w:right="259"/>
              <w:jc w:val="center"/>
              <w:rPr>
                <w:b/>
                <w:sz w:val="21"/>
              </w:rPr>
            </w:pPr>
            <w:r>
              <w:rPr>
                <w:b/>
                <w:sz w:val="21"/>
              </w:rPr>
              <w:t>影响范围</w:t>
            </w:r>
          </w:p>
        </w:tc>
        <w:tc>
          <w:tcPr>
            <w:tcW w:w="1426" w:type="dxa"/>
            <w:tcBorders>
              <w:left w:val="single" w:color="000000" w:sz="6" w:space="0"/>
              <w:bottom w:val="single" w:color="000000" w:sz="6" w:space="0"/>
              <w:right w:val="single" w:color="000000" w:sz="6" w:space="0"/>
            </w:tcBorders>
          </w:tcPr>
          <w:p>
            <w:pPr>
              <w:pStyle w:val="17"/>
              <w:spacing w:before="92"/>
              <w:ind w:left="501"/>
              <w:rPr>
                <w:b/>
                <w:sz w:val="21"/>
              </w:rPr>
            </w:pPr>
            <w:r>
              <w:rPr>
                <w:b/>
                <w:sz w:val="21"/>
                <w:shd w:val="clear" w:color="auto" w:fill="FFFF00"/>
              </w:rPr>
              <w:t>说明</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9" w:hRule="atLeast"/>
        </w:trPr>
        <w:tc>
          <w:tcPr>
            <w:tcW w:w="154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54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547"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546" w:type="dxa"/>
            <w:tcBorders>
              <w:top w:val="single" w:color="000000" w:sz="6" w:space="0"/>
              <w:left w:val="single" w:color="000000" w:sz="6" w:space="0"/>
              <w:bottom w:val="single" w:color="000000" w:sz="6" w:space="0"/>
              <w:right w:val="single" w:color="000000" w:sz="6" w:space="0"/>
            </w:tcBorders>
          </w:tcPr>
          <w:p>
            <w:pPr>
              <w:pStyle w:val="17"/>
              <w:spacing w:before="75"/>
              <w:ind w:left="330" w:right="317"/>
              <w:jc w:val="center"/>
              <w:rPr>
                <w:sz w:val="21"/>
              </w:rPr>
            </w:pPr>
            <w:r>
              <w:rPr>
                <w:sz w:val="21"/>
              </w:rPr>
              <w:t>下拉选择</w:t>
            </w:r>
          </w:p>
        </w:tc>
        <w:tc>
          <w:tcPr>
            <w:tcW w:w="1546" w:type="dxa"/>
            <w:tcBorders>
              <w:top w:val="single" w:color="000000" w:sz="6" w:space="0"/>
              <w:left w:val="single" w:color="000000" w:sz="6" w:space="0"/>
              <w:bottom w:val="single" w:color="000000" w:sz="6" w:space="0"/>
              <w:right w:val="single" w:color="000000" w:sz="6" w:space="0"/>
            </w:tcBorders>
          </w:tcPr>
          <w:p>
            <w:pPr>
              <w:pStyle w:val="17"/>
              <w:spacing w:before="75"/>
              <w:ind w:left="329" w:right="317"/>
              <w:jc w:val="center"/>
              <w:rPr>
                <w:sz w:val="21"/>
              </w:rPr>
            </w:pPr>
            <w:r>
              <w:rPr>
                <w:sz w:val="21"/>
              </w:rPr>
              <w:t>下拉选择</w:t>
            </w:r>
          </w:p>
        </w:tc>
        <w:tc>
          <w:tcPr>
            <w:tcW w:w="111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339"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562"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428" w:type="dxa"/>
            <w:tcBorders>
              <w:top w:val="single" w:color="000000" w:sz="6" w:space="0"/>
              <w:left w:val="single" w:color="000000" w:sz="6" w:space="0"/>
              <w:bottom w:val="single" w:color="000000" w:sz="6" w:space="0"/>
              <w:right w:val="single" w:color="000000" w:sz="6" w:space="0"/>
            </w:tcBorders>
          </w:tcPr>
          <w:p>
            <w:pPr>
              <w:pStyle w:val="17"/>
              <w:spacing w:before="75"/>
              <w:ind w:left="270" w:right="257"/>
              <w:jc w:val="center"/>
              <w:rPr>
                <w:sz w:val="21"/>
              </w:rPr>
            </w:pPr>
            <w:r>
              <w:rPr>
                <w:sz w:val="21"/>
              </w:rPr>
              <w:t>下拉选择</w:t>
            </w:r>
          </w:p>
        </w:tc>
        <w:tc>
          <w:tcPr>
            <w:tcW w:w="1426"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6" w:hRule="atLeast"/>
        </w:trPr>
        <w:tc>
          <w:tcPr>
            <w:tcW w:w="1546" w:type="dxa"/>
            <w:tcBorders>
              <w:top w:val="single" w:color="000000" w:sz="6" w:space="0"/>
              <w:left w:val="single" w:color="000000" w:sz="6" w:space="0"/>
              <w:right w:val="single" w:color="000000" w:sz="6" w:space="0"/>
            </w:tcBorders>
          </w:tcPr>
          <w:p>
            <w:pPr>
              <w:pStyle w:val="17"/>
              <w:spacing w:before="87"/>
              <w:ind w:left="330" w:right="314"/>
              <w:jc w:val="center"/>
              <w:rPr>
                <w:rFonts w:ascii="Times New Roman"/>
                <w:sz w:val="21"/>
              </w:rPr>
            </w:pPr>
            <w:r>
              <w:rPr>
                <w:rFonts w:ascii="Times New Roman"/>
                <w:sz w:val="21"/>
              </w:rPr>
              <w:t>20170001</w:t>
            </w:r>
          </w:p>
        </w:tc>
        <w:tc>
          <w:tcPr>
            <w:tcW w:w="1546" w:type="dxa"/>
            <w:tcBorders>
              <w:top w:val="single" w:color="000000" w:sz="6" w:space="0"/>
              <w:left w:val="single" w:color="000000" w:sz="6" w:space="0"/>
              <w:right w:val="single" w:color="000000" w:sz="6" w:space="0"/>
            </w:tcBorders>
          </w:tcPr>
          <w:p>
            <w:pPr>
              <w:pStyle w:val="17"/>
              <w:spacing w:before="73"/>
              <w:ind w:left="330" w:right="317"/>
              <w:jc w:val="center"/>
              <w:rPr>
                <w:sz w:val="21"/>
              </w:rPr>
            </w:pPr>
            <w:r>
              <w:rPr>
                <w:sz w:val="21"/>
              </w:rPr>
              <w:t>高某</w:t>
            </w:r>
          </w:p>
        </w:tc>
        <w:tc>
          <w:tcPr>
            <w:tcW w:w="1547" w:type="dxa"/>
            <w:tcBorders>
              <w:top w:val="single" w:color="000000" w:sz="6" w:space="0"/>
              <w:left w:val="single" w:color="000000" w:sz="6" w:space="0"/>
              <w:right w:val="single" w:color="000000" w:sz="6" w:space="0"/>
            </w:tcBorders>
          </w:tcPr>
          <w:p>
            <w:pPr>
              <w:pStyle w:val="17"/>
              <w:spacing w:before="73"/>
              <w:ind w:left="330" w:right="318"/>
              <w:jc w:val="center"/>
              <w:rPr>
                <w:sz w:val="21"/>
              </w:rPr>
            </w:pPr>
            <w:r>
              <w:rPr>
                <w:sz w:val="21"/>
              </w:rPr>
              <w:t>醒狮</w:t>
            </w:r>
          </w:p>
        </w:tc>
        <w:tc>
          <w:tcPr>
            <w:tcW w:w="1546" w:type="dxa"/>
            <w:tcBorders>
              <w:top w:val="single" w:color="000000" w:sz="6" w:space="0"/>
              <w:left w:val="single" w:color="000000" w:sz="6" w:space="0"/>
              <w:right w:val="single" w:color="000000" w:sz="6" w:space="0"/>
            </w:tcBorders>
          </w:tcPr>
          <w:p>
            <w:pPr>
              <w:pStyle w:val="17"/>
              <w:spacing w:before="73"/>
              <w:ind w:left="327" w:right="317"/>
              <w:jc w:val="center"/>
              <w:rPr>
                <w:sz w:val="21"/>
              </w:rPr>
            </w:pPr>
            <w:r>
              <w:rPr>
                <w:sz w:val="21"/>
              </w:rPr>
              <w:t>表演类</w:t>
            </w:r>
          </w:p>
        </w:tc>
        <w:tc>
          <w:tcPr>
            <w:tcW w:w="1546" w:type="dxa"/>
            <w:tcBorders>
              <w:top w:val="single" w:color="000000" w:sz="6" w:space="0"/>
              <w:left w:val="single" w:color="000000" w:sz="6" w:space="0"/>
              <w:right w:val="single" w:color="000000" w:sz="6" w:space="0"/>
            </w:tcBorders>
          </w:tcPr>
          <w:p>
            <w:pPr>
              <w:pStyle w:val="17"/>
              <w:spacing w:before="73"/>
              <w:ind w:left="329" w:right="317"/>
              <w:jc w:val="center"/>
              <w:rPr>
                <w:sz w:val="21"/>
              </w:rPr>
            </w:pPr>
            <w:r>
              <w:rPr>
                <w:sz w:val="21"/>
              </w:rPr>
              <w:t>大型作品</w:t>
            </w:r>
          </w:p>
        </w:tc>
        <w:tc>
          <w:tcPr>
            <w:tcW w:w="1118" w:type="dxa"/>
            <w:tcBorders>
              <w:top w:val="single" w:color="000000" w:sz="6" w:space="0"/>
              <w:left w:val="single" w:color="000000" w:sz="6" w:space="0"/>
              <w:right w:val="single" w:color="000000" w:sz="6" w:space="0"/>
            </w:tcBorders>
          </w:tcPr>
          <w:p>
            <w:pPr>
              <w:pStyle w:val="17"/>
              <w:spacing w:before="87"/>
              <w:ind w:left="114" w:right="104"/>
              <w:jc w:val="center"/>
              <w:rPr>
                <w:rFonts w:ascii="Times New Roman"/>
                <w:sz w:val="21"/>
              </w:rPr>
            </w:pPr>
            <w:r>
              <w:rPr>
                <w:rFonts w:ascii="Times New Roman"/>
                <w:sz w:val="21"/>
              </w:rPr>
              <w:t>2018</w:t>
            </w:r>
          </w:p>
        </w:tc>
        <w:tc>
          <w:tcPr>
            <w:tcW w:w="1339" w:type="dxa"/>
            <w:tcBorders>
              <w:top w:val="single" w:color="000000" w:sz="6" w:space="0"/>
              <w:left w:val="single" w:color="000000" w:sz="6" w:space="0"/>
              <w:right w:val="single" w:color="000000" w:sz="6" w:space="0"/>
            </w:tcBorders>
          </w:tcPr>
          <w:p>
            <w:pPr>
              <w:pStyle w:val="17"/>
              <w:spacing w:before="73"/>
              <w:ind w:left="123" w:right="110"/>
              <w:jc w:val="center"/>
              <w:rPr>
                <w:sz w:val="21"/>
              </w:rPr>
            </w:pPr>
            <w:r>
              <w:rPr>
                <w:sz w:val="21"/>
              </w:rPr>
              <w:t>中国大剧院</w:t>
            </w:r>
          </w:p>
        </w:tc>
        <w:tc>
          <w:tcPr>
            <w:tcW w:w="1562" w:type="dxa"/>
            <w:tcBorders>
              <w:top w:val="single" w:color="000000" w:sz="6" w:space="0"/>
              <w:left w:val="single" w:color="000000" w:sz="6" w:space="0"/>
              <w:right w:val="single" w:color="000000" w:sz="6" w:space="0"/>
            </w:tcBorders>
          </w:tcPr>
          <w:p>
            <w:pPr>
              <w:pStyle w:val="17"/>
              <w:spacing w:before="73"/>
              <w:ind w:right="343"/>
              <w:jc w:val="right"/>
              <w:rPr>
                <w:sz w:val="21"/>
              </w:rPr>
            </w:pPr>
            <w:r>
              <w:rPr>
                <w:sz w:val="21"/>
              </w:rPr>
              <w:t>全国音协</w:t>
            </w:r>
          </w:p>
        </w:tc>
        <w:tc>
          <w:tcPr>
            <w:tcW w:w="1428" w:type="dxa"/>
            <w:tcBorders>
              <w:top w:val="single" w:color="000000" w:sz="6" w:space="0"/>
              <w:left w:val="single" w:color="000000" w:sz="6" w:space="0"/>
              <w:right w:val="single" w:color="000000" w:sz="6" w:space="0"/>
            </w:tcBorders>
          </w:tcPr>
          <w:p>
            <w:pPr>
              <w:pStyle w:val="17"/>
              <w:spacing w:before="73"/>
              <w:ind w:left="270" w:right="259"/>
              <w:jc w:val="center"/>
              <w:rPr>
                <w:sz w:val="21"/>
              </w:rPr>
            </w:pPr>
            <w:r>
              <w:rPr>
                <w:sz w:val="21"/>
              </w:rPr>
              <w:t>全国</w:t>
            </w:r>
          </w:p>
        </w:tc>
        <w:tc>
          <w:tcPr>
            <w:tcW w:w="1426" w:type="dxa"/>
            <w:tcBorders>
              <w:top w:val="single" w:color="000000" w:sz="6" w:space="0"/>
              <w:left w:val="single" w:color="000000" w:sz="6" w:space="0"/>
              <w:right w:val="single" w:color="000000" w:sz="6" w:space="0"/>
            </w:tcBorders>
          </w:tcPr>
          <w:p>
            <w:pPr>
              <w:pStyle w:val="17"/>
              <w:spacing w:before="73"/>
              <w:ind w:left="501"/>
              <w:rPr>
                <w:sz w:val="21"/>
              </w:rPr>
            </w:pPr>
            <w:r>
              <w:rPr>
                <w:sz w:val="21"/>
                <w:shd w:val="clear" w:color="auto" w:fill="FFFF00"/>
              </w:rPr>
              <w:t>团体</w:t>
            </w:r>
          </w:p>
        </w:tc>
      </w:tr>
    </w:tbl>
    <w:p>
      <w:pPr>
        <w:pStyle w:val="9"/>
        <w:spacing w:before="7"/>
        <w:rPr>
          <w:b/>
          <w:sz w:val="28"/>
        </w:rPr>
      </w:pPr>
    </w:p>
    <w:p>
      <w:pPr>
        <w:pStyle w:val="8"/>
      </w:pPr>
      <w:r>
        <w:t>指标解释：</w:t>
      </w:r>
    </w:p>
    <w:p>
      <w:pPr>
        <w:pStyle w:val="9"/>
        <w:spacing w:before="139"/>
        <w:ind w:left="420"/>
      </w:pPr>
      <w:r>
        <w:rPr>
          <w:b/>
        </w:rPr>
        <w:t>类别</w:t>
      </w:r>
      <w:r>
        <w:t>：指理论类、创作类、表演类。</w:t>
      </w:r>
    </w:p>
    <w:p>
      <w:pPr>
        <w:pStyle w:val="9"/>
        <w:spacing w:before="4" w:line="242" w:lineRule="auto"/>
        <w:ind w:left="420" w:right="1473"/>
      </w:pPr>
      <w:r>
        <w:rPr>
          <w:b/>
        </w:rPr>
        <w:t>类型</w:t>
      </w:r>
      <w:r>
        <w:t>：指大型作品、中型作品、小型作品。其中大型作品、中型作品、小型作品的划分，依据音乐、戏剧、影视类作品的规模（包括作品时长、技术含量、参与程度等）。</w:t>
      </w:r>
    </w:p>
    <w:p>
      <w:pPr>
        <w:pStyle w:val="9"/>
        <w:spacing w:line="269" w:lineRule="exact"/>
        <w:ind w:left="420"/>
      </w:pPr>
      <w:r>
        <w:rPr>
          <w:b/>
        </w:rPr>
        <w:t>影响范围</w:t>
      </w:r>
      <w:r>
        <w:t>：指全国（含国际）、区域、省内。</w:t>
      </w:r>
    </w:p>
    <w:p>
      <w:pPr>
        <w:pStyle w:val="8"/>
        <w:spacing w:before="27" w:line="259" w:lineRule="auto"/>
        <w:ind w:right="13659"/>
      </w:pPr>
      <w:r>
        <w:rPr>
          <w:rFonts w:ascii="Calibri" w:eastAsia="Calibri"/>
        </w:rPr>
        <w:t>*</w:t>
      </w:r>
      <w:r>
        <w:t>检验关系表内校验：</w:t>
      </w:r>
    </w:p>
    <w:p>
      <w:pPr>
        <w:pStyle w:val="9"/>
        <w:spacing w:before="138"/>
        <w:ind w:left="840"/>
      </w:pPr>
      <w:r>
        <w:rPr>
          <w:rFonts w:ascii="Calibri" w:hAnsi="Calibri" w:eastAsia="Calibri"/>
        </w:rPr>
        <w:t>1.</w:t>
      </w:r>
      <w:r>
        <w:t>填报年份</w:t>
      </w:r>
      <w:r>
        <w:rPr>
          <w:rFonts w:ascii="Calibri" w:hAnsi="Calibri" w:eastAsia="Calibri"/>
        </w:rPr>
        <w:t>-1</w:t>
      </w:r>
      <w:r>
        <w:t>≤发布时间≤填报年份。</w:t>
      </w:r>
    </w:p>
    <w:p>
      <w:pPr>
        <w:spacing w:after="0"/>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87" w:name="_bookmark84"/>
      <w:bookmarkEnd w:id="87"/>
      <w:r>
        <w:t xml:space="preserve">表 </w:t>
      </w:r>
      <w:r>
        <w:rPr>
          <w:rFonts w:ascii="Times New Roman" w:eastAsia="Times New Roman"/>
        </w:rPr>
        <w:t xml:space="preserve">6-6-8 </w:t>
      </w:r>
      <w:r>
        <w:t>学生专利（著作权）授权情况（学年）</w:t>
      </w:r>
    </w:p>
    <w:tbl>
      <w:tblPr>
        <w:tblStyle w:val="13"/>
        <w:tblW w:w="1317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10"/>
        <w:gridCol w:w="1911"/>
        <w:gridCol w:w="1910"/>
        <w:gridCol w:w="1910"/>
        <w:gridCol w:w="1910"/>
        <w:gridCol w:w="1647"/>
        <w:gridCol w:w="197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1910" w:type="dxa"/>
            <w:tcBorders>
              <w:left w:val="single" w:color="000000" w:sz="4" w:space="0"/>
              <w:bottom w:val="single" w:color="000000" w:sz="4" w:space="0"/>
              <w:right w:val="single" w:color="000000" w:sz="4" w:space="0"/>
            </w:tcBorders>
          </w:tcPr>
          <w:p>
            <w:pPr>
              <w:pStyle w:val="17"/>
              <w:spacing w:before="91"/>
              <w:ind w:left="295" w:right="302"/>
              <w:jc w:val="center"/>
              <w:rPr>
                <w:b/>
                <w:sz w:val="21"/>
              </w:rPr>
            </w:pPr>
            <w:r>
              <w:rPr>
                <w:b/>
                <w:sz w:val="21"/>
              </w:rPr>
              <w:t>学号</w:t>
            </w:r>
          </w:p>
        </w:tc>
        <w:tc>
          <w:tcPr>
            <w:tcW w:w="1911" w:type="dxa"/>
            <w:tcBorders>
              <w:left w:val="single" w:color="000000" w:sz="4" w:space="0"/>
              <w:bottom w:val="single" w:color="000000" w:sz="4" w:space="0"/>
              <w:right w:val="single" w:color="000000" w:sz="4" w:space="0"/>
            </w:tcBorders>
          </w:tcPr>
          <w:p>
            <w:pPr>
              <w:pStyle w:val="17"/>
              <w:spacing w:before="91"/>
              <w:ind w:left="505" w:right="512"/>
              <w:jc w:val="center"/>
              <w:rPr>
                <w:b/>
                <w:sz w:val="21"/>
              </w:rPr>
            </w:pPr>
            <w:r>
              <w:rPr>
                <w:b/>
                <w:sz w:val="21"/>
              </w:rPr>
              <w:t>学生姓名</w:t>
            </w:r>
          </w:p>
        </w:tc>
        <w:tc>
          <w:tcPr>
            <w:tcW w:w="1910" w:type="dxa"/>
            <w:tcBorders>
              <w:left w:val="single" w:color="000000" w:sz="4" w:space="0"/>
              <w:bottom w:val="single" w:color="000000" w:sz="4" w:space="0"/>
              <w:right w:val="single" w:color="000000" w:sz="4" w:space="0"/>
            </w:tcBorders>
          </w:tcPr>
          <w:p>
            <w:pPr>
              <w:pStyle w:val="17"/>
              <w:spacing w:before="91"/>
              <w:ind w:left="296" w:right="302"/>
              <w:jc w:val="center"/>
              <w:rPr>
                <w:b/>
                <w:sz w:val="21"/>
              </w:rPr>
            </w:pPr>
            <w:r>
              <w:rPr>
                <w:b/>
                <w:sz w:val="21"/>
              </w:rPr>
              <w:t>名称</w:t>
            </w:r>
          </w:p>
        </w:tc>
        <w:tc>
          <w:tcPr>
            <w:tcW w:w="1910" w:type="dxa"/>
            <w:tcBorders>
              <w:left w:val="single" w:color="000000" w:sz="4" w:space="0"/>
              <w:bottom w:val="single" w:color="000000" w:sz="4" w:space="0"/>
              <w:right w:val="single" w:color="000000" w:sz="4" w:space="0"/>
            </w:tcBorders>
          </w:tcPr>
          <w:p>
            <w:pPr>
              <w:pStyle w:val="17"/>
              <w:spacing w:before="91"/>
              <w:ind w:left="297" w:right="302"/>
              <w:jc w:val="center"/>
              <w:rPr>
                <w:b/>
                <w:sz w:val="21"/>
              </w:rPr>
            </w:pPr>
            <w:r>
              <w:rPr>
                <w:b/>
                <w:sz w:val="21"/>
              </w:rPr>
              <w:t>类别</w:t>
            </w:r>
          </w:p>
        </w:tc>
        <w:tc>
          <w:tcPr>
            <w:tcW w:w="1910" w:type="dxa"/>
            <w:tcBorders>
              <w:left w:val="single" w:color="000000" w:sz="4" w:space="0"/>
              <w:bottom w:val="single" w:color="000000" w:sz="4" w:space="0"/>
              <w:right w:val="single" w:color="000000" w:sz="4" w:space="0"/>
            </w:tcBorders>
          </w:tcPr>
          <w:p>
            <w:pPr>
              <w:pStyle w:val="17"/>
              <w:spacing w:before="91"/>
              <w:ind w:left="297" w:right="301"/>
              <w:jc w:val="center"/>
              <w:rPr>
                <w:b/>
                <w:sz w:val="21"/>
              </w:rPr>
            </w:pPr>
            <w:r>
              <w:rPr>
                <w:b/>
                <w:sz w:val="21"/>
              </w:rPr>
              <w:t>授权号</w:t>
            </w:r>
          </w:p>
        </w:tc>
        <w:tc>
          <w:tcPr>
            <w:tcW w:w="1647" w:type="dxa"/>
            <w:tcBorders>
              <w:left w:val="single" w:color="000000" w:sz="4" w:space="0"/>
              <w:bottom w:val="single" w:color="000000" w:sz="4" w:space="0"/>
              <w:right w:val="single" w:color="000000" w:sz="4" w:space="0"/>
            </w:tcBorders>
          </w:tcPr>
          <w:p>
            <w:pPr>
              <w:pStyle w:val="17"/>
              <w:spacing w:before="91"/>
              <w:ind w:left="374" w:right="378"/>
              <w:jc w:val="center"/>
              <w:rPr>
                <w:b/>
                <w:sz w:val="21"/>
              </w:rPr>
            </w:pPr>
            <w:r>
              <w:rPr>
                <w:b/>
                <w:sz w:val="21"/>
              </w:rPr>
              <w:t>获批时间</w:t>
            </w:r>
          </w:p>
        </w:tc>
        <w:tc>
          <w:tcPr>
            <w:tcW w:w="1978" w:type="dxa"/>
            <w:tcBorders>
              <w:left w:val="single" w:color="000000" w:sz="4" w:space="0"/>
              <w:bottom w:val="single" w:color="000000" w:sz="4" w:space="0"/>
              <w:right w:val="single" w:color="000000" w:sz="4" w:space="0"/>
            </w:tcBorders>
          </w:tcPr>
          <w:p>
            <w:pPr>
              <w:pStyle w:val="17"/>
              <w:spacing w:before="91"/>
              <w:ind w:left="224" w:right="228"/>
              <w:jc w:val="center"/>
              <w:rPr>
                <w:b/>
                <w:sz w:val="21"/>
              </w:rPr>
            </w:pPr>
            <w:r>
              <w:rPr>
                <w:b/>
                <w:sz w:val="21"/>
              </w:rPr>
              <w:t>是否第一发明人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91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91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91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910" w:type="dxa"/>
            <w:tcBorders>
              <w:top w:val="single" w:color="000000" w:sz="4" w:space="0"/>
              <w:left w:val="single" w:color="000000" w:sz="4" w:space="0"/>
              <w:bottom w:val="single" w:color="000000" w:sz="4" w:space="0"/>
              <w:right w:val="single" w:color="000000" w:sz="4" w:space="0"/>
            </w:tcBorders>
          </w:tcPr>
          <w:p>
            <w:pPr>
              <w:pStyle w:val="17"/>
              <w:spacing w:before="92"/>
              <w:ind w:left="297" w:right="300"/>
              <w:jc w:val="center"/>
              <w:rPr>
                <w:sz w:val="21"/>
              </w:rPr>
            </w:pPr>
            <w:r>
              <w:rPr>
                <w:sz w:val="21"/>
              </w:rPr>
              <w:t>下拉选择</w:t>
            </w:r>
          </w:p>
        </w:tc>
        <w:tc>
          <w:tcPr>
            <w:tcW w:w="191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978" w:type="dxa"/>
            <w:tcBorders>
              <w:top w:val="single" w:color="000000" w:sz="4" w:space="0"/>
              <w:left w:val="single" w:color="000000" w:sz="4" w:space="0"/>
              <w:bottom w:val="single" w:color="000000" w:sz="4" w:space="0"/>
              <w:right w:val="single" w:color="000000" w:sz="4" w:space="0"/>
            </w:tcBorders>
          </w:tcPr>
          <w:p>
            <w:pPr>
              <w:pStyle w:val="17"/>
              <w:spacing w:before="92"/>
              <w:ind w:left="224" w:right="225"/>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1910" w:type="dxa"/>
            <w:tcBorders>
              <w:top w:val="single" w:color="000000" w:sz="4" w:space="0"/>
              <w:left w:val="single" w:color="000000" w:sz="4" w:space="0"/>
              <w:bottom w:val="single" w:color="000000" w:sz="4" w:space="0"/>
              <w:right w:val="single" w:color="000000" w:sz="4" w:space="0"/>
            </w:tcBorders>
          </w:tcPr>
          <w:p>
            <w:pPr>
              <w:pStyle w:val="17"/>
              <w:spacing w:before="106"/>
              <w:ind w:left="297" w:right="301"/>
              <w:jc w:val="center"/>
              <w:rPr>
                <w:rFonts w:ascii="Times New Roman"/>
                <w:sz w:val="21"/>
              </w:rPr>
            </w:pPr>
            <w:r>
              <w:rPr>
                <w:rFonts w:ascii="Times New Roman"/>
                <w:sz w:val="21"/>
              </w:rPr>
              <w:t>20170001</w:t>
            </w:r>
          </w:p>
        </w:tc>
        <w:tc>
          <w:tcPr>
            <w:tcW w:w="1911" w:type="dxa"/>
            <w:tcBorders>
              <w:top w:val="single" w:color="000000" w:sz="4" w:space="0"/>
              <w:left w:val="single" w:color="000000" w:sz="4" w:space="0"/>
              <w:bottom w:val="single" w:color="000000" w:sz="4" w:space="0"/>
              <w:right w:val="single" w:color="000000" w:sz="4" w:space="0"/>
            </w:tcBorders>
          </w:tcPr>
          <w:p>
            <w:pPr>
              <w:pStyle w:val="17"/>
              <w:spacing w:before="92"/>
              <w:ind w:left="505" w:right="512"/>
              <w:jc w:val="center"/>
              <w:rPr>
                <w:sz w:val="21"/>
              </w:rPr>
            </w:pPr>
            <w:r>
              <w:rPr>
                <w:sz w:val="21"/>
              </w:rPr>
              <w:t>高某</w:t>
            </w:r>
          </w:p>
        </w:tc>
        <w:tc>
          <w:tcPr>
            <w:tcW w:w="1910" w:type="dxa"/>
            <w:tcBorders>
              <w:top w:val="single" w:color="000000" w:sz="4" w:space="0"/>
              <w:left w:val="single" w:color="000000" w:sz="4" w:space="0"/>
              <w:bottom w:val="single" w:color="000000" w:sz="4" w:space="0"/>
              <w:right w:val="single" w:color="000000" w:sz="4" w:space="0"/>
            </w:tcBorders>
          </w:tcPr>
          <w:p>
            <w:pPr>
              <w:pStyle w:val="17"/>
              <w:spacing w:before="92"/>
              <w:ind w:left="297" w:right="301"/>
              <w:jc w:val="center"/>
              <w:rPr>
                <w:sz w:val="21"/>
              </w:rPr>
            </w:pPr>
            <w:r>
              <w:rPr>
                <w:sz w:val="21"/>
              </w:rPr>
              <w:t>新型开瓶器</w:t>
            </w:r>
          </w:p>
        </w:tc>
        <w:tc>
          <w:tcPr>
            <w:tcW w:w="1910" w:type="dxa"/>
            <w:tcBorders>
              <w:top w:val="single" w:color="000000" w:sz="4" w:space="0"/>
              <w:left w:val="single" w:color="000000" w:sz="4" w:space="0"/>
              <w:bottom w:val="single" w:color="000000" w:sz="4" w:space="0"/>
              <w:right w:val="single" w:color="000000" w:sz="4" w:space="0"/>
            </w:tcBorders>
          </w:tcPr>
          <w:p>
            <w:pPr>
              <w:pStyle w:val="17"/>
              <w:spacing w:before="92"/>
              <w:ind w:left="297" w:right="302"/>
              <w:jc w:val="center"/>
              <w:rPr>
                <w:sz w:val="21"/>
              </w:rPr>
            </w:pPr>
            <w:r>
              <w:rPr>
                <w:sz w:val="21"/>
              </w:rPr>
              <w:t>实用新型专利</w:t>
            </w:r>
          </w:p>
        </w:tc>
        <w:tc>
          <w:tcPr>
            <w:tcW w:w="1910" w:type="dxa"/>
            <w:tcBorders>
              <w:top w:val="single" w:color="000000" w:sz="4" w:space="0"/>
              <w:left w:val="single" w:color="000000" w:sz="4" w:space="0"/>
              <w:bottom w:val="single" w:color="000000" w:sz="4" w:space="0"/>
              <w:right w:val="single" w:color="000000" w:sz="4" w:space="0"/>
            </w:tcBorders>
          </w:tcPr>
          <w:p>
            <w:pPr>
              <w:pStyle w:val="17"/>
              <w:spacing w:before="106"/>
              <w:ind w:left="297" w:right="298"/>
              <w:jc w:val="center"/>
              <w:rPr>
                <w:rFonts w:ascii="Times New Roman"/>
                <w:sz w:val="21"/>
              </w:rPr>
            </w:pPr>
            <w:r>
              <w:rPr>
                <w:rFonts w:ascii="Times New Roman"/>
                <w:sz w:val="21"/>
              </w:rPr>
              <w:t>ZL34567</w:t>
            </w:r>
          </w:p>
        </w:tc>
        <w:tc>
          <w:tcPr>
            <w:tcW w:w="1647" w:type="dxa"/>
            <w:tcBorders>
              <w:top w:val="single" w:color="000000" w:sz="4" w:space="0"/>
              <w:left w:val="single" w:color="000000" w:sz="4" w:space="0"/>
              <w:bottom w:val="single" w:color="000000" w:sz="4" w:space="0"/>
              <w:right w:val="single" w:color="000000" w:sz="4" w:space="0"/>
            </w:tcBorders>
          </w:tcPr>
          <w:p>
            <w:pPr>
              <w:pStyle w:val="17"/>
              <w:spacing w:before="106"/>
              <w:ind w:left="374" w:right="377"/>
              <w:jc w:val="center"/>
              <w:rPr>
                <w:rFonts w:ascii="Times New Roman"/>
                <w:sz w:val="21"/>
              </w:rPr>
            </w:pPr>
            <w:r>
              <w:rPr>
                <w:rFonts w:ascii="Times New Roman"/>
                <w:sz w:val="21"/>
              </w:rPr>
              <w:t>2018</w:t>
            </w:r>
          </w:p>
        </w:tc>
        <w:tc>
          <w:tcPr>
            <w:tcW w:w="1978" w:type="dxa"/>
            <w:tcBorders>
              <w:top w:val="single" w:color="000000" w:sz="4" w:space="0"/>
              <w:left w:val="single" w:color="000000" w:sz="4" w:space="0"/>
              <w:bottom w:val="single" w:color="000000" w:sz="4" w:space="0"/>
              <w:right w:val="single" w:color="000000" w:sz="4" w:space="0"/>
            </w:tcBorders>
          </w:tcPr>
          <w:p>
            <w:pPr>
              <w:pStyle w:val="17"/>
              <w:spacing w:before="92"/>
              <w:ind w:right="4"/>
              <w:jc w:val="center"/>
              <w:rPr>
                <w:sz w:val="21"/>
              </w:rPr>
            </w:pPr>
            <w:r>
              <w:rPr>
                <w:w w:val="100"/>
                <w:sz w:val="21"/>
              </w:rPr>
              <w:t>是</w:t>
            </w:r>
          </w:p>
        </w:tc>
      </w:tr>
    </w:tbl>
    <w:p>
      <w:pPr>
        <w:pStyle w:val="9"/>
        <w:spacing w:before="5"/>
        <w:rPr>
          <w:b/>
          <w:sz w:val="28"/>
        </w:rPr>
      </w:pPr>
    </w:p>
    <w:p>
      <w:pPr>
        <w:pStyle w:val="8"/>
      </w:pPr>
      <w:r>
        <w:t>指标解释：</w:t>
      </w:r>
    </w:p>
    <w:p>
      <w:pPr>
        <w:pStyle w:val="9"/>
        <w:spacing w:before="139"/>
        <w:ind w:left="420"/>
      </w:pPr>
      <w:r>
        <w:rPr>
          <w:b/>
        </w:rPr>
        <w:t>类别</w:t>
      </w:r>
      <w:r>
        <w:t>：指发明专利、实用新型专利、外观设计专利、软件著作权。</w:t>
      </w:r>
    </w:p>
    <w:p>
      <w:pPr>
        <w:pStyle w:val="8"/>
        <w:spacing w:before="26" w:line="259" w:lineRule="auto"/>
        <w:ind w:right="13659"/>
      </w:pPr>
      <w:r>
        <w:rPr>
          <w:rFonts w:ascii="Calibri" w:eastAsia="Calibri"/>
        </w:rPr>
        <w:t>*</w:t>
      </w:r>
      <w:r>
        <w:t>检验关系表内校验：</w:t>
      </w:r>
    </w:p>
    <w:p>
      <w:pPr>
        <w:pStyle w:val="16"/>
        <w:numPr>
          <w:ilvl w:val="0"/>
          <w:numId w:val="61"/>
        </w:numPr>
        <w:tabs>
          <w:tab w:val="left" w:pos="1003"/>
        </w:tabs>
        <w:spacing w:before="139" w:after="0" w:line="240" w:lineRule="auto"/>
        <w:ind w:left="1002" w:right="0" w:hanging="163"/>
        <w:jc w:val="left"/>
        <w:rPr>
          <w:sz w:val="21"/>
        </w:rPr>
      </w:pPr>
      <w:r>
        <w:rPr>
          <w:spacing w:val="-2"/>
          <w:sz w:val="21"/>
        </w:rPr>
        <w:t>“学号</w:t>
      </w:r>
      <w:r>
        <w:rPr>
          <w:rFonts w:ascii="Calibri" w:hAnsi="Calibri" w:eastAsia="Calibri"/>
          <w:sz w:val="21"/>
        </w:rPr>
        <w:t>+</w:t>
      </w:r>
      <w:r>
        <w:rPr>
          <w:spacing w:val="-3"/>
          <w:sz w:val="21"/>
        </w:rPr>
        <w:t>名称”不重复；</w:t>
      </w:r>
    </w:p>
    <w:p>
      <w:pPr>
        <w:pStyle w:val="16"/>
        <w:numPr>
          <w:ilvl w:val="0"/>
          <w:numId w:val="61"/>
        </w:numPr>
        <w:tabs>
          <w:tab w:val="left" w:pos="1003"/>
        </w:tabs>
        <w:spacing w:before="43" w:after="0" w:line="240" w:lineRule="auto"/>
        <w:ind w:left="1002" w:right="0" w:hanging="163"/>
        <w:jc w:val="left"/>
        <w:rPr>
          <w:sz w:val="21"/>
        </w:rPr>
      </w:pPr>
      <w:r>
        <w:rPr>
          <w:spacing w:val="-3"/>
          <w:sz w:val="21"/>
        </w:rPr>
        <w:t>填报年份</w:t>
      </w:r>
      <w:r>
        <w:rPr>
          <w:rFonts w:ascii="Calibri" w:hAnsi="Calibri" w:eastAsia="Calibri"/>
          <w:sz w:val="21"/>
        </w:rPr>
        <w:t>-1</w:t>
      </w:r>
      <w:r>
        <w:rPr>
          <w:spacing w:val="-3"/>
          <w:sz w:val="21"/>
        </w:rPr>
        <w:t>≤获批时间≤填报年份。</w:t>
      </w:r>
    </w:p>
    <w:p>
      <w:pPr>
        <w:pStyle w:val="9"/>
        <w:spacing w:before="3"/>
        <w:rPr>
          <w:sz w:val="22"/>
        </w:rPr>
      </w:pPr>
    </w:p>
    <w:p>
      <w:pPr>
        <w:pStyle w:val="5"/>
        <w:spacing w:before="70" w:after="22"/>
      </w:pPr>
      <w:bookmarkStart w:id="88" w:name="_bookmark85"/>
      <w:bookmarkEnd w:id="88"/>
      <w:r>
        <w:rPr>
          <w:shd w:val="clear" w:color="auto" w:fill="FFFF00"/>
        </w:rPr>
        <w:t xml:space="preserve">表 </w:t>
      </w:r>
      <w:r>
        <w:rPr>
          <w:rFonts w:ascii="Times New Roman" w:eastAsia="Times New Roman"/>
          <w:shd w:val="clear" w:color="auto" w:fill="FFFF00"/>
        </w:rPr>
        <w:t xml:space="preserve">6-6-9 </w:t>
      </w:r>
      <w:r>
        <w:rPr>
          <w:shd w:val="clear" w:color="auto" w:fill="FFFF00"/>
        </w:rPr>
        <w:t>学生体质合格率（学年）</w:t>
      </w:r>
    </w:p>
    <w:tbl>
      <w:tblPr>
        <w:tblStyle w:val="13"/>
        <w:tblW w:w="1258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90"/>
        <w:gridCol w:w="2091"/>
        <w:gridCol w:w="2023"/>
        <w:gridCol w:w="2410"/>
        <w:gridCol w:w="1834"/>
        <w:gridCol w:w="213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4" w:hRule="atLeast"/>
        </w:trPr>
        <w:tc>
          <w:tcPr>
            <w:tcW w:w="2090" w:type="dxa"/>
            <w:tcBorders>
              <w:left w:val="single" w:color="000000" w:sz="4" w:space="0"/>
              <w:bottom w:val="single" w:color="000000" w:sz="4" w:space="0"/>
              <w:right w:val="single" w:color="000000" w:sz="4" w:space="0"/>
            </w:tcBorders>
          </w:tcPr>
          <w:p>
            <w:pPr>
              <w:pStyle w:val="17"/>
              <w:spacing w:before="137"/>
              <w:ind w:right="4"/>
              <w:jc w:val="center"/>
              <w:rPr>
                <w:b/>
                <w:sz w:val="21"/>
              </w:rPr>
            </w:pPr>
            <w:r>
              <w:rPr>
                <w:b/>
                <w:sz w:val="21"/>
              </w:rPr>
              <w:t>校内专业代码</w:t>
            </w:r>
          </w:p>
        </w:tc>
        <w:tc>
          <w:tcPr>
            <w:tcW w:w="2091" w:type="dxa"/>
            <w:tcBorders>
              <w:left w:val="single" w:color="000000" w:sz="4" w:space="0"/>
              <w:bottom w:val="single" w:color="000000" w:sz="4" w:space="0"/>
              <w:right w:val="single" w:color="000000" w:sz="4" w:space="0"/>
            </w:tcBorders>
          </w:tcPr>
          <w:p>
            <w:pPr>
              <w:pStyle w:val="17"/>
              <w:spacing w:before="137"/>
              <w:ind w:left="385" w:right="390"/>
              <w:jc w:val="center"/>
              <w:rPr>
                <w:b/>
                <w:sz w:val="21"/>
              </w:rPr>
            </w:pPr>
            <w:r>
              <w:rPr>
                <w:b/>
                <w:sz w:val="21"/>
              </w:rPr>
              <w:t>校内专业名称</w:t>
            </w:r>
          </w:p>
        </w:tc>
        <w:tc>
          <w:tcPr>
            <w:tcW w:w="2023" w:type="dxa"/>
            <w:tcBorders>
              <w:left w:val="single" w:color="000000" w:sz="4" w:space="0"/>
              <w:bottom w:val="single" w:color="000000" w:sz="4" w:space="0"/>
              <w:right w:val="single" w:color="000000" w:sz="4" w:space="0"/>
            </w:tcBorders>
          </w:tcPr>
          <w:p>
            <w:pPr>
              <w:pStyle w:val="17"/>
              <w:spacing w:before="137"/>
              <w:ind w:left="141" w:right="145"/>
              <w:jc w:val="center"/>
              <w:rPr>
                <w:b/>
                <w:sz w:val="21"/>
              </w:rPr>
            </w:pPr>
            <w:r>
              <w:rPr>
                <w:b/>
                <w:sz w:val="21"/>
              </w:rPr>
              <w:t>参与体质测试人数</w:t>
            </w:r>
          </w:p>
        </w:tc>
        <w:tc>
          <w:tcPr>
            <w:tcW w:w="2410" w:type="dxa"/>
            <w:tcBorders>
              <w:left w:val="single" w:color="000000" w:sz="4" w:space="0"/>
              <w:bottom w:val="single" w:color="000000" w:sz="4" w:space="0"/>
              <w:right w:val="single" w:color="000000" w:sz="4" w:space="0"/>
            </w:tcBorders>
          </w:tcPr>
          <w:p>
            <w:pPr>
              <w:pStyle w:val="17"/>
              <w:ind w:left="228" w:right="234"/>
              <w:jc w:val="center"/>
              <w:rPr>
                <w:b/>
                <w:sz w:val="21"/>
              </w:rPr>
            </w:pPr>
            <w:r>
              <w:rPr>
                <w:b/>
                <w:sz w:val="21"/>
              </w:rPr>
              <w:t>其中：近一届毕业生</w:t>
            </w:r>
          </w:p>
          <w:p>
            <w:pPr>
              <w:pStyle w:val="17"/>
              <w:spacing w:before="5" w:line="250" w:lineRule="exact"/>
              <w:ind w:left="228" w:right="234"/>
              <w:jc w:val="center"/>
              <w:rPr>
                <w:b/>
                <w:sz w:val="21"/>
              </w:rPr>
            </w:pPr>
            <w:r>
              <w:rPr>
                <w:b/>
                <w:sz w:val="21"/>
              </w:rPr>
              <w:t>参与体质测试人数</w:t>
            </w:r>
          </w:p>
        </w:tc>
        <w:tc>
          <w:tcPr>
            <w:tcW w:w="1834" w:type="dxa"/>
            <w:tcBorders>
              <w:left w:val="single" w:color="000000" w:sz="4" w:space="0"/>
              <w:bottom w:val="single" w:color="000000" w:sz="4" w:space="0"/>
              <w:right w:val="single" w:color="000000" w:sz="4" w:space="0"/>
            </w:tcBorders>
          </w:tcPr>
          <w:p>
            <w:pPr>
              <w:pStyle w:val="17"/>
              <w:spacing w:before="137"/>
              <w:ind w:left="256" w:right="262"/>
              <w:jc w:val="center"/>
              <w:rPr>
                <w:b/>
                <w:sz w:val="21"/>
              </w:rPr>
            </w:pPr>
            <w:r>
              <w:rPr>
                <w:b/>
                <w:sz w:val="21"/>
              </w:rPr>
              <w:t>测试合格人数</w:t>
            </w:r>
          </w:p>
        </w:tc>
        <w:tc>
          <w:tcPr>
            <w:tcW w:w="2136" w:type="dxa"/>
            <w:tcBorders>
              <w:left w:val="single" w:color="000000" w:sz="4" w:space="0"/>
              <w:bottom w:val="single" w:color="000000" w:sz="4" w:space="0"/>
              <w:right w:val="single" w:color="000000" w:sz="4" w:space="0"/>
            </w:tcBorders>
          </w:tcPr>
          <w:p>
            <w:pPr>
              <w:pStyle w:val="17"/>
              <w:ind w:left="11" w:right="17"/>
              <w:jc w:val="center"/>
              <w:rPr>
                <w:b/>
                <w:sz w:val="21"/>
              </w:rPr>
            </w:pPr>
            <w:r>
              <w:rPr>
                <w:b/>
                <w:sz w:val="21"/>
              </w:rPr>
              <w:t>其中：近一届毕业生</w:t>
            </w:r>
          </w:p>
          <w:p>
            <w:pPr>
              <w:pStyle w:val="17"/>
              <w:spacing w:before="5" w:line="250" w:lineRule="exact"/>
              <w:ind w:left="11" w:right="17"/>
              <w:jc w:val="center"/>
              <w:rPr>
                <w:b/>
                <w:sz w:val="21"/>
              </w:rPr>
            </w:pPr>
            <w:r>
              <w:rPr>
                <w:b/>
                <w:sz w:val="21"/>
              </w:rPr>
              <w:t>测试合格人数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81" w:hRule="atLeast"/>
        </w:trPr>
        <w:tc>
          <w:tcPr>
            <w:tcW w:w="2090" w:type="dxa"/>
            <w:tcBorders>
              <w:top w:val="single" w:color="000000" w:sz="4" w:space="0"/>
              <w:left w:val="single" w:color="000000" w:sz="4" w:space="0"/>
              <w:bottom w:val="single" w:color="000000" w:sz="4" w:space="0"/>
              <w:right w:val="single" w:color="000000" w:sz="4" w:space="0"/>
            </w:tcBorders>
          </w:tcPr>
          <w:p>
            <w:pPr>
              <w:pStyle w:val="17"/>
              <w:spacing w:before="120"/>
              <w:ind w:right="4"/>
              <w:jc w:val="center"/>
              <w:rPr>
                <w:rFonts w:ascii="Times New Roman"/>
                <w:sz w:val="21"/>
              </w:rPr>
            </w:pPr>
            <w:r>
              <w:rPr>
                <w:rFonts w:ascii="Times New Roman"/>
                <w:sz w:val="21"/>
              </w:rPr>
              <w:t>0101</w:t>
            </w:r>
          </w:p>
        </w:tc>
        <w:tc>
          <w:tcPr>
            <w:tcW w:w="2091" w:type="dxa"/>
            <w:tcBorders>
              <w:top w:val="single" w:color="000000" w:sz="4" w:space="0"/>
              <w:left w:val="single" w:color="000000" w:sz="4" w:space="0"/>
              <w:bottom w:val="single" w:color="000000" w:sz="4" w:space="0"/>
              <w:right w:val="single" w:color="000000" w:sz="4" w:space="0"/>
            </w:tcBorders>
          </w:tcPr>
          <w:p>
            <w:pPr>
              <w:pStyle w:val="17"/>
              <w:spacing w:before="106"/>
              <w:ind w:left="383" w:right="390"/>
              <w:jc w:val="center"/>
              <w:rPr>
                <w:sz w:val="21"/>
              </w:rPr>
            </w:pPr>
            <w:r>
              <w:rPr>
                <w:sz w:val="21"/>
              </w:rPr>
              <w:t>机械工程</w:t>
            </w:r>
          </w:p>
        </w:tc>
        <w:tc>
          <w:tcPr>
            <w:tcW w:w="2023" w:type="dxa"/>
            <w:tcBorders>
              <w:top w:val="single" w:color="000000" w:sz="4" w:space="0"/>
              <w:left w:val="single" w:color="000000" w:sz="4" w:space="0"/>
              <w:bottom w:val="single" w:color="000000" w:sz="4" w:space="0"/>
              <w:right w:val="single" w:color="000000" w:sz="4" w:space="0"/>
            </w:tcBorders>
          </w:tcPr>
          <w:p>
            <w:pPr>
              <w:pStyle w:val="17"/>
              <w:spacing w:before="120"/>
              <w:ind w:left="136" w:right="145"/>
              <w:jc w:val="center"/>
              <w:rPr>
                <w:rFonts w:ascii="Times New Roman"/>
                <w:sz w:val="21"/>
              </w:rPr>
            </w:pPr>
            <w:r>
              <w:rPr>
                <w:rFonts w:ascii="Times New Roman"/>
                <w:sz w:val="21"/>
              </w:rPr>
              <w:t>50</w:t>
            </w:r>
          </w:p>
        </w:tc>
        <w:tc>
          <w:tcPr>
            <w:tcW w:w="2410" w:type="dxa"/>
            <w:tcBorders>
              <w:top w:val="single" w:color="000000" w:sz="4" w:space="0"/>
              <w:left w:val="single" w:color="000000" w:sz="4" w:space="0"/>
              <w:bottom w:val="single" w:color="000000" w:sz="4" w:space="0"/>
              <w:right w:val="single" w:color="000000" w:sz="4" w:space="0"/>
            </w:tcBorders>
          </w:tcPr>
          <w:p>
            <w:pPr>
              <w:pStyle w:val="17"/>
              <w:spacing w:before="120"/>
              <w:ind w:left="228" w:right="234"/>
              <w:jc w:val="center"/>
              <w:rPr>
                <w:rFonts w:ascii="Times New Roman"/>
                <w:sz w:val="21"/>
              </w:rPr>
            </w:pPr>
            <w:r>
              <w:rPr>
                <w:rFonts w:ascii="Times New Roman"/>
                <w:sz w:val="21"/>
              </w:rPr>
              <w:t>15</w:t>
            </w:r>
          </w:p>
        </w:tc>
        <w:tc>
          <w:tcPr>
            <w:tcW w:w="1834" w:type="dxa"/>
            <w:tcBorders>
              <w:top w:val="single" w:color="000000" w:sz="4" w:space="0"/>
              <w:left w:val="single" w:color="000000" w:sz="4" w:space="0"/>
              <w:bottom w:val="single" w:color="000000" w:sz="4" w:space="0"/>
              <w:right w:val="single" w:color="000000" w:sz="4" w:space="0"/>
            </w:tcBorders>
          </w:tcPr>
          <w:p>
            <w:pPr>
              <w:pStyle w:val="17"/>
              <w:spacing w:before="120"/>
              <w:ind w:left="256" w:right="262"/>
              <w:jc w:val="center"/>
              <w:rPr>
                <w:rFonts w:ascii="Times New Roman"/>
                <w:sz w:val="21"/>
              </w:rPr>
            </w:pPr>
            <w:r>
              <w:rPr>
                <w:rFonts w:ascii="Times New Roman"/>
                <w:sz w:val="21"/>
              </w:rPr>
              <w:t>45</w:t>
            </w:r>
          </w:p>
        </w:tc>
        <w:tc>
          <w:tcPr>
            <w:tcW w:w="2136" w:type="dxa"/>
            <w:tcBorders>
              <w:top w:val="single" w:color="000000" w:sz="4" w:space="0"/>
              <w:left w:val="single" w:color="000000" w:sz="4" w:space="0"/>
              <w:bottom w:val="single" w:color="000000" w:sz="4" w:space="0"/>
              <w:right w:val="single" w:color="000000" w:sz="4" w:space="0"/>
            </w:tcBorders>
          </w:tcPr>
          <w:p>
            <w:pPr>
              <w:pStyle w:val="17"/>
              <w:spacing w:before="120"/>
              <w:ind w:left="11" w:right="17"/>
              <w:jc w:val="center"/>
              <w:rPr>
                <w:rFonts w:ascii="Times New Roman"/>
                <w:sz w:val="21"/>
              </w:rPr>
            </w:pPr>
            <w:r>
              <w:rPr>
                <w:rFonts w:ascii="Times New Roman"/>
                <w:sz w:val="21"/>
              </w:rPr>
              <w:t>12</w:t>
            </w:r>
          </w:p>
        </w:tc>
      </w:tr>
    </w:tbl>
    <w:p>
      <w:pPr>
        <w:pStyle w:val="9"/>
        <w:spacing w:before="4"/>
        <w:rPr>
          <w:b/>
          <w:sz w:val="28"/>
        </w:rPr>
      </w:pPr>
    </w:p>
    <w:p>
      <w:pPr>
        <w:pStyle w:val="8"/>
        <w:spacing w:before="1"/>
      </w:pPr>
      <w:r>
        <w:t>指标解释：</w:t>
      </w:r>
    </w:p>
    <w:p>
      <w:pPr>
        <w:pStyle w:val="9"/>
        <w:spacing w:before="161"/>
        <w:ind w:left="420"/>
      </w:pPr>
      <w:r>
        <w:rPr>
          <w:b/>
        </w:rPr>
        <w:t>体质合格率</w:t>
      </w:r>
      <w:r>
        <w:t>：指按《国家学生体质健康标准》测试合格的学生百分比。</w:t>
      </w:r>
    </w:p>
    <w:p>
      <w:pPr>
        <w:pStyle w:val="8"/>
        <w:spacing w:before="43" w:line="259" w:lineRule="auto"/>
        <w:ind w:right="13659"/>
      </w:pPr>
      <w:r>
        <w:rPr>
          <w:rFonts w:ascii="Calibri" w:eastAsia="Calibri"/>
        </w:rPr>
        <w:t>*</w:t>
      </w:r>
      <w:r>
        <w:t>检验关系表内校验：</w:t>
      </w:r>
    </w:p>
    <w:p>
      <w:pPr>
        <w:pStyle w:val="16"/>
        <w:numPr>
          <w:ilvl w:val="0"/>
          <w:numId w:val="62"/>
        </w:numPr>
        <w:tabs>
          <w:tab w:val="left" w:pos="1003"/>
        </w:tabs>
        <w:spacing w:before="138" w:after="0" w:line="240" w:lineRule="auto"/>
        <w:ind w:left="1002" w:right="0" w:hanging="163"/>
        <w:jc w:val="left"/>
        <w:rPr>
          <w:sz w:val="21"/>
        </w:rPr>
      </w:pPr>
      <w:r>
        <w:rPr>
          <w:spacing w:val="-3"/>
          <w:sz w:val="21"/>
        </w:rPr>
        <w:t>“近一届毕业生参与体质测试人数”≤“参与体质测试人数”；</w:t>
      </w:r>
    </w:p>
    <w:p>
      <w:pPr>
        <w:pStyle w:val="16"/>
        <w:numPr>
          <w:ilvl w:val="0"/>
          <w:numId w:val="62"/>
        </w:numPr>
        <w:tabs>
          <w:tab w:val="left" w:pos="1003"/>
        </w:tabs>
        <w:spacing w:before="43" w:after="0" w:line="240" w:lineRule="auto"/>
        <w:ind w:left="1002" w:right="0" w:hanging="163"/>
        <w:jc w:val="left"/>
        <w:rPr>
          <w:sz w:val="21"/>
        </w:rPr>
      </w:pPr>
      <w:r>
        <w:rPr>
          <w:spacing w:val="-3"/>
          <w:sz w:val="21"/>
        </w:rPr>
        <w:t>“测试合格人数”≤“参与体质测试人数”；</w:t>
      </w:r>
    </w:p>
    <w:p>
      <w:pPr>
        <w:pStyle w:val="16"/>
        <w:numPr>
          <w:ilvl w:val="0"/>
          <w:numId w:val="62"/>
        </w:numPr>
        <w:tabs>
          <w:tab w:val="left" w:pos="1003"/>
        </w:tabs>
        <w:spacing w:before="43" w:after="0" w:line="240" w:lineRule="auto"/>
        <w:ind w:left="1002" w:right="0" w:hanging="163"/>
        <w:jc w:val="left"/>
        <w:rPr>
          <w:sz w:val="21"/>
        </w:rPr>
      </w:pPr>
      <w:r>
        <w:rPr>
          <w:spacing w:val="-3"/>
          <w:sz w:val="21"/>
        </w:rPr>
        <w:t>“近一届毕业生测试合格人数”≤“测试合格人数”。</w:t>
      </w:r>
    </w:p>
    <w:p>
      <w:pPr>
        <w:spacing w:after="0" w:line="240" w:lineRule="auto"/>
        <w:jc w:val="left"/>
        <w:rPr>
          <w:sz w:val="21"/>
        </w:rPr>
        <w:sectPr>
          <w:pgSz w:w="16840" w:h="11910" w:orient="landscape"/>
          <w:pgMar w:top="1100" w:right="320" w:bottom="1180" w:left="1380" w:header="0" w:footer="990" w:gutter="0"/>
        </w:sectPr>
      </w:pPr>
    </w:p>
    <w:p>
      <w:pPr>
        <w:pStyle w:val="9"/>
        <w:spacing w:before="10"/>
        <w:rPr>
          <w:sz w:val="20"/>
        </w:rPr>
      </w:pPr>
    </w:p>
    <w:p>
      <w:pPr>
        <w:pStyle w:val="5"/>
        <w:spacing w:before="71" w:after="22"/>
      </w:pPr>
      <w:bookmarkStart w:id="89" w:name="_bookmark86"/>
      <w:bookmarkEnd w:id="89"/>
      <w:r>
        <w:t xml:space="preserve">表 </w:t>
      </w:r>
      <w:r>
        <w:rPr>
          <w:rFonts w:ascii="Times New Roman" w:eastAsia="Times New Roman"/>
        </w:rPr>
        <w:t xml:space="preserve">6-7 </w:t>
      </w:r>
      <w:r>
        <w:t>本科生交流情况（学年）</w:t>
      </w:r>
    </w:p>
    <w:tbl>
      <w:tblPr>
        <w:tblStyle w:val="13"/>
        <w:tblW w:w="13179"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62"/>
        <w:gridCol w:w="2694"/>
        <w:gridCol w:w="2228"/>
        <w:gridCol w:w="1918"/>
        <w:gridCol w:w="2031"/>
        <w:gridCol w:w="164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2662" w:type="dxa"/>
            <w:vMerge w:val="restart"/>
            <w:tcBorders>
              <w:left w:val="single" w:color="000000" w:sz="6" w:space="0"/>
              <w:bottom w:val="single" w:color="000000" w:sz="6" w:space="0"/>
              <w:right w:val="single" w:color="000000" w:sz="6" w:space="0"/>
            </w:tcBorders>
          </w:tcPr>
          <w:p>
            <w:pPr>
              <w:pStyle w:val="17"/>
              <w:spacing w:before="6"/>
              <w:rPr>
                <w:b/>
                <w:sz w:val="25"/>
              </w:rPr>
            </w:pPr>
          </w:p>
          <w:p>
            <w:pPr>
              <w:pStyle w:val="17"/>
              <w:ind w:left="266"/>
              <w:rPr>
                <w:b/>
                <w:sz w:val="21"/>
              </w:rPr>
            </w:pPr>
            <w:r>
              <w:rPr>
                <w:b/>
                <w:sz w:val="21"/>
              </w:rPr>
              <w:t>校内专业（大类）代码</w:t>
            </w:r>
          </w:p>
        </w:tc>
        <w:tc>
          <w:tcPr>
            <w:tcW w:w="2694" w:type="dxa"/>
            <w:vMerge w:val="restart"/>
            <w:tcBorders>
              <w:left w:val="single" w:color="000000" w:sz="6" w:space="0"/>
              <w:bottom w:val="single" w:color="000000" w:sz="6" w:space="0"/>
              <w:right w:val="single" w:color="000000" w:sz="6" w:space="0"/>
            </w:tcBorders>
          </w:tcPr>
          <w:p>
            <w:pPr>
              <w:pStyle w:val="17"/>
              <w:spacing w:before="6"/>
              <w:rPr>
                <w:b/>
                <w:sz w:val="25"/>
              </w:rPr>
            </w:pPr>
          </w:p>
          <w:p>
            <w:pPr>
              <w:pStyle w:val="17"/>
              <w:ind w:left="282"/>
              <w:rPr>
                <w:b/>
                <w:sz w:val="21"/>
              </w:rPr>
            </w:pPr>
            <w:r>
              <w:rPr>
                <w:b/>
                <w:sz w:val="21"/>
              </w:rPr>
              <w:t>校内专业（大类）名称</w:t>
            </w:r>
          </w:p>
        </w:tc>
        <w:tc>
          <w:tcPr>
            <w:tcW w:w="4146" w:type="dxa"/>
            <w:gridSpan w:val="2"/>
            <w:tcBorders>
              <w:left w:val="single" w:color="000000" w:sz="6" w:space="0"/>
              <w:bottom w:val="single" w:color="000000" w:sz="6" w:space="0"/>
              <w:right w:val="single" w:color="000000" w:sz="6" w:space="0"/>
            </w:tcBorders>
          </w:tcPr>
          <w:p>
            <w:pPr>
              <w:pStyle w:val="17"/>
              <w:spacing w:before="91"/>
              <w:ind w:left="901"/>
              <w:rPr>
                <w:b/>
                <w:sz w:val="21"/>
              </w:rPr>
            </w:pPr>
            <w:r>
              <w:rPr>
                <w:b/>
                <w:sz w:val="21"/>
              </w:rPr>
              <w:t>本专业外出交流学生人数</w:t>
            </w:r>
          </w:p>
        </w:tc>
        <w:tc>
          <w:tcPr>
            <w:tcW w:w="3677" w:type="dxa"/>
            <w:gridSpan w:val="2"/>
            <w:tcBorders>
              <w:left w:val="single" w:color="000000" w:sz="6" w:space="0"/>
              <w:bottom w:val="single" w:color="000000" w:sz="6" w:space="0"/>
              <w:right w:val="single" w:color="000000" w:sz="4" w:space="0"/>
            </w:tcBorders>
          </w:tcPr>
          <w:p>
            <w:pPr>
              <w:pStyle w:val="17"/>
              <w:spacing w:before="91"/>
              <w:ind w:left="773"/>
              <w:rPr>
                <w:b/>
                <w:sz w:val="21"/>
              </w:rPr>
            </w:pPr>
            <w:r>
              <w:rPr>
                <w:b/>
                <w:sz w:val="21"/>
              </w:rPr>
              <w:t>到本专业交流学生人数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662" w:type="dxa"/>
            <w:vMerge w:val="continue"/>
            <w:tcBorders>
              <w:top w:val="nil"/>
              <w:left w:val="single" w:color="000000" w:sz="6" w:space="0"/>
              <w:bottom w:val="single" w:color="000000" w:sz="6" w:space="0"/>
              <w:right w:val="single" w:color="000000" w:sz="6" w:space="0"/>
            </w:tcBorders>
          </w:tcPr>
          <w:p>
            <w:pPr>
              <w:rPr>
                <w:sz w:val="2"/>
                <w:szCs w:val="2"/>
              </w:rPr>
            </w:pPr>
          </w:p>
        </w:tc>
        <w:tc>
          <w:tcPr>
            <w:tcW w:w="2694" w:type="dxa"/>
            <w:vMerge w:val="continue"/>
            <w:tcBorders>
              <w:top w:val="nil"/>
              <w:left w:val="single" w:color="000000" w:sz="6" w:space="0"/>
              <w:bottom w:val="single" w:color="000000" w:sz="6" w:space="0"/>
              <w:right w:val="single" w:color="000000" w:sz="6" w:space="0"/>
            </w:tcBorders>
          </w:tcPr>
          <w:p>
            <w:pPr>
              <w:rPr>
                <w:sz w:val="2"/>
                <w:szCs w:val="2"/>
              </w:rPr>
            </w:pPr>
          </w:p>
        </w:tc>
        <w:tc>
          <w:tcPr>
            <w:tcW w:w="2228" w:type="dxa"/>
            <w:tcBorders>
              <w:top w:val="single" w:color="000000" w:sz="6" w:space="0"/>
              <w:left w:val="single" w:color="000000" w:sz="6" w:space="0"/>
              <w:bottom w:val="single" w:color="000000" w:sz="6" w:space="0"/>
              <w:right w:val="single" w:color="000000" w:sz="6" w:space="0"/>
            </w:tcBorders>
          </w:tcPr>
          <w:p>
            <w:pPr>
              <w:pStyle w:val="17"/>
              <w:spacing w:before="92"/>
              <w:ind w:left="873" w:right="878"/>
              <w:jc w:val="center"/>
              <w:rPr>
                <w:b/>
                <w:sz w:val="21"/>
              </w:rPr>
            </w:pPr>
            <w:r>
              <w:rPr>
                <w:b/>
                <w:sz w:val="21"/>
              </w:rPr>
              <w:t>境外</w:t>
            </w:r>
          </w:p>
        </w:tc>
        <w:tc>
          <w:tcPr>
            <w:tcW w:w="1918" w:type="dxa"/>
            <w:tcBorders>
              <w:top w:val="single" w:color="000000" w:sz="6" w:space="0"/>
              <w:left w:val="single" w:color="000000" w:sz="6" w:space="0"/>
              <w:bottom w:val="single" w:color="000000" w:sz="6" w:space="0"/>
              <w:right w:val="single" w:color="000000" w:sz="6" w:space="0"/>
            </w:tcBorders>
          </w:tcPr>
          <w:p>
            <w:pPr>
              <w:pStyle w:val="17"/>
              <w:spacing w:before="92"/>
              <w:ind w:left="716" w:right="724"/>
              <w:jc w:val="center"/>
              <w:rPr>
                <w:b/>
                <w:sz w:val="21"/>
              </w:rPr>
            </w:pPr>
            <w:r>
              <w:rPr>
                <w:b/>
                <w:sz w:val="21"/>
              </w:rPr>
              <w:t>境内</w:t>
            </w:r>
          </w:p>
        </w:tc>
        <w:tc>
          <w:tcPr>
            <w:tcW w:w="2031" w:type="dxa"/>
            <w:tcBorders>
              <w:top w:val="single" w:color="000000" w:sz="6" w:space="0"/>
              <w:left w:val="single" w:color="000000" w:sz="6" w:space="0"/>
              <w:bottom w:val="single" w:color="000000" w:sz="6" w:space="0"/>
              <w:right w:val="single" w:color="000000" w:sz="6" w:space="0"/>
            </w:tcBorders>
          </w:tcPr>
          <w:p>
            <w:pPr>
              <w:pStyle w:val="17"/>
              <w:spacing w:before="92"/>
              <w:ind w:left="774" w:right="779"/>
              <w:jc w:val="center"/>
              <w:rPr>
                <w:b/>
                <w:sz w:val="21"/>
              </w:rPr>
            </w:pPr>
            <w:r>
              <w:rPr>
                <w:b/>
                <w:sz w:val="21"/>
              </w:rPr>
              <w:t>境外</w:t>
            </w:r>
          </w:p>
        </w:tc>
        <w:tc>
          <w:tcPr>
            <w:tcW w:w="1646" w:type="dxa"/>
            <w:tcBorders>
              <w:top w:val="single" w:color="000000" w:sz="6" w:space="0"/>
              <w:left w:val="single" w:color="000000" w:sz="6" w:space="0"/>
              <w:bottom w:val="single" w:color="000000" w:sz="6" w:space="0"/>
              <w:right w:val="single" w:color="000000" w:sz="4" w:space="0"/>
            </w:tcBorders>
          </w:tcPr>
          <w:p>
            <w:pPr>
              <w:pStyle w:val="17"/>
              <w:spacing w:before="92"/>
              <w:ind w:left="581" w:right="589"/>
              <w:jc w:val="center"/>
              <w:rPr>
                <w:b/>
                <w:sz w:val="21"/>
              </w:rPr>
            </w:pPr>
            <w:r>
              <w:rPr>
                <w:b/>
                <w:sz w:val="21"/>
              </w:rPr>
              <w:t>境内</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662" w:type="dxa"/>
            <w:tcBorders>
              <w:top w:val="single" w:color="000000" w:sz="6" w:space="0"/>
              <w:left w:val="single" w:color="000000" w:sz="6" w:space="0"/>
              <w:right w:val="single" w:color="000000" w:sz="6" w:space="0"/>
            </w:tcBorders>
          </w:tcPr>
          <w:p>
            <w:pPr>
              <w:pStyle w:val="17"/>
              <w:rPr>
                <w:rFonts w:ascii="Times New Roman"/>
                <w:sz w:val="20"/>
              </w:rPr>
            </w:pPr>
          </w:p>
        </w:tc>
        <w:tc>
          <w:tcPr>
            <w:tcW w:w="2694" w:type="dxa"/>
            <w:tcBorders>
              <w:top w:val="single" w:color="000000" w:sz="6" w:space="0"/>
              <w:left w:val="single" w:color="000000" w:sz="6" w:space="0"/>
              <w:right w:val="single" w:color="000000" w:sz="6" w:space="0"/>
            </w:tcBorders>
          </w:tcPr>
          <w:p>
            <w:pPr>
              <w:pStyle w:val="17"/>
              <w:rPr>
                <w:rFonts w:ascii="Times New Roman"/>
                <w:sz w:val="20"/>
              </w:rPr>
            </w:pPr>
          </w:p>
        </w:tc>
        <w:tc>
          <w:tcPr>
            <w:tcW w:w="2228" w:type="dxa"/>
            <w:tcBorders>
              <w:top w:val="single" w:color="000000" w:sz="6" w:space="0"/>
              <w:left w:val="single" w:color="000000" w:sz="6" w:space="0"/>
              <w:right w:val="single" w:color="000000" w:sz="6" w:space="0"/>
            </w:tcBorders>
          </w:tcPr>
          <w:p>
            <w:pPr>
              <w:pStyle w:val="17"/>
              <w:rPr>
                <w:rFonts w:ascii="Times New Roman"/>
                <w:sz w:val="20"/>
              </w:rPr>
            </w:pPr>
          </w:p>
        </w:tc>
        <w:tc>
          <w:tcPr>
            <w:tcW w:w="1918" w:type="dxa"/>
            <w:tcBorders>
              <w:top w:val="single" w:color="000000" w:sz="6" w:space="0"/>
              <w:left w:val="single" w:color="000000" w:sz="6" w:space="0"/>
              <w:right w:val="single" w:color="000000" w:sz="6" w:space="0"/>
            </w:tcBorders>
          </w:tcPr>
          <w:p>
            <w:pPr>
              <w:pStyle w:val="17"/>
              <w:rPr>
                <w:rFonts w:ascii="Times New Roman"/>
                <w:sz w:val="20"/>
              </w:rPr>
            </w:pPr>
          </w:p>
        </w:tc>
        <w:tc>
          <w:tcPr>
            <w:tcW w:w="2031" w:type="dxa"/>
            <w:tcBorders>
              <w:top w:val="single" w:color="000000" w:sz="6" w:space="0"/>
              <w:left w:val="single" w:color="000000" w:sz="6" w:space="0"/>
              <w:right w:val="single" w:color="000000" w:sz="6" w:space="0"/>
            </w:tcBorders>
          </w:tcPr>
          <w:p>
            <w:pPr>
              <w:pStyle w:val="17"/>
              <w:rPr>
                <w:rFonts w:ascii="Times New Roman"/>
                <w:sz w:val="20"/>
              </w:rPr>
            </w:pPr>
          </w:p>
        </w:tc>
        <w:tc>
          <w:tcPr>
            <w:tcW w:w="1646" w:type="dxa"/>
            <w:tcBorders>
              <w:top w:val="single" w:color="000000" w:sz="6" w:space="0"/>
              <w:left w:val="single" w:color="000000" w:sz="6" w:space="0"/>
              <w:right w:val="single" w:color="000000" w:sz="4" w:space="0"/>
            </w:tcBorders>
          </w:tcPr>
          <w:p>
            <w:pPr>
              <w:pStyle w:val="17"/>
              <w:rPr>
                <w:rFonts w:ascii="Times New Roman"/>
                <w:sz w:val="20"/>
              </w:rPr>
            </w:pPr>
          </w:p>
        </w:tc>
      </w:tr>
    </w:tbl>
    <w:p>
      <w:pPr>
        <w:pStyle w:val="9"/>
        <w:spacing w:before="5"/>
        <w:rPr>
          <w:b/>
          <w:sz w:val="28"/>
        </w:rPr>
      </w:pPr>
    </w:p>
    <w:p>
      <w:pPr>
        <w:pStyle w:val="8"/>
      </w:pPr>
      <w:r>
        <w:t>指标解释：</w:t>
      </w:r>
    </w:p>
    <w:p>
      <w:pPr>
        <w:pStyle w:val="9"/>
        <w:spacing w:before="139" w:line="364" w:lineRule="auto"/>
        <w:ind w:left="420" w:right="1470"/>
      </w:pPr>
      <w:r>
        <w:rPr>
          <w:b/>
        </w:rPr>
        <w:t>交流学生数</w:t>
      </w:r>
      <w:r>
        <w:t>：指依据相关协议，本校学生到其他高校或者其他高校学生到本校进行一段时间（一般应在一个学期及以上时间，下同）学习、交流活动的总人数。</w:t>
      </w:r>
    </w:p>
    <w:p>
      <w:pPr>
        <w:pStyle w:val="9"/>
        <w:spacing w:line="364" w:lineRule="auto"/>
        <w:ind w:left="420" w:right="5253"/>
      </w:pPr>
      <w:r>
        <w:rPr>
          <w:b/>
        </w:rPr>
        <w:t>本专业到境外</w:t>
      </w:r>
      <w:r>
        <w:t>：指本专业学生到境外（含港、澳、台地区）高等学校进行一段时间的学习、交流活动。</w:t>
      </w:r>
      <w:r>
        <w:rPr>
          <w:b/>
        </w:rPr>
        <w:t>本专业到境内</w:t>
      </w:r>
      <w:r>
        <w:t>：指本专业校学生到境内其他高等学校进行一段时间的学习、交流活动。</w:t>
      </w:r>
    </w:p>
    <w:p>
      <w:pPr>
        <w:pStyle w:val="9"/>
        <w:ind w:left="420"/>
      </w:pPr>
      <w:r>
        <w:rPr>
          <w:b/>
        </w:rPr>
        <w:t>境内到本专业</w:t>
      </w:r>
      <w:r>
        <w:t>指境内其他高等学校学生到本专业进行一段时间的学习、交流活动。</w:t>
      </w:r>
    </w:p>
    <w:p>
      <w:pPr>
        <w:pStyle w:val="9"/>
        <w:spacing w:before="138"/>
        <w:ind w:left="420"/>
      </w:pPr>
      <w:r>
        <w:rPr>
          <w:b/>
        </w:rPr>
        <w:t>境外到本专业</w:t>
      </w:r>
      <w:r>
        <w:t>：指境外（含港、澳、台地区）高等学校学生到本专业进行一段时间的学习、交流活动的总人数。</w:t>
      </w:r>
    </w:p>
    <w:p>
      <w:pPr>
        <w:pStyle w:val="8"/>
        <w:spacing w:before="160" w:line="259" w:lineRule="auto"/>
        <w:ind w:right="13659"/>
      </w:pPr>
      <w:r>
        <w:rPr>
          <w:rFonts w:ascii="Calibri" w:eastAsia="Calibri"/>
        </w:rPr>
        <w:t>*</w:t>
      </w:r>
      <w:r>
        <w:t>检验关系表内校验：</w:t>
      </w:r>
    </w:p>
    <w:p>
      <w:pPr>
        <w:pStyle w:val="9"/>
        <w:spacing w:before="139"/>
        <w:ind w:left="840"/>
      </w:pPr>
      <w:r>
        <w:rPr>
          <w:rFonts w:ascii="Calibri" w:hAnsi="Calibri" w:eastAsia="Calibri"/>
        </w:rPr>
        <w:t>1.</w:t>
      </w:r>
      <w:r>
        <w:t xml:space="preserve">“本专业外出交流学生人数”≤表 </w:t>
      </w:r>
      <w:r>
        <w:rPr>
          <w:rFonts w:ascii="Calibri" w:hAnsi="Calibri" w:eastAsia="Calibri"/>
        </w:rPr>
        <w:t xml:space="preserve">1-7 </w:t>
      </w:r>
      <w:r>
        <w:t>该专业学生人数。</w:t>
      </w:r>
    </w:p>
    <w:p>
      <w:pPr>
        <w:pStyle w:val="9"/>
        <w:spacing w:before="8"/>
        <w:rPr>
          <w:sz w:val="31"/>
        </w:rPr>
      </w:pPr>
    </w:p>
    <w:p>
      <w:pPr>
        <w:pStyle w:val="5"/>
      </w:pPr>
      <w:bookmarkStart w:id="90" w:name="_bookmark87"/>
      <w:bookmarkEnd w:id="90"/>
      <w:r>
        <w:t xml:space="preserve">表 </w:t>
      </w:r>
      <w:r>
        <w:rPr>
          <w:rFonts w:ascii="Times New Roman" w:eastAsia="Times New Roman"/>
        </w:rPr>
        <w:t xml:space="preserve">6-8 </w:t>
      </w:r>
      <w:r>
        <w:t>学生社团（学年）</w:t>
      </w:r>
    </w:p>
    <w:p>
      <w:pPr>
        <w:pStyle w:val="9"/>
        <w:rPr>
          <w:b/>
          <w:sz w:val="20"/>
        </w:rPr>
      </w:pPr>
    </w:p>
    <w:p>
      <w:pPr>
        <w:pStyle w:val="9"/>
        <w:spacing w:before="1"/>
        <w:rPr>
          <w:b/>
          <w:sz w:val="10"/>
        </w:rPr>
      </w:pPr>
    </w:p>
    <w:tbl>
      <w:tblPr>
        <w:tblStyle w:val="13"/>
        <w:tblW w:w="1317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33"/>
        <w:gridCol w:w="2634"/>
        <w:gridCol w:w="790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4" w:hRule="atLeast"/>
        </w:trPr>
        <w:tc>
          <w:tcPr>
            <w:tcW w:w="5267" w:type="dxa"/>
            <w:gridSpan w:val="2"/>
            <w:tcBorders>
              <w:left w:val="single" w:color="000000" w:sz="4" w:space="0"/>
              <w:bottom w:val="single" w:color="000000" w:sz="4" w:space="0"/>
              <w:right w:val="single" w:color="000000" w:sz="4" w:space="0"/>
            </w:tcBorders>
          </w:tcPr>
          <w:p>
            <w:pPr>
              <w:pStyle w:val="17"/>
              <w:spacing w:before="87"/>
              <w:ind w:left="2401" w:right="2393"/>
              <w:jc w:val="center"/>
              <w:rPr>
                <w:b/>
                <w:sz w:val="21"/>
              </w:rPr>
            </w:pPr>
            <w:r>
              <w:rPr>
                <w:b/>
                <w:sz w:val="21"/>
              </w:rPr>
              <w:t>项目</w:t>
            </w:r>
          </w:p>
        </w:tc>
        <w:tc>
          <w:tcPr>
            <w:tcW w:w="7907" w:type="dxa"/>
            <w:tcBorders>
              <w:left w:val="single" w:color="000000" w:sz="4" w:space="0"/>
              <w:bottom w:val="single" w:color="000000" w:sz="4" w:space="0"/>
              <w:right w:val="single" w:color="000000" w:sz="4" w:space="0"/>
            </w:tcBorders>
          </w:tcPr>
          <w:p>
            <w:pPr>
              <w:pStyle w:val="17"/>
              <w:spacing w:before="87"/>
              <w:ind w:left="3508" w:right="3506"/>
              <w:jc w:val="center"/>
              <w:rPr>
                <w:b/>
                <w:sz w:val="21"/>
              </w:rPr>
            </w:pPr>
            <w:r>
              <w:rPr>
                <w:b/>
                <w:sz w:val="21"/>
              </w:rPr>
              <w:t>数量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4" w:hRule="atLeast"/>
        </w:trPr>
        <w:tc>
          <w:tcPr>
            <w:tcW w:w="2633" w:type="dxa"/>
            <w:vMerge w:val="restart"/>
            <w:tcBorders>
              <w:top w:val="single" w:color="000000" w:sz="4" w:space="0"/>
              <w:left w:val="single" w:color="000000" w:sz="4" w:space="0"/>
              <w:bottom w:val="single" w:color="000000" w:sz="4" w:space="0"/>
              <w:right w:val="single" w:color="000000" w:sz="4" w:space="0"/>
            </w:tcBorders>
          </w:tcPr>
          <w:p>
            <w:pPr>
              <w:pStyle w:val="17"/>
              <w:rPr>
                <w:b/>
                <w:sz w:val="22"/>
              </w:rPr>
            </w:pPr>
          </w:p>
          <w:p>
            <w:pPr>
              <w:pStyle w:val="17"/>
              <w:spacing w:before="12"/>
              <w:rPr>
                <w:b/>
                <w:sz w:val="17"/>
              </w:rPr>
            </w:pPr>
          </w:p>
          <w:p>
            <w:pPr>
              <w:pStyle w:val="17"/>
              <w:ind w:left="107"/>
              <w:rPr>
                <w:b/>
                <w:sz w:val="21"/>
              </w:rPr>
            </w:pPr>
            <w:r>
              <w:rPr>
                <w:rFonts w:ascii="Times New Roman" w:eastAsia="Times New Roman"/>
                <w:b/>
                <w:sz w:val="21"/>
              </w:rPr>
              <w:t>1.</w:t>
            </w:r>
            <w:r>
              <w:rPr>
                <w:b/>
                <w:sz w:val="21"/>
              </w:rPr>
              <w:t>社团（个）</w:t>
            </w:r>
          </w:p>
        </w:tc>
        <w:tc>
          <w:tcPr>
            <w:tcW w:w="2634" w:type="dxa"/>
            <w:tcBorders>
              <w:top w:val="single" w:color="000000" w:sz="4" w:space="0"/>
              <w:left w:val="single" w:color="000000" w:sz="4" w:space="0"/>
              <w:bottom w:val="single" w:color="000000" w:sz="4" w:space="0"/>
              <w:right w:val="single" w:color="000000" w:sz="4" w:space="0"/>
            </w:tcBorders>
          </w:tcPr>
          <w:p>
            <w:pPr>
              <w:pStyle w:val="17"/>
              <w:spacing w:before="87"/>
              <w:ind w:left="107"/>
              <w:rPr>
                <w:sz w:val="21"/>
              </w:rPr>
            </w:pPr>
            <w:r>
              <w:rPr>
                <w:sz w:val="21"/>
              </w:rPr>
              <w:t>总数</w:t>
            </w:r>
          </w:p>
        </w:tc>
        <w:tc>
          <w:tcPr>
            <w:tcW w:w="7907" w:type="dxa"/>
            <w:tcBorders>
              <w:top w:val="single" w:color="000000" w:sz="4" w:space="0"/>
              <w:left w:val="single" w:color="000000" w:sz="4" w:space="0"/>
              <w:bottom w:val="single" w:color="000000" w:sz="4" w:space="0"/>
              <w:right w:val="single" w:color="000000" w:sz="4" w:space="0"/>
            </w:tcBorders>
          </w:tcPr>
          <w:p>
            <w:pPr>
              <w:pStyle w:val="17"/>
              <w:spacing w:before="87"/>
              <w:ind w:left="3510" w:right="3506"/>
              <w:jc w:val="center"/>
              <w:rPr>
                <w:sz w:val="21"/>
              </w:rPr>
            </w:pPr>
            <w:r>
              <w:rPr>
                <w:sz w:val="21"/>
              </w:rPr>
              <w:t>自动计算</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2" w:hRule="atLeast"/>
        </w:trPr>
        <w:tc>
          <w:tcPr>
            <w:tcW w:w="2633" w:type="dxa"/>
            <w:vMerge w:val="continue"/>
            <w:tcBorders>
              <w:top w:val="nil"/>
              <w:left w:val="single" w:color="000000" w:sz="4" w:space="0"/>
              <w:bottom w:val="single" w:color="000000" w:sz="4" w:space="0"/>
              <w:right w:val="single" w:color="000000" w:sz="4" w:space="0"/>
            </w:tcBorders>
          </w:tcPr>
          <w:p>
            <w:pPr>
              <w:rPr>
                <w:sz w:val="2"/>
                <w:szCs w:val="2"/>
              </w:rPr>
            </w:pPr>
          </w:p>
        </w:tc>
        <w:tc>
          <w:tcPr>
            <w:tcW w:w="2634" w:type="dxa"/>
            <w:tcBorders>
              <w:top w:val="single" w:color="000000" w:sz="4" w:space="0"/>
              <w:left w:val="single" w:color="000000" w:sz="4" w:space="0"/>
              <w:bottom w:val="single" w:color="000000" w:sz="4" w:space="0"/>
              <w:right w:val="single" w:color="000000" w:sz="4" w:space="0"/>
            </w:tcBorders>
          </w:tcPr>
          <w:p>
            <w:pPr>
              <w:pStyle w:val="17"/>
              <w:spacing w:before="87"/>
              <w:ind w:right="411"/>
              <w:jc w:val="right"/>
              <w:rPr>
                <w:sz w:val="21"/>
              </w:rPr>
            </w:pPr>
            <w:r>
              <w:rPr>
                <w:sz w:val="21"/>
                <w:shd w:val="clear" w:color="auto" w:fill="FFFF00"/>
              </w:rPr>
              <w:t>其中：思想政治类</w:t>
            </w:r>
          </w:p>
        </w:tc>
        <w:tc>
          <w:tcPr>
            <w:tcW w:w="790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14" w:hRule="atLeast"/>
        </w:trPr>
        <w:tc>
          <w:tcPr>
            <w:tcW w:w="2633" w:type="dxa"/>
            <w:vMerge w:val="continue"/>
            <w:tcBorders>
              <w:top w:val="nil"/>
              <w:left w:val="single" w:color="000000" w:sz="4" w:space="0"/>
              <w:bottom w:val="single" w:color="000000" w:sz="4" w:space="0"/>
              <w:right w:val="single" w:color="000000" w:sz="4" w:space="0"/>
            </w:tcBorders>
          </w:tcPr>
          <w:p>
            <w:pPr>
              <w:rPr>
                <w:sz w:val="2"/>
                <w:szCs w:val="2"/>
              </w:rPr>
            </w:pPr>
          </w:p>
        </w:tc>
        <w:tc>
          <w:tcPr>
            <w:tcW w:w="2634" w:type="dxa"/>
            <w:tcBorders>
              <w:top w:val="single" w:color="000000" w:sz="4" w:space="0"/>
              <w:left w:val="single" w:color="000000" w:sz="4" w:space="0"/>
              <w:bottom w:val="single" w:color="000000" w:sz="4" w:space="0"/>
              <w:right w:val="single" w:color="000000" w:sz="4" w:space="0"/>
            </w:tcBorders>
          </w:tcPr>
          <w:p>
            <w:pPr>
              <w:pStyle w:val="17"/>
              <w:spacing w:before="87"/>
              <w:ind w:right="409"/>
              <w:jc w:val="right"/>
              <w:rPr>
                <w:sz w:val="21"/>
              </w:rPr>
            </w:pPr>
            <w:r>
              <w:rPr>
                <w:sz w:val="21"/>
                <w:shd w:val="clear" w:color="auto" w:fill="FFFF00"/>
              </w:rPr>
              <w:t>学术科技类</w:t>
            </w:r>
          </w:p>
        </w:tc>
        <w:tc>
          <w:tcPr>
            <w:tcW w:w="790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after="1"/>
        <w:rPr>
          <w:b/>
          <w:sz w:val="26"/>
        </w:rPr>
      </w:pPr>
    </w:p>
    <w:tbl>
      <w:tblPr>
        <w:tblStyle w:val="13"/>
        <w:tblW w:w="13174"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3"/>
        <w:gridCol w:w="2634"/>
        <w:gridCol w:w="79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4" w:hRule="atLeast"/>
        </w:trPr>
        <w:tc>
          <w:tcPr>
            <w:tcW w:w="2633" w:type="dxa"/>
            <w:vMerge w:val="restart"/>
          </w:tcPr>
          <w:p>
            <w:pPr>
              <w:pStyle w:val="17"/>
              <w:rPr>
                <w:rFonts w:ascii="Times New Roman"/>
                <w:sz w:val="20"/>
              </w:rPr>
            </w:pPr>
          </w:p>
        </w:tc>
        <w:tc>
          <w:tcPr>
            <w:tcW w:w="2634" w:type="dxa"/>
          </w:tcPr>
          <w:p>
            <w:pPr>
              <w:pStyle w:val="17"/>
              <w:spacing w:before="87"/>
              <w:ind w:right="409"/>
              <w:jc w:val="right"/>
              <w:rPr>
                <w:sz w:val="21"/>
              </w:rPr>
            </w:pPr>
            <w:r>
              <w:rPr>
                <w:sz w:val="21"/>
                <w:shd w:val="clear" w:color="auto" w:fill="FFFF00"/>
              </w:rPr>
              <w:t>文化体育类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2" w:hRule="atLeast"/>
        </w:trPr>
        <w:tc>
          <w:tcPr>
            <w:tcW w:w="2633" w:type="dxa"/>
            <w:vMerge w:val="continue"/>
            <w:tcBorders>
              <w:top w:val="nil"/>
            </w:tcBorders>
          </w:tcPr>
          <w:p>
            <w:pPr>
              <w:rPr>
                <w:sz w:val="2"/>
                <w:szCs w:val="2"/>
              </w:rPr>
            </w:pPr>
          </w:p>
        </w:tc>
        <w:tc>
          <w:tcPr>
            <w:tcW w:w="2634" w:type="dxa"/>
          </w:tcPr>
          <w:p>
            <w:pPr>
              <w:pStyle w:val="17"/>
              <w:spacing w:before="87"/>
              <w:ind w:right="409"/>
              <w:jc w:val="right"/>
              <w:rPr>
                <w:sz w:val="21"/>
              </w:rPr>
            </w:pPr>
            <w:r>
              <w:rPr>
                <w:sz w:val="21"/>
                <w:shd w:val="clear" w:color="auto" w:fill="FFFF00"/>
              </w:rPr>
              <w:t>志愿公益类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4" w:hRule="atLeast"/>
        </w:trPr>
        <w:tc>
          <w:tcPr>
            <w:tcW w:w="2633" w:type="dxa"/>
            <w:vMerge w:val="continue"/>
            <w:tcBorders>
              <w:top w:val="nil"/>
            </w:tcBorders>
          </w:tcPr>
          <w:p>
            <w:pPr>
              <w:rPr>
                <w:sz w:val="2"/>
                <w:szCs w:val="2"/>
              </w:rPr>
            </w:pPr>
          </w:p>
        </w:tc>
        <w:tc>
          <w:tcPr>
            <w:tcW w:w="2634" w:type="dxa"/>
          </w:tcPr>
          <w:p>
            <w:pPr>
              <w:pStyle w:val="17"/>
              <w:spacing w:before="87"/>
              <w:ind w:right="409"/>
              <w:jc w:val="right"/>
              <w:rPr>
                <w:sz w:val="21"/>
              </w:rPr>
            </w:pPr>
            <w:r>
              <w:rPr>
                <w:sz w:val="21"/>
                <w:shd w:val="clear" w:color="auto" w:fill="FFFF00"/>
              </w:rPr>
              <w:t>创新创业类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4" w:hRule="atLeast"/>
        </w:trPr>
        <w:tc>
          <w:tcPr>
            <w:tcW w:w="2633" w:type="dxa"/>
            <w:vMerge w:val="continue"/>
            <w:tcBorders>
              <w:top w:val="nil"/>
            </w:tcBorders>
          </w:tcPr>
          <w:p>
            <w:pPr>
              <w:rPr>
                <w:sz w:val="2"/>
                <w:szCs w:val="2"/>
              </w:rPr>
            </w:pPr>
          </w:p>
        </w:tc>
        <w:tc>
          <w:tcPr>
            <w:tcW w:w="2634" w:type="dxa"/>
          </w:tcPr>
          <w:p>
            <w:pPr>
              <w:pStyle w:val="17"/>
              <w:spacing w:before="87"/>
              <w:ind w:left="1140" w:right="1023"/>
              <w:jc w:val="center"/>
              <w:rPr>
                <w:sz w:val="21"/>
              </w:rPr>
            </w:pPr>
            <w:r>
              <w:rPr>
                <w:sz w:val="21"/>
                <w:shd w:val="clear" w:color="auto" w:fill="FFFF00"/>
              </w:rPr>
              <w:t>其他</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2" w:hRule="atLeast"/>
        </w:trPr>
        <w:tc>
          <w:tcPr>
            <w:tcW w:w="2633" w:type="dxa"/>
            <w:vMerge w:val="restart"/>
            <w:tcBorders>
              <w:bottom w:val="single" w:color="000000" w:sz="12" w:space="0"/>
            </w:tcBorders>
          </w:tcPr>
          <w:p>
            <w:pPr>
              <w:pStyle w:val="17"/>
              <w:rPr>
                <w:b/>
                <w:sz w:val="22"/>
              </w:rPr>
            </w:pPr>
          </w:p>
          <w:p>
            <w:pPr>
              <w:pStyle w:val="17"/>
              <w:rPr>
                <w:b/>
                <w:sz w:val="22"/>
              </w:rPr>
            </w:pPr>
          </w:p>
          <w:p>
            <w:pPr>
              <w:pStyle w:val="17"/>
              <w:rPr>
                <w:b/>
                <w:sz w:val="22"/>
              </w:rPr>
            </w:pPr>
          </w:p>
          <w:p>
            <w:pPr>
              <w:pStyle w:val="17"/>
              <w:rPr>
                <w:b/>
                <w:sz w:val="22"/>
              </w:rPr>
            </w:pPr>
          </w:p>
          <w:p>
            <w:pPr>
              <w:pStyle w:val="17"/>
              <w:spacing w:before="1"/>
              <w:rPr>
                <w:b/>
                <w:sz w:val="18"/>
              </w:rPr>
            </w:pPr>
          </w:p>
          <w:p>
            <w:pPr>
              <w:pStyle w:val="17"/>
              <w:spacing w:before="1"/>
              <w:ind w:left="107"/>
              <w:rPr>
                <w:b/>
                <w:sz w:val="21"/>
              </w:rPr>
            </w:pPr>
            <w:r>
              <w:rPr>
                <w:rFonts w:ascii="Times New Roman" w:eastAsia="Times New Roman"/>
                <w:b/>
                <w:sz w:val="21"/>
              </w:rPr>
              <w:t>2.</w:t>
            </w:r>
            <w:r>
              <w:rPr>
                <w:b/>
                <w:sz w:val="21"/>
              </w:rPr>
              <w:t>参与人数（人次）</w:t>
            </w:r>
          </w:p>
        </w:tc>
        <w:tc>
          <w:tcPr>
            <w:tcW w:w="2634" w:type="dxa"/>
          </w:tcPr>
          <w:p>
            <w:pPr>
              <w:pStyle w:val="17"/>
              <w:spacing w:before="87"/>
              <w:ind w:left="107"/>
              <w:rPr>
                <w:sz w:val="21"/>
              </w:rPr>
            </w:pPr>
            <w:r>
              <w:rPr>
                <w:sz w:val="21"/>
                <w:shd w:val="clear" w:color="auto" w:fill="FFFF00"/>
              </w:rPr>
              <w:t>总数</w:t>
            </w:r>
          </w:p>
        </w:tc>
        <w:tc>
          <w:tcPr>
            <w:tcW w:w="7907" w:type="dxa"/>
          </w:tcPr>
          <w:p>
            <w:pPr>
              <w:pStyle w:val="17"/>
              <w:spacing w:before="87"/>
              <w:ind w:left="3510" w:right="3506"/>
              <w:jc w:val="center"/>
              <w:rPr>
                <w:sz w:val="21"/>
              </w:rPr>
            </w:pPr>
            <w:r>
              <w:rPr>
                <w:sz w:val="21"/>
              </w:rPr>
              <w:t>自动计算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trPr>
        <w:tc>
          <w:tcPr>
            <w:tcW w:w="2633" w:type="dxa"/>
            <w:vMerge w:val="continue"/>
            <w:tcBorders>
              <w:top w:val="nil"/>
              <w:bottom w:val="single" w:color="000000" w:sz="12" w:space="0"/>
            </w:tcBorders>
          </w:tcPr>
          <w:p>
            <w:pPr>
              <w:rPr>
                <w:sz w:val="2"/>
                <w:szCs w:val="2"/>
              </w:rPr>
            </w:pPr>
          </w:p>
        </w:tc>
        <w:tc>
          <w:tcPr>
            <w:tcW w:w="2634" w:type="dxa"/>
          </w:tcPr>
          <w:p>
            <w:pPr>
              <w:pStyle w:val="17"/>
              <w:spacing w:before="78"/>
              <w:ind w:right="411"/>
              <w:jc w:val="right"/>
              <w:rPr>
                <w:sz w:val="21"/>
              </w:rPr>
            </w:pPr>
            <w:r>
              <w:rPr>
                <w:sz w:val="21"/>
                <w:shd w:val="clear" w:color="auto" w:fill="FFFF00"/>
              </w:rPr>
              <w:t>其中：思想政治类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trPr>
        <w:tc>
          <w:tcPr>
            <w:tcW w:w="2633" w:type="dxa"/>
            <w:vMerge w:val="continue"/>
            <w:tcBorders>
              <w:top w:val="nil"/>
              <w:bottom w:val="single" w:color="000000" w:sz="12" w:space="0"/>
            </w:tcBorders>
          </w:tcPr>
          <w:p>
            <w:pPr>
              <w:rPr>
                <w:sz w:val="2"/>
                <w:szCs w:val="2"/>
              </w:rPr>
            </w:pPr>
          </w:p>
        </w:tc>
        <w:tc>
          <w:tcPr>
            <w:tcW w:w="2634" w:type="dxa"/>
          </w:tcPr>
          <w:p>
            <w:pPr>
              <w:pStyle w:val="17"/>
              <w:spacing w:before="77"/>
              <w:ind w:right="409"/>
              <w:jc w:val="right"/>
              <w:rPr>
                <w:sz w:val="21"/>
              </w:rPr>
            </w:pPr>
            <w:r>
              <w:rPr>
                <w:sz w:val="21"/>
                <w:shd w:val="clear" w:color="auto" w:fill="FFFF00"/>
              </w:rPr>
              <w:t>学术科技类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2" w:hRule="atLeast"/>
        </w:trPr>
        <w:tc>
          <w:tcPr>
            <w:tcW w:w="2633" w:type="dxa"/>
            <w:vMerge w:val="continue"/>
            <w:tcBorders>
              <w:top w:val="nil"/>
              <w:bottom w:val="single" w:color="000000" w:sz="12" w:space="0"/>
            </w:tcBorders>
          </w:tcPr>
          <w:p>
            <w:pPr>
              <w:rPr>
                <w:sz w:val="2"/>
                <w:szCs w:val="2"/>
              </w:rPr>
            </w:pPr>
          </w:p>
        </w:tc>
        <w:tc>
          <w:tcPr>
            <w:tcW w:w="2634" w:type="dxa"/>
          </w:tcPr>
          <w:p>
            <w:pPr>
              <w:pStyle w:val="17"/>
              <w:spacing w:before="77"/>
              <w:ind w:right="409"/>
              <w:jc w:val="right"/>
              <w:rPr>
                <w:sz w:val="21"/>
              </w:rPr>
            </w:pPr>
            <w:r>
              <w:rPr>
                <w:sz w:val="21"/>
                <w:shd w:val="clear" w:color="auto" w:fill="FFFF00"/>
              </w:rPr>
              <w:t>文化体育类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trPr>
        <w:tc>
          <w:tcPr>
            <w:tcW w:w="2633" w:type="dxa"/>
            <w:vMerge w:val="continue"/>
            <w:tcBorders>
              <w:top w:val="nil"/>
              <w:bottom w:val="single" w:color="000000" w:sz="12" w:space="0"/>
            </w:tcBorders>
          </w:tcPr>
          <w:p>
            <w:pPr>
              <w:rPr>
                <w:sz w:val="2"/>
                <w:szCs w:val="2"/>
              </w:rPr>
            </w:pPr>
          </w:p>
        </w:tc>
        <w:tc>
          <w:tcPr>
            <w:tcW w:w="2634" w:type="dxa"/>
          </w:tcPr>
          <w:p>
            <w:pPr>
              <w:pStyle w:val="17"/>
              <w:spacing w:before="77"/>
              <w:ind w:right="409"/>
              <w:jc w:val="right"/>
              <w:rPr>
                <w:sz w:val="21"/>
              </w:rPr>
            </w:pPr>
            <w:r>
              <w:rPr>
                <w:sz w:val="21"/>
                <w:shd w:val="clear" w:color="auto" w:fill="FFFF00"/>
              </w:rPr>
              <w:t>志愿公益类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4" w:hRule="atLeast"/>
        </w:trPr>
        <w:tc>
          <w:tcPr>
            <w:tcW w:w="2633" w:type="dxa"/>
            <w:vMerge w:val="continue"/>
            <w:tcBorders>
              <w:top w:val="nil"/>
              <w:bottom w:val="single" w:color="000000" w:sz="12" w:space="0"/>
            </w:tcBorders>
          </w:tcPr>
          <w:p>
            <w:pPr>
              <w:rPr>
                <w:sz w:val="2"/>
                <w:szCs w:val="2"/>
              </w:rPr>
            </w:pPr>
          </w:p>
        </w:tc>
        <w:tc>
          <w:tcPr>
            <w:tcW w:w="2634" w:type="dxa"/>
          </w:tcPr>
          <w:p>
            <w:pPr>
              <w:pStyle w:val="17"/>
              <w:spacing w:before="77"/>
              <w:ind w:right="409"/>
              <w:jc w:val="right"/>
              <w:rPr>
                <w:sz w:val="21"/>
              </w:rPr>
            </w:pPr>
            <w:r>
              <w:rPr>
                <w:sz w:val="21"/>
                <w:shd w:val="clear" w:color="auto" w:fill="FFFF00"/>
              </w:rPr>
              <w:t>创新创业类</w:t>
            </w:r>
          </w:p>
        </w:tc>
        <w:tc>
          <w:tcPr>
            <w:tcW w:w="7907" w:type="dxa"/>
          </w:tcPr>
          <w:p>
            <w:pPr>
              <w:pStyle w:val="17"/>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4" w:hRule="atLeast"/>
        </w:trPr>
        <w:tc>
          <w:tcPr>
            <w:tcW w:w="2633" w:type="dxa"/>
            <w:vMerge w:val="continue"/>
            <w:tcBorders>
              <w:top w:val="nil"/>
              <w:bottom w:val="single" w:color="000000" w:sz="12" w:space="0"/>
            </w:tcBorders>
          </w:tcPr>
          <w:p>
            <w:pPr>
              <w:rPr>
                <w:sz w:val="2"/>
                <w:szCs w:val="2"/>
              </w:rPr>
            </w:pPr>
          </w:p>
        </w:tc>
        <w:tc>
          <w:tcPr>
            <w:tcW w:w="2634" w:type="dxa"/>
            <w:tcBorders>
              <w:bottom w:val="single" w:color="000000" w:sz="12" w:space="0"/>
            </w:tcBorders>
          </w:tcPr>
          <w:p>
            <w:pPr>
              <w:pStyle w:val="17"/>
              <w:spacing w:before="77"/>
              <w:ind w:left="1140" w:right="1023"/>
              <w:jc w:val="center"/>
              <w:rPr>
                <w:sz w:val="21"/>
              </w:rPr>
            </w:pPr>
            <w:r>
              <w:rPr>
                <w:sz w:val="21"/>
                <w:shd w:val="clear" w:color="auto" w:fill="FFFF00"/>
              </w:rPr>
              <w:t>其他</w:t>
            </w:r>
          </w:p>
        </w:tc>
        <w:tc>
          <w:tcPr>
            <w:tcW w:w="7907" w:type="dxa"/>
            <w:tcBorders>
              <w:bottom w:val="single" w:color="000000" w:sz="12" w:space="0"/>
            </w:tcBorders>
          </w:tcPr>
          <w:p>
            <w:pPr>
              <w:pStyle w:val="17"/>
              <w:rPr>
                <w:rFonts w:ascii="Times New Roman"/>
                <w:sz w:val="20"/>
              </w:rPr>
            </w:pPr>
          </w:p>
        </w:tc>
      </w:tr>
    </w:tbl>
    <w:p>
      <w:pPr>
        <w:pStyle w:val="9"/>
        <w:spacing w:before="10"/>
        <w:rPr>
          <w:b/>
          <w:sz w:val="22"/>
        </w:rPr>
      </w:pPr>
    </w:p>
    <w:p>
      <w:pPr>
        <w:pStyle w:val="8"/>
        <w:spacing w:before="71"/>
      </w:pPr>
      <w:r>
        <w:t>指标解释：</w:t>
      </w:r>
    </w:p>
    <w:p>
      <w:pPr>
        <w:pStyle w:val="9"/>
        <w:spacing w:before="139"/>
        <w:ind w:left="420"/>
      </w:pPr>
      <w:r>
        <w:rPr>
          <w:b/>
        </w:rPr>
        <w:t>学生社团：</w:t>
      </w:r>
      <w:r>
        <w:t>指在学校有关部门备案的学生社团的总数及参与的学生的总人次数。其中，社团分类参照《高校学生社团管理暂行办法》。</w:t>
      </w:r>
    </w:p>
    <w:p>
      <w:pPr>
        <w:spacing w:after="0"/>
        <w:sectPr>
          <w:pgSz w:w="16840" w:h="11910" w:orient="landscape"/>
          <w:pgMar w:top="1100" w:right="320" w:bottom="1180" w:left="1380" w:header="0" w:footer="990" w:gutter="0"/>
        </w:sectPr>
      </w:pPr>
    </w:p>
    <w:p>
      <w:pPr>
        <w:pStyle w:val="9"/>
        <w:spacing w:before="2"/>
      </w:pPr>
    </w:p>
    <w:p>
      <w:pPr>
        <w:pStyle w:val="3"/>
        <w:numPr>
          <w:ilvl w:val="0"/>
          <w:numId w:val="59"/>
        </w:numPr>
        <w:tabs>
          <w:tab w:val="left" w:pos="663"/>
        </w:tabs>
        <w:spacing w:before="64" w:after="0" w:line="240" w:lineRule="auto"/>
        <w:ind w:left="662" w:right="0" w:hanging="243"/>
        <w:jc w:val="left"/>
        <w:rPr>
          <w:rFonts w:ascii="Times New Roman" w:eastAsia="Times New Roman"/>
          <w:sz w:val="30"/>
        </w:rPr>
      </w:pPr>
      <w:bookmarkStart w:id="91" w:name="_bookmark88"/>
      <w:bookmarkEnd w:id="91"/>
      <w:bookmarkStart w:id="92" w:name="_bookmark88"/>
      <w:bookmarkEnd w:id="92"/>
      <w:r>
        <w:rPr>
          <w:rFonts w:hint="eastAsia" w:ascii="宋体" w:eastAsia="宋体"/>
        </w:rPr>
        <w:t>教学管理与质量监控</w:t>
      </w:r>
    </w:p>
    <w:p>
      <w:pPr>
        <w:pStyle w:val="9"/>
        <w:rPr>
          <w:b/>
          <w:sz w:val="20"/>
        </w:rPr>
      </w:pPr>
    </w:p>
    <w:p>
      <w:pPr>
        <w:pStyle w:val="9"/>
        <w:rPr>
          <w:b/>
          <w:sz w:val="14"/>
        </w:rPr>
      </w:pPr>
    </w:p>
    <w:p>
      <w:pPr>
        <w:pStyle w:val="5"/>
        <w:spacing w:before="71" w:after="22"/>
      </w:pPr>
      <w:bookmarkStart w:id="93" w:name="_bookmark89"/>
      <w:bookmarkEnd w:id="93"/>
      <w:r>
        <w:rPr>
          <w:shd w:val="clear" w:color="auto" w:fill="FFFF00"/>
        </w:rPr>
        <w:t xml:space="preserve">表 </w:t>
      </w:r>
      <w:r>
        <w:rPr>
          <w:rFonts w:ascii="Times New Roman" w:eastAsia="Times New Roman"/>
          <w:shd w:val="clear" w:color="auto" w:fill="FFFF00"/>
        </w:rPr>
        <w:t xml:space="preserve">7-1 </w:t>
      </w:r>
      <w:r>
        <w:rPr>
          <w:shd w:val="clear" w:color="auto" w:fill="FFFF00"/>
        </w:rPr>
        <w:t>教学质量评估统计表（学年）</w:t>
      </w:r>
    </w:p>
    <w:tbl>
      <w:tblPr>
        <w:tblStyle w:val="13"/>
        <w:tblW w:w="1317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910"/>
        <w:gridCol w:w="2585"/>
        <w:gridCol w:w="2582"/>
        <w:gridCol w:w="2030"/>
        <w:gridCol w:w="2035"/>
        <w:gridCol w:w="203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1910" w:type="dxa"/>
            <w:tcBorders>
              <w:left w:val="single" w:color="000000" w:sz="4" w:space="0"/>
              <w:bottom w:val="single" w:color="000000" w:sz="4" w:space="0"/>
              <w:right w:val="single" w:color="000000" w:sz="4" w:space="0"/>
            </w:tcBorders>
          </w:tcPr>
          <w:p>
            <w:pPr>
              <w:pStyle w:val="17"/>
              <w:rPr>
                <w:rFonts w:ascii="Times New Roman"/>
                <w:sz w:val="20"/>
              </w:rPr>
            </w:pPr>
          </w:p>
        </w:tc>
        <w:tc>
          <w:tcPr>
            <w:tcW w:w="2585" w:type="dxa"/>
            <w:tcBorders>
              <w:left w:val="single" w:color="000000" w:sz="4" w:space="0"/>
              <w:bottom w:val="single" w:color="000000" w:sz="4" w:space="0"/>
              <w:right w:val="single" w:color="000000" w:sz="4" w:space="0"/>
            </w:tcBorders>
          </w:tcPr>
          <w:p>
            <w:pPr>
              <w:pStyle w:val="17"/>
              <w:spacing w:before="58"/>
              <w:ind w:left="324" w:right="312"/>
              <w:jc w:val="center"/>
              <w:rPr>
                <w:b/>
                <w:sz w:val="21"/>
              </w:rPr>
            </w:pPr>
            <w:r>
              <w:rPr>
                <w:b/>
                <w:sz w:val="21"/>
              </w:rPr>
              <w:t>本科生参与评教人数</w:t>
            </w:r>
          </w:p>
          <w:p>
            <w:pPr>
              <w:pStyle w:val="17"/>
              <w:spacing w:before="4"/>
              <w:ind w:left="319" w:right="312"/>
              <w:jc w:val="center"/>
              <w:rPr>
                <w:b/>
                <w:sz w:val="21"/>
              </w:rPr>
            </w:pPr>
            <w:r>
              <w:rPr>
                <w:b/>
                <w:sz w:val="21"/>
              </w:rPr>
              <w:t>（人）</w:t>
            </w:r>
          </w:p>
        </w:tc>
        <w:tc>
          <w:tcPr>
            <w:tcW w:w="2582" w:type="dxa"/>
            <w:tcBorders>
              <w:left w:val="single" w:color="000000" w:sz="4" w:space="0"/>
              <w:bottom w:val="single" w:color="000000" w:sz="4" w:space="0"/>
              <w:right w:val="single" w:color="000000" w:sz="4" w:space="0"/>
            </w:tcBorders>
          </w:tcPr>
          <w:p>
            <w:pPr>
              <w:pStyle w:val="17"/>
              <w:spacing w:before="58"/>
              <w:ind w:left="216" w:right="207"/>
              <w:jc w:val="center"/>
              <w:rPr>
                <w:b/>
                <w:sz w:val="21"/>
              </w:rPr>
            </w:pPr>
            <w:r>
              <w:rPr>
                <w:b/>
                <w:sz w:val="21"/>
              </w:rPr>
              <w:t>学校专兼职督导员人数</w:t>
            </w:r>
          </w:p>
          <w:p>
            <w:pPr>
              <w:pStyle w:val="17"/>
              <w:spacing w:before="4"/>
              <w:ind w:left="213" w:right="207"/>
              <w:jc w:val="center"/>
              <w:rPr>
                <w:b/>
                <w:sz w:val="21"/>
              </w:rPr>
            </w:pPr>
            <w:r>
              <w:rPr>
                <w:b/>
                <w:sz w:val="21"/>
              </w:rPr>
              <w:t>（人）</w:t>
            </w:r>
          </w:p>
        </w:tc>
        <w:tc>
          <w:tcPr>
            <w:tcW w:w="2030" w:type="dxa"/>
            <w:tcBorders>
              <w:left w:val="single" w:color="000000" w:sz="4" w:space="0"/>
              <w:bottom w:val="single" w:color="000000" w:sz="4" w:space="0"/>
              <w:right w:val="single" w:color="000000" w:sz="4" w:space="0"/>
            </w:tcBorders>
          </w:tcPr>
          <w:p>
            <w:pPr>
              <w:pStyle w:val="17"/>
              <w:spacing w:before="58" w:line="244" w:lineRule="auto"/>
              <w:ind w:left="699" w:right="262" w:hanging="423"/>
              <w:rPr>
                <w:b/>
                <w:sz w:val="21"/>
              </w:rPr>
            </w:pPr>
            <w:r>
              <w:rPr>
                <w:b/>
                <w:sz w:val="21"/>
              </w:rPr>
              <w:t>学年内督导听课学时数</w:t>
            </w:r>
          </w:p>
        </w:tc>
        <w:tc>
          <w:tcPr>
            <w:tcW w:w="2035" w:type="dxa"/>
            <w:tcBorders>
              <w:left w:val="single" w:color="000000" w:sz="4" w:space="0"/>
              <w:bottom w:val="single" w:color="000000" w:sz="4" w:space="0"/>
              <w:right w:val="single" w:color="000000" w:sz="4" w:space="0"/>
            </w:tcBorders>
          </w:tcPr>
          <w:p>
            <w:pPr>
              <w:pStyle w:val="17"/>
              <w:spacing w:before="58" w:line="244" w:lineRule="auto"/>
              <w:ind w:left="700" w:right="158" w:hanging="526"/>
              <w:rPr>
                <w:b/>
                <w:sz w:val="21"/>
              </w:rPr>
            </w:pPr>
            <w:r>
              <w:rPr>
                <w:b/>
                <w:sz w:val="21"/>
              </w:rPr>
              <w:t>学年内校领导听课学时数</w:t>
            </w:r>
          </w:p>
        </w:tc>
        <w:tc>
          <w:tcPr>
            <w:tcW w:w="2032" w:type="dxa"/>
            <w:tcBorders>
              <w:left w:val="single" w:color="000000" w:sz="4" w:space="0"/>
              <w:bottom w:val="single" w:color="000000" w:sz="4" w:space="0"/>
              <w:right w:val="single" w:color="000000" w:sz="4" w:space="0"/>
            </w:tcBorders>
          </w:tcPr>
          <w:p>
            <w:pPr>
              <w:pStyle w:val="17"/>
              <w:spacing w:before="58" w:line="244" w:lineRule="auto"/>
              <w:ind w:left="595" w:right="157" w:hanging="423"/>
              <w:rPr>
                <w:b/>
                <w:sz w:val="21"/>
              </w:rPr>
            </w:pPr>
            <w:r>
              <w:rPr>
                <w:b/>
                <w:sz w:val="21"/>
              </w:rPr>
              <w:t>学年内中层领导听课学时数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1910" w:type="dxa"/>
            <w:tcBorders>
              <w:top w:val="single" w:color="000000" w:sz="4" w:space="0"/>
              <w:left w:val="single" w:color="000000" w:sz="4" w:space="0"/>
              <w:right w:val="single" w:color="000000" w:sz="4" w:space="0"/>
            </w:tcBorders>
          </w:tcPr>
          <w:p>
            <w:pPr>
              <w:pStyle w:val="17"/>
              <w:spacing w:before="59"/>
              <w:ind w:left="297" w:right="288"/>
              <w:jc w:val="center"/>
              <w:rPr>
                <w:b/>
                <w:sz w:val="21"/>
              </w:rPr>
            </w:pPr>
            <w:r>
              <w:rPr>
                <w:b/>
                <w:sz w:val="21"/>
              </w:rPr>
              <w:t>数量</w:t>
            </w:r>
          </w:p>
        </w:tc>
        <w:tc>
          <w:tcPr>
            <w:tcW w:w="2585" w:type="dxa"/>
            <w:tcBorders>
              <w:top w:val="single" w:color="000000" w:sz="4" w:space="0"/>
              <w:left w:val="single" w:color="000000" w:sz="4" w:space="0"/>
              <w:right w:val="single" w:color="000000" w:sz="4" w:space="0"/>
            </w:tcBorders>
          </w:tcPr>
          <w:p>
            <w:pPr>
              <w:pStyle w:val="17"/>
              <w:rPr>
                <w:rFonts w:ascii="Times New Roman"/>
                <w:sz w:val="20"/>
              </w:rPr>
            </w:pPr>
          </w:p>
        </w:tc>
        <w:tc>
          <w:tcPr>
            <w:tcW w:w="2582" w:type="dxa"/>
            <w:tcBorders>
              <w:top w:val="single" w:color="000000" w:sz="4" w:space="0"/>
              <w:left w:val="single" w:color="000000" w:sz="4" w:space="0"/>
              <w:right w:val="single" w:color="000000" w:sz="4" w:space="0"/>
            </w:tcBorders>
          </w:tcPr>
          <w:p>
            <w:pPr>
              <w:pStyle w:val="17"/>
              <w:rPr>
                <w:rFonts w:ascii="Times New Roman"/>
                <w:sz w:val="20"/>
              </w:rPr>
            </w:pPr>
          </w:p>
        </w:tc>
        <w:tc>
          <w:tcPr>
            <w:tcW w:w="2030" w:type="dxa"/>
            <w:tcBorders>
              <w:top w:val="single" w:color="000000" w:sz="4" w:space="0"/>
              <w:left w:val="single" w:color="000000" w:sz="4" w:space="0"/>
              <w:right w:val="single" w:color="000000" w:sz="4" w:space="0"/>
            </w:tcBorders>
          </w:tcPr>
          <w:p>
            <w:pPr>
              <w:pStyle w:val="17"/>
              <w:rPr>
                <w:rFonts w:ascii="Times New Roman"/>
                <w:sz w:val="20"/>
              </w:rPr>
            </w:pPr>
          </w:p>
        </w:tc>
        <w:tc>
          <w:tcPr>
            <w:tcW w:w="2035" w:type="dxa"/>
            <w:tcBorders>
              <w:top w:val="single" w:color="000000" w:sz="4" w:space="0"/>
              <w:left w:val="single" w:color="000000" w:sz="4" w:space="0"/>
              <w:right w:val="single" w:color="000000" w:sz="4" w:space="0"/>
            </w:tcBorders>
          </w:tcPr>
          <w:p>
            <w:pPr>
              <w:pStyle w:val="17"/>
              <w:rPr>
                <w:rFonts w:ascii="Times New Roman"/>
                <w:sz w:val="20"/>
              </w:rPr>
            </w:pPr>
          </w:p>
        </w:tc>
        <w:tc>
          <w:tcPr>
            <w:tcW w:w="2032"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spacing w:before="138" w:line="364" w:lineRule="auto"/>
        <w:ind w:left="420" w:right="6514" w:firstLine="0"/>
        <w:jc w:val="left"/>
        <w:rPr>
          <w:sz w:val="21"/>
        </w:rPr>
      </w:pPr>
      <w:r>
        <w:rPr>
          <w:b/>
          <w:spacing w:val="-1"/>
          <w:sz w:val="21"/>
          <w:shd w:val="clear" w:color="auto" w:fill="FFFF00"/>
        </w:rPr>
        <w:t>本科生参与评教人数：</w:t>
      </w:r>
      <w:r>
        <w:rPr>
          <w:spacing w:val="-5"/>
          <w:sz w:val="21"/>
          <w:shd w:val="clear" w:color="auto" w:fill="FFFF00"/>
        </w:rPr>
        <w:t xml:space="preserve">指学年内参与学校评教工作的本科生人数，一个学生只统计 </w:t>
      </w:r>
      <w:r>
        <w:rPr>
          <w:rFonts w:ascii="Times New Roman" w:eastAsia="Times New Roman"/>
          <w:sz w:val="21"/>
          <w:shd w:val="clear" w:color="auto" w:fill="FFFF00"/>
        </w:rPr>
        <w:t xml:space="preserve">1 </w:t>
      </w:r>
      <w:r>
        <w:rPr>
          <w:spacing w:val="-3"/>
          <w:sz w:val="21"/>
          <w:shd w:val="clear" w:color="auto" w:fill="FFFF00"/>
        </w:rPr>
        <w:t>次。</w:t>
      </w:r>
      <w:r>
        <w:rPr>
          <w:b/>
          <w:spacing w:val="-205"/>
          <w:sz w:val="21"/>
          <w:shd w:val="clear" w:color="auto" w:fill="FFFF00"/>
        </w:rPr>
        <w:t>专兼</w:t>
      </w:r>
      <w:r>
        <w:rPr>
          <w:b/>
          <w:sz w:val="21"/>
          <w:shd w:val="clear" w:color="auto" w:fill="FFFF00"/>
        </w:rPr>
        <w:t>职督导员：</w:t>
      </w:r>
      <w:r>
        <w:rPr>
          <w:spacing w:val="-3"/>
          <w:sz w:val="21"/>
          <w:shd w:val="clear" w:color="auto" w:fill="FFFF00"/>
        </w:rPr>
        <w:t>指学校正式聘任的专兼职督导人员</w:t>
      </w:r>
      <w:r>
        <w:rPr>
          <w:rFonts w:ascii="Times New Roman" w:eastAsia="Times New Roman"/>
          <w:spacing w:val="-3"/>
          <w:sz w:val="21"/>
          <w:shd w:val="clear" w:color="auto" w:fill="FFFF00"/>
        </w:rPr>
        <w:t>,</w:t>
      </w:r>
      <w:r>
        <w:rPr>
          <w:spacing w:val="-3"/>
          <w:sz w:val="21"/>
          <w:shd w:val="clear" w:color="auto" w:fill="FFFF00"/>
        </w:rPr>
        <w:t>含校级督导和院级督导。</w:t>
      </w:r>
    </w:p>
    <w:p>
      <w:pPr>
        <w:pStyle w:val="9"/>
        <w:spacing w:line="267" w:lineRule="exact"/>
        <w:ind w:left="420"/>
      </w:pPr>
      <w:r>
        <w:rPr>
          <w:b/>
          <w:shd w:val="clear" w:color="auto" w:fill="FFFF00"/>
        </w:rPr>
        <w:t>中层领导：</w:t>
      </w:r>
      <w:r>
        <w:rPr>
          <w:shd w:val="clear" w:color="auto" w:fill="FFFF00"/>
        </w:rPr>
        <w:t>指学校相关党政单位和教学科研单位的副处级以上干部。</w:t>
      </w:r>
    </w:p>
    <w:p>
      <w:pPr>
        <w:pStyle w:val="9"/>
        <w:spacing w:before="142"/>
        <w:ind w:left="420"/>
      </w:pPr>
      <w:r>
        <w:rPr>
          <w:b/>
          <w:shd w:val="clear" w:color="auto" w:fill="FFFF00"/>
        </w:rPr>
        <w:t>注：</w:t>
      </w:r>
      <w:r>
        <w:rPr>
          <w:shd w:val="clear" w:color="auto" w:fill="FFFF00"/>
        </w:rPr>
        <w:t>同一人有多种身份的，比如既是院级督导又是学院中层领导，统计在督导还是中层领导中由学校自定，听课学时不重复统计。</w:t>
      </w:r>
    </w:p>
    <w:p>
      <w:pPr>
        <w:pStyle w:val="8"/>
        <w:spacing w:before="5" w:line="430" w:lineRule="exact"/>
        <w:ind w:right="13659"/>
      </w:pPr>
      <w:r>
        <w:rPr>
          <w:rFonts w:ascii="Times New Roman" w:eastAsia="Times New Roman"/>
        </w:rPr>
        <w:t>*</w:t>
      </w:r>
      <w:r>
        <w:t>校验关系表间校验：</w:t>
      </w:r>
    </w:p>
    <w:p>
      <w:pPr>
        <w:pStyle w:val="16"/>
        <w:numPr>
          <w:ilvl w:val="1"/>
          <w:numId w:val="59"/>
        </w:numPr>
        <w:tabs>
          <w:tab w:val="left" w:pos="1003"/>
        </w:tabs>
        <w:spacing w:before="16" w:after="0" w:line="240" w:lineRule="auto"/>
        <w:ind w:left="1002" w:right="0" w:hanging="163"/>
        <w:jc w:val="left"/>
        <w:rPr>
          <w:sz w:val="21"/>
        </w:rPr>
      </w:pPr>
      <w:r>
        <w:rPr>
          <w:spacing w:val="-8"/>
          <w:sz w:val="21"/>
        </w:rPr>
        <w:t xml:space="preserve">本科生参与评教人数≤表 </w:t>
      </w:r>
      <w:r>
        <w:rPr>
          <w:rFonts w:ascii="Calibri" w:hAnsi="Calibri" w:eastAsia="Calibri"/>
          <w:sz w:val="21"/>
        </w:rPr>
        <w:t>1-7</w:t>
      </w:r>
      <w:r>
        <w:rPr>
          <w:rFonts w:ascii="Calibri" w:hAnsi="Calibri" w:eastAsia="Calibri"/>
          <w:spacing w:val="4"/>
          <w:sz w:val="21"/>
        </w:rPr>
        <w:t xml:space="preserve"> </w:t>
      </w:r>
      <w:r>
        <w:rPr>
          <w:spacing w:val="-3"/>
          <w:sz w:val="21"/>
        </w:rPr>
        <w:t>中的学生人数</w:t>
      </w:r>
      <w:r>
        <w:rPr>
          <w:sz w:val="21"/>
        </w:rPr>
        <w:t>（</w:t>
      </w:r>
      <w:r>
        <w:rPr>
          <w:spacing w:val="-3"/>
          <w:sz w:val="21"/>
        </w:rPr>
        <w:t>不含当年报道新生</w:t>
      </w:r>
      <w:r>
        <w:rPr>
          <w:sz w:val="21"/>
        </w:rPr>
        <w:t>）。</w:t>
      </w:r>
    </w:p>
    <w:p>
      <w:pPr>
        <w:pStyle w:val="9"/>
        <w:spacing w:before="3"/>
        <w:rPr>
          <w:sz w:val="22"/>
        </w:rPr>
      </w:pPr>
    </w:p>
    <w:p>
      <w:pPr>
        <w:pStyle w:val="5"/>
        <w:spacing w:after="22"/>
      </w:pPr>
      <w:bookmarkStart w:id="94" w:name="_bookmark90"/>
      <w:bookmarkEnd w:id="94"/>
      <w:r>
        <w:t xml:space="preserve">表 </w:t>
      </w:r>
      <w:r>
        <w:rPr>
          <w:rFonts w:ascii="Times New Roman" w:eastAsia="Times New Roman"/>
        </w:rPr>
        <w:t xml:space="preserve">7-2-1 </w:t>
      </w:r>
      <w:r>
        <w:t>教育教学研究与改革项目（自然年）</w:t>
      </w:r>
    </w:p>
    <w:tbl>
      <w:tblPr>
        <w:tblStyle w:val="13"/>
        <w:tblW w:w="13179"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43"/>
        <w:gridCol w:w="2050"/>
        <w:gridCol w:w="895"/>
        <w:gridCol w:w="1435"/>
        <w:gridCol w:w="1155"/>
        <w:gridCol w:w="982"/>
        <w:gridCol w:w="2070"/>
        <w:gridCol w:w="1359"/>
        <w:gridCol w:w="169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7" w:hRule="atLeast"/>
        </w:trPr>
        <w:tc>
          <w:tcPr>
            <w:tcW w:w="1543" w:type="dxa"/>
            <w:tcBorders>
              <w:left w:val="single" w:color="000000" w:sz="4" w:space="0"/>
              <w:bottom w:val="single" w:color="000000" w:sz="4" w:space="0"/>
              <w:right w:val="single" w:color="000000" w:sz="6" w:space="0"/>
            </w:tcBorders>
          </w:tcPr>
          <w:p>
            <w:pPr>
              <w:pStyle w:val="17"/>
              <w:spacing w:before="3"/>
              <w:rPr>
                <w:b/>
                <w:sz w:val="15"/>
              </w:rPr>
            </w:pPr>
          </w:p>
          <w:p>
            <w:pPr>
              <w:pStyle w:val="17"/>
              <w:ind w:left="350"/>
              <w:rPr>
                <w:b/>
                <w:sz w:val="21"/>
              </w:rPr>
            </w:pPr>
            <w:r>
              <w:rPr>
                <w:b/>
                <w:sz w:val="21"/>
              </w:rPr>
              <w:t>项目名称</w:t>
            </w:r>
          </w:p>
        </w:tc>
        <w:tc>
          <w:tcPr>
            <w:tcW w:w="2050" w:type="dxa"/>
            <w:tcBorders>
              <w:left w:val="single" w:color="000000" w:sz="6" w:space="0"/>
              <w:bottom w:val="single" w:color="000000" w:sz="4" w:space="0"/>
              <w:right w:val="single" w:color="000000" w:sz="6" w:space="0"/>
            </w:tcBorders>
          </w:tcPr>
          <w:p>
            <w:pPr>
              <w:pStyle w:val="17"/>
              <w:spacing w:before="3"/>
              <w:rPr>
                <w:b/>
                <w:sz w:val="15"/>
              </w:rPr>
            </w:pPr>
          </w:p>
          <w:p>
            <w:pPr>
              <w:pStyle w:val="17"/>
              <w:ind w:left="14"/>
              <w:jc w:val="center"/>
              <w:rPr>
                <w:b/>
                <w:sz w:val="21"/>
              </w:rPr>
            </w:pPr>
            <w:r>
              <w:rPr>
                <w:b/>
                <w:sz w:val="21"/>
              </w:rPr>
              <w:t>立项编号或批准文号</w:t>
            </w:r>
          </w:p>
        </w:tc>
        <w:tc>
          <w:tcPr>
            <w:tcW w:w="895" w:type="dxa"/>
            <w:tcBorders>
              <w:left w:val="single" w:color="000000" w:sz="6" w:space="0"/>
              <w:bottom w:val="single" w:color="000000" w:sz="4" w:space="0"/>
              <w:right w:val="single" w:color="000000" w:sz="4" w:space="0"/>
            </w:tcBorders>
          </w:tcPr>
          <w:p>
            <w:pPr>
              <w:pStyle w:val="17"/>
              <w:spacing w:before="3"/>
              <w:rPr>
                <w:b/>
                <w:sz w:val="15"/>
              </w:rPr>
            </w:pPr>
          </w:p>
          <w:p>
            <w:pPr>
              <w:pStyle w:val="17"/>
              <w:ind w:right="119"/>
              <w:jc w:val="right"/>
              <w:rPr>
                <w:b/>
                <w:sz w:val="21"/>
              </w:rPr>
            </w:pPr>
            <w:r>
              <w:rPr>
                <w:b/>
                <w:sz w:val="21"/>
              </w:rPr>
              <w:t>主持人</w:t>
            </w:r>
          </w:p>
        </w:tc>
        <w:tc>
          <w:tcPr>
            <w:tcW w:w="1435" w:type="dxa"/>
            <w:tcBorders>
              <w:left w:val="single" w:color="000000" w:sz="4" w:space="0"/>
              <w:bottom w:val="single" w:color="000000" w:sz="4" w:space="0"/>
              <w:right w:val="single" w:color="000000" w:sz="4" w:space="0"/>
            </w:tcBorders>
          </w:tcPr>
          <w:p>
            <w:pPr>
              <w:pStyle w:val="17"/>
              <w:spacing w:before="3"/>
              <w:rPr>
                <w:b/>
                <w:sz w:val="15"/>
              </w:rPr>
            </w:pPr>
          </w:p>
          <w:p>
            <w:pPr>
              <w:pStyle w:val="17"/>
              <w:ind w:left="170" w:right="160"/>
              <w:jc w:val="center"/>
              <w:rPr>
                <w:b/>
                <w:sz w:val="21"/>
              </w:rPr>
            </w:pPr>
            <w:r>
              <w:rPr>
                <w:b/>
                <w:sz w:val="21"/>
              </w:rPr>
              <w:t>主持人工号</w:t>
            </w:r>
          </w:p>
        </w:tc>
        <w:tc>
          <w:tcPr>
            <w:tcW w:w="1155" w:type="dxa"/>
            <w:tcBorders>
              <w:left w:val="single" w:color="000000" w:sz="4" w:space="0"/>
              <w:bottom w:val="single" w:color="000000" w:sz="4" w:space="0"/>
              <w:right w:val="single" w:color="000000" w:sz="4" w:space="0"/>
            </w:tcBorders>
          </w:tcPr>
          <w:p>
            <w:pPr>
              <w:pStyle w:val="17"/>
              <w:spacing w:before="3"/>
              <w:rPr>
                <w:b/>
                <w:sz w:val="15"/>
              </w:rPr>
            </w:pPr>
          </w:p>
          <w:p>
            <w:pPr>
              <w:pStyle w:val="17"/>
              <w:ind w:left="365"/>
              <w:rPr>
                <w:b/>
                <w:sz w:val="21"/>
              </w:rPr>
            </w:pPr>
            <w:r>
              <w:rPr>
                <w:b/>
                <w:sz w:val="21"/>
              </w:rPr>
              <w:t>级别</w:t>
            </w:r>
          </w:p>
        </w:tc>
        <w:tc>
          <w:tcPr>
            <w:tcW w:w="982" w:type="dxa"/>
            <w:tcBorders>
              <w:left w:val="single" w:color="000000" w:sz="4" w:space="0"/>
              <w:bottom w:val="single" w:color="000000" w:sz="4" w:space="0"/>
              <w:right w:val="single" w:color="000000" w:sz="4" w:space="0"/>
            </w:tcBorders>
          </w:tcPr>
          <w:p>
            <w:pPr>
              <w:pStyle w:val="17"/>
              <w:spacing w:before="3"/>
              <w:rPr>
                <w:b/>
                <w:sz w:val="15"/>
              </w:rPr>
            </w:pPr>
          </w:p>
          <w:p>
            <w:pPr>
              <w:pStyle w:val="17"/>
              <w:ind w:left="50" w:right="38"/>
              <w:jc w:val="center"/>
              <w:rPr>
                <w:b/>
                <w:sz w:val="21"/>
              </w:rPr>
            </w:pPr>
            <w:r>
              <w:rPr>
                <w:b/>
                <w:sz w:val="21"/>
              </w:rPr>
              <w:t>立项时间</w:t>
            </w:r>
          </w:p>
        </w:tc>
        <w:tc>
          <w:tcPr>
            <w:tcW w:w="2070" w:type="dxa"/>
            <w:tcBorders>
              <w:left w:val="single" w:color="000000" w:sz="4" w:space="0"/>
              <w:bottom w:val="single" w:color="000000" w:sz="4" w:space="0"/>
              <w:right w:val="single" w:color="000000" w:sz="4" w:space="0"/>
            </w:tcBorders>
          </w:tcPr>
          <w:p>
            <w:pPr>
              <w:pStyle w:val="17"/>
              <w:spacing w:before="58" w:line="242" w:lineRule="auto"/>
              <w:ind w:left="820" w:right="73" w:hanging="737"/>
              <w:rPr>
                <w:b/>
                <w:sz w:val="21"/>
              </w:rPr>
            </w:pPr>
            <w:r>
              <w:rPr>
                <w:b/>
                <w:sz w:val="21"/>
              </w:rPr>
              <w:t>预计结题验收或鉴定时间</w:t>
            </w:r>
          </w:p>
        </w:tc>
        <w:tc>
          <w:tcPr>
            <w:tcW w:w="1359" w:type="dxa"/>
            <w:tcBorders>
              <w:left w:val="single" w:color="000000" w:sz="4" w:space="0"/>
              <w:bottom w:val="single" w:color="000000" w:sz="4" w:space="0"/>
              <w:right w:val="single" w:color="000000" w:sz="6" w:space="0"/>
            </w:tcBorders>
          </w:tcPr>
          <w:p>
            <w:pPr>
              <w:pStyle w:val="17"/>
              <w:spacing w:before="3"/>
              <w:rPr>
                <w:b/>
                <w:sz w:val="15"/>
              </w:rPr>
            </w:pPr>
          </w:p>
          <w:p>
            <w:pPr>
              <w:pStyle w:val="17"/>
              <w:ind w:left="28" w:right="13"/>
              <w:jc w:val="center"/>
              <w:rPr>
                <w:b/>
                <w:sz w:val="21"/>
              </w:rPr>
            </w:pPr>
            <w:r>
              <w:rPr>
                <w:b/>
                <w:sz w:val="21"/>
              </w:rPr>
              <w:t>经费（万元）</w:t>
            </w:r>
          </w:p>
        </w:tc>
        <w:tc>
          <w:tcPr>
            <w:tcW w:w="1690" w:type="dxa"/>
            <w:tcBorders>
              <w:left w:val="single" w:color="000000" w:sz="6" w:space="0"/>
              <w:bottom w:val="single" w:color="000000" w:sz="4" w:space="0"/>
              <w:right w:val="single" w:color="000000" w:sz="6" w:space="0"/>
            </w:tcBorders>
          </w:tcPr>
          <w:p>
            <w:pPr>
              <w:pStyle w:val="17"/>
              <w:spacing w:before="3"/>
              <w:rPr>
                <w:b/>
                <w:sz w:val="15"/>
              </w:rPr>
            </w:pPr>
          </w:p>
          <w:p>
            <w:pPr>
              <w:pStyle w:val="17"/>
              <w:ind w:left="27" w:right="-44"/>
              <w:jc w:val="center"/>
              <w:rPr>
                <w:b/>
                <w:sz w:val="21"/>
              </w:rPr>
            </w:pPr>
            <w:r>
              <w:rPr>
                <w:b/>
                <w:sz w:val="21"/>
              </w:rPr>
              <w:t>参与教师数（人</w:t>
            </w:r>
            <w:r>
              <w:rPr>
                <w:b/>
                <w:spacing w:val="-18"/>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5" w:hRule="atLeast"/>
        </w:trPr>
        <w:tc>
          <w:tcPr>
            <w:tcW w:w="1543"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c>
          <w:tcPr>
            <w:tcW w:w="2050" w:type="dxa"/>
            <w:tcBorders>
              <w:top w:val="single" w:color="000000" w:sz="4" w:space="0"/>
              <w:left w:val="single" w:color="000000" w:sz="6" w:space="0"/>
              <w:bottom w:val="single" w:color="000000" w:sz="4" w:space="0"/>
              <w:right w:val="single" w:color="000000" w:sz="6" w:space="0"/>
            </w:tcBorders>
          </w:tcPr>
          <w:p>
            <w:pPr>
              <w:pStyle w:val="17"/>
              <w:rPr>
                <w:rFonts w:ascii="Times New Roman"/>
                <w:sz w:val="20"/>
              </w:rPr>
            </w:pPr>
          </w:p>
        </w:tc>
        <w:tc>
          <w:tcPr>
            <w:tcW w:w="895" w:type="dxa"/>
            <w:tcBorders>
              <w:top w:val="single" w:color="000000" w:sz="4" w:space="0"/>
              <w:left w:val="single" w:color="000000" w:sz="6" w:space="0"/>
              <w:bottom w:val="single" w:color="000000" w:sz="4" w:space="0"/>
              <w:right w:val="single" w:color="000000" w:sz="4" w:space="0"/>
            </w:tcBorders>
          </w:tcPr>
          <w:p>
            <w:pPr>
              <w:pStyle w:val="17"/>
              <w:rPr>
                <w:rFonts w:ascii="Times New Roman"/>
                <w:sz w:val="20"/>
              </w:rPr>
            </w:pPr>
          </w:p>
        </w:tc>
        <w:tc>
          <w:tcPr>
            <w:tcW w:w="143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55" w:type="dxa"/>
            <w:tcBorders>
              <w:top w:val="single" w:color="000000" w:sz="4" w:space="0"/>
              <w:left w:val="single" w:color="000000" w:sz="4" w:space="0"/>
              <w:bottom w:val="single" w:color="000000" w:sz="4" w:space="0"/>
              <w:right w:val="single" w:color="000000" w:sz="4" w:space="0"/>
            </w:tcBorders>
          </w:tcPr>
          <w:p>
            <w:pPr>
              <w:pStyle w:val="17"/>
              <w:spacing w:before="147"/>
              <w:ind w:right="144"/>
              <w:jc w:val="right"/>
              <w:rPr>
                <w:sz w:val="21"/>
              </w:rPr>
            </w:pPr>
            <w:r>
              <w:rPr>
                <w:sz w:val="21"/>
              </w:rPr>
              <w:t>下拉选择</w:t>
            </w:r>
          </w:p>
        </w:tc>
        <w:tc>
          <w:tcPr>
            <w:tcW w:w="98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7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59"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c>
          <w:tcPr>
            <w:tcW w:w="1690" w:type="dxa"/>
            <w:tcBorders>
              <w:top w:val="single" w:color="000000" w:sz="4" w:space="0"/>
              <w:left w:val="single" w:color="000000" w:sz="6"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0" w:hRule="atLeast"/>
        </w:trPr>
        <w:tc>
          <w:tcPr>
            <w:tcW w:w="1543" w:type="dxa"/>
            <w:tcBorders>
              <w:top w:val="single" w:color="000000" w:sz="4" w:space="0"/>
              <w:left w:val="single" w:color="000000" w:sz="4" w:space="0"/>
              <w:right w:val="single" w:color="000000" w:sz="6" w:space="0"/>
            </w:tcBorders>
          </w:tcPr>
          <w:p>
            <w:pPr>
              <w:pStyle w:val="17"/>
              <w:spacing w:before="58" w:line="242" w:lineRule="auto"/>
              <w:ind w:left="35" w:right="18"/>
              <w:jc w:val="both"/>
              <w:rPr>
                <w:sz w:val="21"/>
              </w:rPr>
            </w:pPr>
            <w:r>
              <w:rPr>
                <w:sz w:val="21"/>
              </w:rPr>
              <w:t>以信息化全面推动在线教学资源建设与应用探索</w:t>
            </w:r>
          </w:p>
        </w:tc>
        <w:tc>
          <w:tcPr>
            <w:tcW w:w="2050" w:type="dxa"/>
            <w:tcBorders>
              <w:top w:val="single" w:color="000000" w:sz="4" w:space="0"/>
              <w:left w:val="single" w:color="000000" w:sz="6" w:space="0"/>
              <w:right w:val="single" w:color="000000" w:sz="6" w:space="0"/>
            </w:tcBorders>
          </w:tcPr>
          <w:p>
            <w:pPr>
              <w:pStyle w:val="17"/>
              <w:spacing w:before="9"/>
              <w:rPr>
                <w:b/>
                <w:sz w:val="25"/>
              </w:rPr>
            </w:pPr>
          </w:p>
          <w:p>
            <w:pPr>
              <w:pStyle w:val="17"/>
              <w:ind w:left="14"/>
              <w:jc w:val="center"/>
              <w:rPr>
                <w:sz w:val="21"/>
              </w:rPr>
            </w:pPr>
            <w:r>
              <w:rPr>
                <w:spacing w:val="-8"/>
                <w:sz w:val="21"/>
              </w:rPr>
              <w:t>鄂教高函〔</w:t>
            </w:r>
            <w:r>
              <w:rPr>
                <w:sz w:val="21"/>
              </w:rPr>
              <w:t>2019</w:t>
            </w:r>
            <w:r>
              <w:rPr>
                <w:spacing w:val="-32"/>
                <w:sz w:val="21"/>
              </w:rPr>
              <w:t>〕</w:t>
            </w:r>
            <w:r>
              <w:rPr>
                <w:sz w:val="21"/>
              </w:rPr>
              <w:t>1</w:t>
            </w:r>
            <w:r>
              <w:rPr>
                <w:spacing w:val="-24"/>
                <w:sz w:val="21"/>
              </w:rPr>
              <w:t xml:space="preserve"> 号</w:t>
            </w:r>
          </w:p>
        </w:tc>
        <w:tc>
          <w:tcPr>
            <w:tcW w:w="895" w:type="dxa"/>
            <w:tcBorders>
              <w:top w:val="single" w:color="000000" w:sz="4" w:space="0"/>
              <w:left w:val="single" w:color="000000" w:sz="6" w:space="0"/>
              <w:right w:val="single" w:color="000000" w:sz="4" w:space="0"/>
            </w:tcBorders>
          </w:tcPr>
          <w:p>
            <w:pPr>
              <w:pStyle w:val="17"/>
              <w:spacing w:before="9"/>
              <w:rPr>
                <w:b/>
                <w:sz w:val="25"/>
              </w:rPr>
            </w:pPr>
          </w:p>
          <w:p>
            <w:pPr>
              <w:pStyle w:val="17"/>
              <w:ind w:right="122"/>
              <w:jc w:val="right"/>
              <w:rPr>
                <w:b/>
                <w:sz w:val="21"/>
              </w:rPr>
            </w:pPr>
            <w:r>
              <w:rPr>
                <w:sz w:val="21"/>
              </w:rPr>
              <w:t>陈某</w:t>
            </w:r>
            <w:r>
              <w:rPr>
                <w:b/>
                <w:w w:val="99"/>
                <w:sz w:val="21"/>
              </w:rPr>
              <w:t xml:space="preserve"> </w:t>
            </w:r>
          </w:p>
        </w:tc>
        <w:tc>
          <w:tcPr>
            <w:tcW w:w="1435" w:type="dxa"/>
            <w:tcBorders>
              <w:top w:val="single" w:color="000000" w:sz="4" w:space="0"/>
              <w:left w:val="single" w:color="000000" w:sz="4" w:space="0"/>
              <w:right w:val="single" w:color="000000" w:sz="4" w:space="0"/>
            </w:tcBorders>
          </w:tcPr>
          <w:p>
            <w:pPr>
              <w:pStyle w:val="17"/>
              <w:spacing w:before="9"/>
              <w:rPr>
                <w:b/>
                <w:sz w:val="25"/>
              </w:rPr>
            </w:pPr>
          </w:p>
          <w:p>
            <w:pPr>
              <w:pStyle w:val="17"/>
              <w:ind w:left="170" w:right="56"/>
              <w:jc w:val="center"/>
              <w:rPr>
                <w:b/>
                <w:sz w:val="21"/>
              </w:rPr>
            </w:pPr>
            <w:r>
              <w:rPr>
                <w:b/>
                <w:sz w:val="21"/>
              </w:rPr>
              <w:t xml:space="preserve">2002807 </w:t>
            </w:r>
          </w:p>
        </w:tc>
        <w:tc>
          <w:tcPr>
            <w:tcW w:w="1155" w:type="dxa"/>
            <w:tcBorders>
              <w:top w:val="single" w:color="000000" w:sz="4" w:space="0"/>
              <w:left w:val="single" w:color="000000" w:sz="4" w:space="0"/>
              <w:right w:val="single" w:color="000000" w:sz="4" w:space="0"/>
            </w:tcBorders>
          </w:tcPr>
          <w:p>
            <w:pPr>
              <w:pStyle w:val="17"/>
              <w:spacing w:before="9"/>
              <w:rPr>
                <w:b/>
                <w:sz w:val="25"/>
              </w:rPr>
            </w:pPr>
          </w:p>
          <w:p>
            <w:pPr>
              <w:pStyle w:val="17"/>
              <w:ind w:right="143"/>
              <w:jc w:val="right"/>
              <w:rPr>
                <w:sz w:val="21"/>
              </w:rPr>
            </w:pPr>
            <w:r>
              <w:rPr>
                <w:sz w:val="21"/>
              </w:rPr>
              <w:t xml:space="preserve">省部级 </w:t>
            </w:r>
          </w:p>
        </w:tc>
        <w:tc>
          <w:tcPr>
            <w:tcW w:w="982" w:type="dxa"/>
            <w:tcBorders>
              <w:top w:val="single" w:color="000000" w:sz="4" w:space="0"/>
              <w:left w:val="single" w:color="000000" w:sz="4" w:space="0"/>
              <w:right w:val="single" w:color="000000" w:sz="4" w:space="0"/>
            </w:tcBorders>
          </w:tcPr>
          <w:p>
            <w:pPr>
              <w:pStyle w:val="17"/>
              <w:spacing w:before="9"/>
              <w:rPr>
                <w:b/>
                <w:sz w:val="25"/>
              </w:rPr>
            </w:pPr>
          </w:p>
          <w:p>
            <w:pPr>
              <w:pStyle w:val="17"/>
              <w:ind w:left="153" w:right="38"/>
              <w:jc w:val="center"/>
              <w:rPr>
                <w:b/>
                <w:sz w:val="21"/>
              </w:rPr>
            </w:pPr>
            <w:r>
              <w:rPr>
                <w:sz w:val="21"/>
              </w:rPr>
              <w:t>2018</w:t>
            </w:r>
            <w:r>
              <w:rPr>
                <w:b/>
                <w:w w:val="99"/>
                <w:sz w:val="21"/>
              </w:rPr>
              <w:t xml:space="preserve"> </w:t>
            </w:r>
          </w:p>
        </w:tc>
        <w:tc>
          <w:tcPr>
            <w:tcW w:w="2070" w:type="dxa"/>
            <w:tcBorders>
              <w:top w:val="single" w:color="000000" w:sz="4" w:space="0"/>
              <w:left w:val="single" w:color="000000" w:sz="4" w:space="0"/>
              <w:right w:val="single" w:color="000000" w:sz="4" w:space="0"/>
            </w:tcBorders>
          </w:tcPr>
          <w:p>
            <w:pPr>
              <w:pStyle w:val="17"/>
              <w:spacing w:before="9"/>
              <w:rPr>
                <w:b/>
                <w:sz w:val="25"/>
              </w:rPr>
            </w:pPr>
          </w:p>
          <w:p>
            <w:pPr>
              <w:pStyle w:val="17"/>
              <w:ind w:left="855" w:right="744"/>
              <w:jc w:val="center"/>
              <w:rPr>
                <w:b/>
                <w:sz w:val="21"/>
              </w:rPr>
            </w:pPr>
            <w:r>
              <w:rPr>
                <w:sz w:val="21"/>
              </w:rPr>
              <w:t>2020</w:t>
            </w:r>
            <w:r>
              <w:rPr>
                <w:b/>
                <w:w w:val="99"/>
                <w:sz w:val="21"/>
              </w:rPr>
              <w:t xml:space="preserve"> </w:t>
            </w:r>
          </w:p>
        </w:tc>
        <w:tc>
          <w:tcPr>
            <w:tcW w:w="1359" w:type="dxa"/>
            <w:tcBorders>
              <w:top w:val="single" w:color="000000" w:sz="4" w:space="0"/>
              <w:left w:val="single" w:color="000000" w:sz="4" w:space="0"/>
              <w:right w:val="single" w:color="000000" w:sz="6" w:space="0"/>
            </w:tcBorders>
          </w:tcPr>
          <w:p>
            <w:pPr>
              <w:pStyle w:val="17"/>
              <w:spacing w:before="9"/>
              <w:rPr>
                <w:b/>
                <w:sz w:val="25"/>
              </w:rPr>
            </w:pPr>
          </w:p>
          <w:p>
            <w:pPr>
              <w:pStyle w:val="17"/>
              <w:ind w:left="129" w:right="13"/>
              <w:jc w:val="center"/>
              <w:rPr>
                <w:b/>
                <w:sz w:val="21"/>
              </w:rPr>
            </w:pPr>
            <w:r>
              <w:rPr>
                <w:sz w:val="21"/>
              </w:rPr>
              <w:t>4</w:t>
            </w:r>
            <w:r>
              <w:rPr>
                <w:b/>
                <w:w w:val="99"/>
                <w:sz w:val="21"/>
              </w:rPr>
              <w:t xml:space="preserve"> </w:t>
            </w:r>
          </w:p>
        </w:tc>
        <w:tc>
          <w:tcPr>
            <w:tcW w:w="1690" w:type="dxa"/>
            <w:tcBorders>
              <w:top w:val="single" w:color="000000" w:sz="4" w:space="0"/>
              <w:left w:val="single" w:color="000000" w:sz="6" w:space="0"/>
              <w:right w:val="single" w:color="000000" w:sz="6" w:space="0"/>
            </w:tcBorders>
          </w:tcPr>
          <w:p>
            <w:pPr>
              <w:pStyle w:val="17"/>
              <w:spacing w:before="9"/>
              <w:rPr>
                <w:b/>
                <w:sz w:val="25"/>
              </w:rPr>
            </w:pPr>
          </w:p>
          <w:p>
            <w:pPr>
              <w:pStyle w:val="17"/>
              <w:ind w:left="296" w:right="184"/>
              <w:jc w:val="center"/>
              <w:rPr>
                <w:b/>
                <w:sz w:val="21"/>
              </w:rPr>
            </w:pPr>
            <w:r>
              <w:rPr>
                <w:sz w:val="21"/>
              </w:rPr>
              <w:t>2</w:t>
            </w:r>
            <w:r>
              <w:rPr>
                <w:b/>
                <w:w w:val="99"/>
                <w:sz w:val="21"/>
              </w:rPr>
              <w:t xml:space="preserve"> </w:t>
            </w:r>
          </w:p>
        </w:tc>
      </w:tr>
    </w:tbl>
    <w:p>
      <w:pPr>
        <w:spacing w:after="0"/>
        <w:jc w:val="center"/>
        <w:rPr>
          <w:sz w:val="21"/>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pStyle w:val="9"/>
        <w:spacing w:before="139" w:line="364" w:lineRule="auto"/>
        <w:ind w:left="420" w:right="1369"/>
        <w:jc w:val="both"/>
      </w:pPr>
      <w:r>
        <w:rPr>
          <w:b/>
          <w:spacing w:val="-2"/>
        </w:rPr>
        <w:t>教育教学研究与改革项目：</w:t>
      </w:r>
      <w:r>
        <w:rPr>
          <w:spacing w:val="-3"/>
        </w:rPr>
        <w:t>指由学校教师主持的，由教育部、省级教育行政部门的高等教育教学研究与改革项目，</w:t>
      </w:r>
      <w:r>
        <w:rPr>
          <w:shd w:val="clear" w:color="auto" w:fill="FFFF00"/>
        </w:rPr>
        <w:t>仅填报自然年度内立项项目</w:t>
      </w:r>
      <w:r>
        <w:t>。</w:t>
      </w:r>
      <w:r>
        <w:rPr>
          <w:b/>
        </w:rPr>
        <w:t>主持人工号</w:t>
      </w:r>
      <w:r>
        <w:rPr>
          <w:spacing w:val="-3"/>
        </w:rPr>
        <w:t>：学校对教师的管理编号。对于已退休或上学年之前已离职的，在</w:t>
      </w:r>
      <w:r>
        <w:rPr>
          <w:rFonts w:ascii="Times New Roman" w:hAnsi="Times New Roman" w:eastAsia="Times New Roman"/>
        </w:rPr>
        <w:t>“</w:t>
      </w:r>
      <w:r>
        <w:rPr>
          <w:spacing w:val="-11"/>
        </w:rPr>
        <w:t xml:space="preserve">表 </w:t>
      </w:r>
      <w:r>
        <w:rPr>
          <w:rFonts w:ascii="Times New Roman" w:hAnsi="Times New Roman" w:eastAsia="Times New Roman"/>
        </w:rPr>
        <w:t xml:space="preserve">1-6-1 </w:t>
      </w:r>
      <w:r>
        <w:rPr>
          <w:spacing w:val="-3"/>
        </w:rPr>
        <w:t>教职工基本信息</w:t>
      </w:r>
      <w:r>
        <w:rPr>
          <w:rFonts w:ascii="Times New Roman" w:hAnsi="Times New Roman" w:eastAsia="Times New Roman"/>
        </w:rPr>
        <w:t>”</w:t>
      </w:r>
      <w:r>
        <w:rPr>
          <w:spacing w:val="-3"/>
        </w:rPr>
        <w:t>中未录入的教师，工号请填写</w:t>
      </w:r>
      <w:r>
        <w:rPr>
          <w:rFonts w:ascii="Times New Roman" w:hAnsi="Times New Roman" w:eastAsia="Times New Roman"/>
        </w:rPr>
        <w:t>“000000”</w:t>
      </w:r>
      <w:r>
        <w:t xml:space="preserve">， </w:t>
      </w:r>
      <w:r>
        <w:rPr>
          <w:spacing w:val="-7"/>
        </w:rPr>
        <w:t xml:space="preserve">对于在职的教职工，工号需与表 </w:t>
      </w:r>
      <w:r>
        <w:rPr>
          <w:rFonts w:ascii="Times New Roman" w:hAnsi="Times New Roman" w:eastAsia="Times New Roman"/>
        </w:rPr>
        <w:t>1-6-1</w:t>
      </w:r>
      <w:r>
        <w:t>、</w:t>
      </w:r>
      <w:r>
        <w:rPr>
          <w:rFonts w:ascii="Times New Roman" w:hAnsi="Times New Roman" w:eastAsia="Times New Roman"/>
        </w:rPr>
        <w:t xml:space="preserve">1-6-4 </w:t>
      </w:r>
      <w:r>
        <w:rPr>
          <w:spacing w:val="-2"/>
        </w:rPr>
        <w:t>一致。</w:t>
      </w:r>
    </w:p>
    <w:p>
      <w:pPr>
        <w:spacing w:before="0" w:line="364" w:lineRule="auto"/>
        <w:ind w:left="420" w:right="11979" w:firstLine="0"/>
        <w:jc w:val="left"/>
        <w:rPr>
          <w:sz w:val="21"/>
        </w:rPr>
      </w:pPr>
      <w:r>
        <w:rPr>
          <w:b/>
          <w:sz w:val="21"/>
        </w:rPr>
        <w:t>级别：</w:t>
      </w:r>
      <w:r>
        <w:rPr>
          <w:spacing w:val="-5"/>
          <w:sz w:val="21"/>
        </w:rPr>
        <w:t>包括国家级、省部级。</w:t>
      </w:r>
      <w:r>
        <w:rPr>
          <w:b/>
          <w:sz w:val="21"/>
        </w:rPr>
        <w:t>立项时间：</w:t>
      </w:r>
      <w:r>
        <w:rPr>
          <w:spacing w:val="-2"/>
          <w:sz w:val="21"/>
        </w:rPr>
        <w:t>填报到</w:t>
      </w:r>
      <w:r>
        <w:rPr>
          <w:rFonts w:ascii="Times New Roman" w:hAnsi="Times New Roman" w:eastAsia="Times New Roman"/>
          <w:spacing w:val="-3"/>
          <w:sz w:val="21"/>
        </w:rPr>
        <w:t>“</w:t>
      </w:r>
      <w:r>
        <w:rPr>
          <w:sz w:val="21"/>
        </w:rPr>
        <w:t>年</w:t>
      </w:r>
      <w:r>
        <w:rPr>
          <w:rFonts w:ascii="Times New Roman" w:hAnsi="Times New Roman" w:eastAsia="Times New Roman"/>
          <w:spacing w:val="-3"/>
          <w:sz w:val="21"/>
        </w:rPr>
        <w:t>”</w:t>
      </w:r>
      <w:r>
        <w:rPr>
          <w:sz w:val="21"/>
        </w:rPr>
        <w:t>。</w:t>
      </w:r>
    </w:p>
    <w:p>
      <w:pPr>
        <w:spacing w:before="0" w:line="268" w:lineRule="exact"/>
        <w:ind w:left="420" w:right="0" w:firstLine="0"/>
        <w:jc w:val="left"/>
        <w:rPr>
          <w:sz w:val="21"/>
        </w:rPr>
      </w:pPr>
      <w:r>
        <w:rPr>
          <w:b/>
          <w:spacing w:val="-1"/>
          <w:sz w:val="21"/>
        </w:rPr>
        <w:t>验收时间：</w:t>
      </w:r>
      <w:r>
        <w:rPr>
          <w:spacing w:val="-2"/>
          <w:sz w:val="21"/>
        </w:rPr>
        <w:t>填报到</w:t>
      </w:r>
      <w:r>
        <w:rPr>
          <w:rFonts w:ascii="Times New Roman" w:hAnsi="Times New Roman" w:eastAsia="Times New Roman"/>
          <w:spacing w:val="-3"/>
          <w:sz w:val="21"/>
        </w:rPr>
        <w:t>“</w:t>
      </w:r>
      <w:r>
        <w:rPr>
          <w:sz w:val="21"/>
        </w:rPr>
        <w:t>年</w:t>
      </w:r>
      <w:r>
        <w:rPr>
          <w:rFonts w:ascii="Times New Roman" w:hAnsi="Times New Roman" w:eastAsia="Times New Roman"/>
          <w:spacing w:val="-3"/>
          <w:sz w:val="21"/>
        </w:rPr>
        <w:t>”</w:t>
      </w:r>
      <w:r>
        <w:rPr>
          <w:sz w:val="21"/>
        </w:rPr>
        <w:t>。</w:t>
      </w:r>
    </w:p>
    <w:p>
      <w:pPr>
        <w:pStyle w:val="8"/>
        <w:spacing w:before="140" w:line="364" w:lineRule="auto"/>
        <w:ind w:right="13659"/>
      </w:pPr>
      <w:r>
        <w:rPr>
          <w:rFonts w:ascii="Times New Roman" w:eastAsia="Times New Roman"/>
        </w:rPr>
        <w:t>*</w:t>
      </w:r>
      <w:r>
        <w:t>校验关系表内校验：</w:t>
      </w:r>
    </w:p>
    <w:p>
      <w:pPr>
        <w:pStyle w:val="16"/>
        <w:numPr>
          <w:ilvl w:val="0"/>
          <w:numId w:val="63"/>
        </w:numPr>
        <w:tabs>
          <w:tab w:val="left" w:pos="1003"/>
        </w:tabs>
        <w:spacing w:before="20" w:after="0" w:line="240" w:lineRule="auto"/>
        <w:ind w:left="1002" w:right="0" w:hanging="163"/>
        <w:jc w:val="left"/>
        <w:rPr>
          <w:sz w:val="21"/>
        </w:rPr>
      </w:pPr>
      <w:r>
        <w:rPr>
          <w:spacing w:val="-3"/>
          <w:sz w:val="21"/>
        </w:rPr>
        <w:t>立项时间</w:t>
      </w:r>
      <w:r>
        <w:rPr>
          <w:rFonts w:ascii="Calibri" w:eastAsia="Calibri"/>
          <w:spacing w:val="4"/>
          <w:sz w:val="21"/>
        </w:rPr>
        <w:t xml:space="preserve">= </w:t>
      </w:r>
      <w:r>
        <w:rPr>
          <w:spacing w:val="-3"/>
          <w:sz w:val="21"/>
        </w:rPr>
        <w:t>自然年；指当年立项的。</w:t>
      </w:r>
    </w:p>
    <w:p>
      <w:pPr>
        <w:pStyle w:val="9"/>
        <w:rPr>
          <w:sz w:val="22"/>
        </w:rPr>
      </w:pPr>
    </w:p>
    <w:p>
      <w:pPr>
        <w:pStyle w:val="9"/>
        <w:rPr>
          <w:sz w:val="19"/>
        </w:rPr>
      </w:pPr>
    </w:p>
    <w:p>
      <w:pPr>
        <w:pStyle w:val="5"/>
        <w:spacing w:after="22"/>
        <w:jc w:val="both"/>
      </w:pPr>
      <w:bookmarkStart w:id="95" w:name="_bookmark91"/>
      <w:bookmarkEnd w:id="95"/>
      <w:r>
        <w:t xml:space="preserve">表 </w:t>
      </w:r>
      <w:r>
        <w:rPr>
          <w:rFonts w:ascii="Times New Roman" w:eastAsia="Times New Roman"/>
        </w:rPr>
        <w:t xml:space="preserve">7-2-2 </w:t>
      </w:r>
      <w:r>
        <w:t>教学成果奖（近一届）</w:t>
      </w:r>
    </w:p>
    <w:tbl>
      <w:tblPr>
        <w:tblStyle w:val="13"/>
        <w:tblW w:w="13174"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59"/>
        <w:gridCol w:w="1762"/>
        <w:gridCol w:w="1759"/>
        <w:gridCol w:w="1094"/>
        <w:gridCol w:w="1560"/>
        <w:gridCol w:w="1310"/>
        <w:gridCol w:w="1289"/>
        <w:gridCol w:w="1468"/>
        <w:gridCol w:w="11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7" w:hRule="atLeast"/>
        </w:trPr>
        <w:tc>
          <w:tcPr>
            <w:tcW w:w="1759" w:type="dxa"/>
            <w:tcBorders>
              <w:left w:val="single" w:color="000000" w:sz="4" w:space="0"/>
              <w:bottom w:val="single" w:color="000000" w:sz="4" w:space="0"/>
              <w:right w:val="single" w:color="000000" w:sz="4" w:space="0"/>
            </w:tcBorders>
          </w:tcPr>
          <w:p>
            <w:pPr>
              <w:pStyle w:val="17"/>
              <w:spacing w:before="58"/>
              <w:ind w:left="438" w:right="426"/>
              <w:jc w:val="center"/>
              <w:rPr>
                <w:b/>
                <w:sz w:val="21"/>
              </w:rPr>
            </w:pPr>
            <w:r>
              <w:rPr>
                <w:b/>
                <w:sz w:val="21"/>
              </w:rPr>
              <w:t>教师工号</w:t>
            </w:r>
          </w:p>
        </w:tc>
        <w:tc>
          <w:tcPr>
            <w:tcW w:w="1762" w:type="dxa"/>
            <w:tcBorders>
              <w:left w:val="single" w:color="000000" w:sz="4" w:space="0"/>
              <w:bottom w:val="single" w:color="000000" w:sz="4" w:space="0"/>
              <w:right w:val="single" w:color="000000" w:sz="6" w:space="0"/>
            </w:tcBorders>
          </w:tcPr>
          <w:p>
            <w:pPr>
              <w:pStyle w:val="17"/>
              <w:spacing w:before="58"/>
              <w:ind w:left="438" w:right="427"/>
              <w:jc w:val="center"/>
              <w:rPr>
                <w:b/>
                <w:sz w:val="21"/>
              </w:rPr>
            </w:pPr>
            <w:r>
              <w:rPr>
                <w:b/>
                <w:sz w:val="21"/>
              </w:rPr>
              <w:t>教师姓名</w:t>
            </w:r>
          </w:p>
        </w:tc>
        <w:tc>
          <w:tcPr>
            <w:tcW w:w="1759" w:type="dxa"/>
            <w:tcBorders>
              <w:left w:val="single" w:color="000000" w:sz="6" w:space="0"/>
              <w:bottom w:val="single" w:color="000000" w:sz="4" w:space="0"/>
              <w:right w:val="single" w:color="000000" w:sz="6" w:space="0"/>
            </w:tcBorders>
          </w:tcPr>
          <w:p>
            <w:pPr>
              <w:pStyle w:val="17"/>
              <w:spacing w:before="58"/>
              <w:ind w:left="242"/>
              <w:rPr>
                <w:b/>
                <w:sz w:val="21"/>
              </w:rPr>
            </w:pPr>
            <w:r>
              <w:rPr>
                <w:b/>
                <w:sz w:val="21"/>
              </w:rPr>
              <w:t>获奖成果名称</w:t>
            </w:r>
          </w:p>
        </w:tc>
        <w:tc>
          <w:tcPr>
            <w:tcW w:w="1094" w:type="dxa"/>
            <w:tcBorders>
              <w:left w:val="single" w:color="000000" w:sz="6" w:space="0"/>
              <w:bottom w:val="single" w:color="000000" w:sz="4" w:space="0"/>
              <w:right w:val="single" w:color="000000" w:sz="4" w:space="0"/>
            </w:tcBorders>
          </w:tcPr>
          <w:p>
            <w:pPr>
              <w:pStyle w:val="17"/>
              <w:spacing w:before="58"/>
              <w:ind w:left="105" w:right="92"/>
              <w:jc w:val="center"/>
              <w:rPr>
                <w:b/>
                <w:sz w:val="21"/>
              </w:rPr>
            </w:pPr>
            <w:r>
              <w:rPr>
                <w:b/>
                <w:sz w:val="21"/>
              </w:rPr>
              <w:t>本人排名</w:t>
            </w:r>
          </w:p>
        </w:tc>
        <w:tc>
          <w:tcPr>
            <w:tcW w:w="1560" w:type="dxa"/>
            <w:tcBorders>
              <w:left w:val="single" w:color="000000" w:sz="4" w:space="0"/>
              <w:bottom w:val="single" w:color="000000" w:sz="4" w:space="0"/>
              <w:right w:val="single" w:color="000000" w:sz="4" w:space="0"/>
            </w:tcBorders>
          </w:tcPr>
          <w:p>
            <w:pPr>
              <w:pStyle w:val="17"/>
              <w:spacing w:before="58"/>
              <w:ind w:left="127" w:right="111"/>
              <w:jc w:val="center"/>
              <w:rPr>
                <w:b/>
                <w:sz w:val="21"/>
              </w:rPr>
            </w:pPr>
            <w:r>
              <w:rPr>
                <w:b/>
                <w:sz w:val="21"/>
              </w:rPr>
              <w:t>完成单位排名</w:t>
            </w:r>
          </w:p>
        </w:tc>
        <w:tc>
          <w:tcPr>
            <w:tcW w:w="1310" w:type="dxa"/>
            <w:tcBorders>
              <w:left w:val="single" w:color="000000" w:sz="4" w:space="0"/>
              <w:bottom w:val="single" w:color="000000" w:sz="4" w:space="0"/>
              <w:right w:val="single" w:color="000000" w:sz="4" w:space="0"/>
            </w:tcBorders>
          </w:tcPr>
          <w:p>
            <w:pPr>
              <w:pStyle w:val="17"/>
              <w:spacing w:before="58"/>
              <w:ind w:left="212" w:right="205"/>
              <w:jc w:val="center"/>
              <w:rPr>
                <w:b/>
                <w:sz w:val="21"/>
              </w:rPr>
            </w:pPr>
            <w:r>
              <w:rPr>
                <w:b/>
                <w:sz w:val="21"/>
              </w:rPr>
              <w:t>级别</w:t>
            </w:r>
          </w:p>
        </w:tc>
        <w:tc>
          <w:tcPr>
            <w:tcW w:w="1289" w:type="dxa"/>
            <w:tcBorders>
              <w:left w:val="single" w:color="000000" w:sz="4" w:space="0"/>
              <w:bottom w:val="single" w:color="000000" w:sz="4" w:space="0"/>
              <w:right w:val="single" w:color="000000" w:sz="4" w:space="0"/>
            </w:tcBorders>
          </w:tcPr>
          <w:p>
            <w:pPr>
              <w:pStyle w:val="17"/>
              <w:spacing w:before="58"/>
              <w:ind w:left="205" w:right="190"/>
              <w:jc w:val="center"/>
              <w:rPr>
                <w:b/>
                <w:sz w:val="21"/>
              </w:rPr>
            </w:pPr>
            <w:r>
              <w:rPr>
                <w:b/>
                <w:sz w:val="21"/>
              </w:rPr>
              <w:t>获奖时间</w:t>
            </w:r>
          </w:p>
        </w:tc>
        <w:tc>
          <w:tcPr>
            <w:tcW w:w="1468" w:type="dxa"/>
            <w:tcBorders>
              <w:left w:val="single" w:color="000000" w:sz="4" w:space="0"/>
              <w:bottom w:val="single" w:color="000000" w:sz="4" w:space="0"/>
              <w:right w:val="single" w:color="000000" w:sz="4" w:space="0"/>
            </w:tcBorders>
          </w:tcPr>
          <w:p>
            <w:pPr>
              <w:pStyle w:val="17"/>
              <w:spacing w:before="58"/>
              <w:ind w:left="86" w:right="67"/>
              <w:jc w:val="center"/>
              <w:rPr>
                <w:b/>
                <w:sz w:val="21"/>
              </w:rPr>
            </w:pPr>
            <w:r>
              <w:rPr>
                <w:b/>
                <w:sz w:val="21"/>
              </w:rPr>
              <w:t>获奖证书编号</w:t>
            </w:r>
          </w:p>
        </w:tc>
        <w:tc>
          <w:tcPr>
            <w:tcW w:w="1173" w:type="dxa"/>
            <w:tcBorders>
              <w:left w:val="single" w:color="000000" w:sz="4" w:space="0"/>
              <w:bottom w:val="single" w:color="000000" w:sz="4" w:space="0"/>
              <w:right w:val="single" w:color="000000" w:sz="6" w:space="0"/>
            </w:tcBorders>
          </w:tcPr>
          <w:p>
            <w:pPr>
              <w:pStyle w:val="17"/>
              <w:spacing w:before="58"/>
              <w:ind w:left="165"/>
              <w:rPr>
                <w:b/>
                <w:sz w:val="21"/>
              </w:rPr>
            </w:pPr>
            <w:r>
              <w:rPr>
                <w:b/>
                <w:sz w:val="21"/>
              </w:rPr>
              <w:t>授予单位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6" w:hRule="atLeast"/>
        </w:trPr>
        <w:tc>
          <w:tcPr>
            <w:tcW w:w="175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62"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c>
          <w:tcPr>
            <w:tcW w:w="1759" w:type="dxa"/>
            <w:tcBorders>
              <w:top w:val="single" w:color="000000" w:sz="4" w:space="0"/>
              <w:left w:val="single" w:color="000000" w:sz="6" w:space="0"/>
              <w:bottom w:val="single" w:color="000000" w:sz="4" w:space="0"/>
              <w:right w:val="single" w:color="000000" w:sz="6" w:space="0"/>
            </w:tcBorders>
          </w:tcPr>
          <w:p>
            <w:pPr>
              <w:pStyle w:val="17"/>
              <w:rPr>
                <w:rFonts w:ascii="Times New Roman"/>
                <w:sz w:val="20"/>
              </w:rPr>
            </w:pPr>
          </w:p>
        </w:tc>
        <w:tc>
          <w:tcPr>
            <w:tcW w:w="1094" w:type="dxa"/>
            <w:tcBorders>
              <w:top w:val="single" w:color="000000" w:sz="4" w:space="0"/>
              <w:left w:val="single" w:color="000000" w:sz="6" w:space="0"/>
              <w:bottom w:val="single" w:color="000000" w:sz="4" w:space="0"/>
              <w:right w:val="single" w:color="000000" w:sz="4" w:space="0"/>
            </w:tcBorders>
          </w:tcPr>
          <w:p>
            <w:pPr>
              <w:pStyle w:val="17"/>
              <w:rPr>
                <w:rFonts w:ascii="Times New Roman"/>
                <w:sz w:val="20"/>
              </w:rPr>
            </w:pPr>
          </w:p>
        </w:tc>
        <w:tc>
          <w:tcPr>
            <w:tcW w:w="15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10" w:type="dxa"/>
            <w:tcBorders>
              <w:top w:val="single" w:color="000000" w:sz="4" w:space="0"/>
              <w:left w:val="single" w:color="000000" w:sz="4" w:space="0"/>
              <w:bottom w:val="single" w:color="000000" w:sz="4" w:space="0"/>
              <w:right w:val="single" w:color="000000" w:sz="4" w:space="0"/>
            </w:tcBorders>
          </w:tcPr>
          <w:p>
            <w:pPr>
              <w:pStyle w:val="17"/>
              <w:spacing w:before="58"/>
              <w:ind w:left="215" w:right="205"/>
              <w:jc w:val="center"/>
              <w:rPr>
                <w:sz w:val="21"/>
              </w:rPr>
            </w:pPr>
            <w:r>
              <w:rPr>
                <w:sz w:val="21"/>
              </w:rPr>
              <w:t>下拉选择</w:t>
            </w:r>
          </w:p>
        </w:tc>
        <w:tc>
          <w:tcPr>
            <w:tcW w:w="12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6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73"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91" w:hRule="atLeast"/>
        </w:trPr>
        <w:tc>
          <w:tcPr>
            <w:tcW w:w="1759" w:type="dxa"/>
            <w:tcBorders>
              <w:top w:val="single" w:color="000000" w:sz="4" w:space="0"/>
              <w:left w:val="single" w:color="000000" w:sz="4" w:space="0"/>
              <w:right w:val="single" w:color="000000" w:sz="4" w:space="0"/>
            </w:tcBorders>
          </w:tcPr>
          <w:p>
            <w:pPr>
              <w:pStyle w:val="17"/>
              <w:spacing w:before="10"/>
              <w:rPr>
                <w:b/>
                <w:sz w:val="25"/>
              </w:rPr>
            </w:pPr>
          </w:p>
          <w:p>
            <w:pPr>
              <w:pStyle w:val="17"/>
              <w:ind w:left="435" w:right="426"/>
              <w:jc w:val="center"/>
              <w:rPr>
                <w:rFonts w:ascii="Arial"/>
                <w:sz w:val="20"/>
              </w:rPr>
            </w:pPr>
            <w:r>
              <w:rPr>
                <w:rFonts w:ascii="Arial"/>
                <w:sz w:val="20"/>
              </w:rPr>
              <w:t>3021207</w:t>
            </w:r>
          </w:p>
        </w:tc>
        <w:tc>
          <w:tcPr>
            <w:tcW w:w="1762" w:type="dxa"/>
            <w:tcBorders>
              <w:top w:val="single" w:color="000000" w:sz="4" w:space="0"/>
              <w:left w:val="single" w:color="000000" w:sz="4" w:space="0"/>
              <w:right w:val="single" w:color="000000" w:sz="6" w:space="0"/>
            </w:tcBorders>
          </w:tcPr>
          <w:p>
            <w:pPr>
              <w:pStyle w:val="17"/>
              <w:spacing w:before="10"/>
              <w:rPr>
                <w:b/>
                <w:sz w:val="24"/>
              </w:rPr>
            </w:pPr>
          </w:p>
          <w:p>
            <w:pPr>
              <w:pStyle w:val="17"/>
              <w:ind w:left="434" w:right="427"/>
              <w:jc w:val="center"/>
              <w:rPr>
                <w:sz w:val="20"/>
              </w:rPr>
            </w:pPr>
            <w:r>
              <w:rPr>
                <w:sz w:val="20"/>
              </w:rPr>
              <w:t>黄某</w:t>
            </w:r>
          </w:p>
        </w:tc>
        <w:tc>
          <w:tcPr>
            <w:tcW w:w="1759" w:type="dxa"/>
            <w:tcBorders>
              <w:top w:val="single" w:color="000000" w:sz="4" w:space="0"/>
              <w:left w:val="single" w:color="000000" w:sz="6" w:space="0"/>
              <w:right w:val="single" w:color="000000" w:sz="6" w:space="0"/>
            </w:tcBorders>
          </w:tcPr>
          <w:p>
            <w:pPr>
              <w:pStyle w:val="17"/>
              <w:spacing w:before="59" w:line="242" w:lineRule="auto"/>
              <w:ind w:left="74" w:right="69"/>
              <w:jc w:val="both"/>
              <w:rPr>
                <w:sz w:val="20"/>
              </w:rPr>
            </w:pPr>
            <w:r>
              <w:rPr>
                <w:sz w:val="20"/>
              </w:rPr>
              <w:t>民族高校应用化学专业大学生培养的教学改革与实践</w:t>
            </w:r>
          </w:p>
        </w:tc>
        <w:tc>
          <w:tcPr>
            <w:tcW w:w="1094" w:type="dxa"/>
            <w:tcBorders>
              <w:top w:val="single" w:color="000000" w:sz="4" w:space="0"/>
              <w:left w:val="single" w:color="000000" w:sz="6" w:space="0"/>
              <w:right w:val="single" w:color="000000" w:sz="4" w:space="0"/>
            </w:tcBorders>
          </w:tcPr>
          <w:p>
            <w:pPr>
              <w:pStyle w:val="17"/>
              <w:spacing w:before="10"/>
              <w:rPr>
                <w:b/>
                <w:sz w:val="25"/>
              </w:rPr>
            </w:pPr>
          </w:p>
          <w:p>
            <w:pPr>
              <w:pStyle w:val="17"/>
              <w:ind w:left="8"/>
              <w:jc w:val="center"/>
              <w:rPr>
                <w:rFonts w:ascii="Arial"/>
                <w:sz w:val="20"/>
              </w:rPr>
            </w:pPr>
            <w:r>
              <w:rPr>
                <w:rFonts w:ascii="Arial"/>
                <w:w w:val="99"/>
                <w:sz w:val="20"/>
              </w:rPr>
              <w:t>1</w:t>
            </w:r>
          </w:p>
        </w:tc>
        <w:tc>
          <w:tcPr>
            <w:tcW w:w="1560" w:type="dxa"/>
            <w:tcBorders>
              <w:top w:val="single" w:color="000000" w:sz="4" w:space="0"/>
              <w:left w:val="single" w:color="000000" w:sz="4" w:space="0"/>
              <w:right w:val="single" w:color="000000" w:sz="4" w:space="0"/>
            </w:tcBorders>
          </w:tcPr>
          <w:p>
            <w:pPr>
              <w:pStyle w:val="17"/>
              <w:spacing w:before="10"/>
              <w:rPr>
                <w:b/>
                <w:sz w:val="25"/>
              </w:rPr>
            </w:pPr>
          </w:p>
          <w:p>
            <w:pPr>
              <w:pStyle w:val="17"/>
              <w:ind w:left="12"/>
              <w:jc w:val="center"/>
              <w:rPr>
                <w:rFonts w:ascii="Arial"/>
                <w:sz w:val="20"/>
              </w:rPr>
            </w:pPr>
            <w:r>
              <w:rPr>
                <w:rFonts w:ascii="Arial"/>
                <w:w w:val="99"/>
                <w:sz w:val="20"/>
              </w:rPr>
              <w:t>1</w:t>
            </w:r>
          </w:p>
        </w:tc>
        <w:tc>
          <w:tcPr>
            <w:tcW w:w="1310" w:type="dxa"/>
            <w:tcBorders>
              <w:top w:val="single" w:color="000000" w:sz="4" w:space="0"/>
              <w:left w:val="single" w:color="000000" w:sz="4" w:space="0"/>
              <w:right w:val="single" w:color="000000" w:sz="4" w:space="0"/>
            </w:tcBorders>
          </w:tcPr>
          <w:p>
            <w:pPr>
              <w:pStyle w:val="17"/>
              <w:spacing w:before="10"/>
              <w:rPr>
                <w:b/>
                <w:sz w:val="24"/>
              </w:rPr>
            </w:pPr>
          </w:p>
          <w:p>
            <w:pPr>
              <w:pStyle w:val="17"/>
              <w:ind w:left="210" w:right="205"/>
              <w:jc w:val="center"/>
              <w:rPr>
                <w:sz w:val="20"/>
              </w:rPr>
            </w:pPr>
            <w:r>
              <w:rPr>
                <w:sz w:val="20"/>
              </w:rPr>
              <w:t>省部级</w:t>
            </w:r>
          </w:p>
        </w:tc>
        <w:tc>
          <w:tcPr>
            <w:tcW w:w="1289" w:type="dxa"/>
            <w:tcBorders>
              <w:top w:val="single" w:color="000000" w:sz="4" w:space="0"/>
              <w:left w:val="single" w:color="000000" w:sz="4" w:space="0"/>
              <w:right w:val="single" w:color="000000" w:sz="4" w:space="0"/>
            </w:tcBorders>
          </w:tcPr>
          <w:p>
            <w:pPr>
              <w:pStyle w:val="17"/>
              <w:spacing w:before="10"/>
              <w:rPr>
                <w:b/>
                <w:sz w:val="25"/>
              </w:rPr>
            </w:pPr>
          </w:p>
          <w:p>
            <w:pPr>
              <w:pStyle w:val="17"/>
              <w:ind w:left="200" w:right="190"/>
              <w:jc w:val="center"/>
              <w:rPr>
                <w:rFonts w:ascii="Arial"/>
                <w:sz w:val="20"/>
              </w:rPr>
            </w:pPr>
            <w:r>
              <w:rPr>
                <w:rFonts w:ascii="Arial"/>
                <w:sz w:val="20"/>
              </w:rPr>
              <w:t>2017</w:t>
            </w:r>
          </w:p>
        </w:tc>
        <w:tc>
          <w:tcPr>
            <w:tcW w:w="1468" w:type="dxa"/>
            <w:tcBorders>
              <w:top w:val="single" w:color="000000" w:sz="4" w:space="0"/>
              <w:left w:val="single" w:color="000000" w:sz="4" w:space="0"/>
              <w:right w:val="single" w:color="000000" w:sz="4" w:space="0"/>
            </w:tcBorders>
          </w:tcPr>
          <w:p>
            <w:pPr>
              <w:pStyle w:val="17"/>
              <w:spacing w:before="10"/>
              <w:rPr>
                <w:b/>
                <w:sz w:val="25"/>
              </w:rPr>
            </w:pPr>
          </w:p>
          <w:p>
            <w:pPr>
              <w:pStyle w:val="17"/>
              <w:ind w:left="79" w:right="67"/>
              <w:jc w:val="center"/>
              <w:rPr>
                <w:rFonts w:ascii="Arial"/>
                <w:sz w:val="20"/>
              </w:rPr>
            </w:pPr>
            <w:r>
              <w:rPr>
                <w:rFonts w:ascii="Arial"/>
                <w:sz w:val="20"/>
              </w:rPr>
              <w:t>2017102</w:t>
            </w:r>
          </w:p>
        </w:tc>
        <w:tc>
          <w:tcPr>
            <w:tcW w:w="1173" w:type="dxa"/>
            <w:tcBorders>
              <w:top w:val="single" w:color="000000" w:sz="4" w:space="0"/>
              <w:left w:val="single" w:color="000000" w:sz="4" w:space="0"/>
              <w:right w:val="single" w:color="000000" w:sz="6" w:space="0"/>
            </w:tcBorders>
          </w:tcPr>
          <w:p>
            <w:pPr>
              <w:pStyle w:val="17"/>
              <w:spacing w:before="9"/>
              <w:rPr>
                <w:b/>
                <w:sz w:val="14"/>
              </w:rPr>
            </w:pPr>
          </w:p>
          <w:p>
            <w:pPr>
              <w:pStyle w:val="17"/>
              <w:spacing w:line="242" w:lineRule="auto"/>
              <w:ind w:left="487" w:right="73" w:hanging="401"/>
              <w:rPr>
                <w:sz w:val="20"/>
              </w:rPr>
            </w:pPr>
            <w:r>
              <w:rPr>
                <w:sz w:val="20"/>
              </w:rPr>
              <w:t>湖北省教育厅</w:t>
            </w:r>
          </w:p>
        </w:tc>
      </w:tr>
    </w:tbl>
    <w:p>
      <w:pPr>
        <w:pStyle w:val="9"/>
        <w:spacing w:before="5"/>
        <w:rPr>
          <w:b/>
          <w:sz w:val="28"/>
        </w:rPr>
      </w:pPr>
    </w:p>
    <w:p>
      <w:pPr>
        <w:pStyle w:val="8"/>
      </w:pPr>
      <w:r>
        <w:t>指标解释：</w:t>
      </w:r>
    </w:p>
    <w:p>
      <w:pPr>
        <w:pStyle w:val="9"/>
        <w:spacing w:before="139"/>
        <w:ind w:left="420"/>
      </w:pPr>
      <w:r>
        <w:rPr>
          <w:b/>
        </w:rPr>
        <w:t>教学成果奖</w:t>
      </w:r>
      <w:r>
        <w:t>：统计省部级及以上最新一届教学成果奖，包括获奖项目名称、参与人、级别、获奖时间和授予单位等信息。</w:t>
      </w:r>
    </w:p>
    <w:p>
      <w:pPr>
        <w:pStyle w:val="9"/>
        <w:spacing w:before="139" w:line="367" w:lineRule="auto"/>
        <w:ind w:left="420" w:right="1314"/>
      </w:pPr>
      <w:r>
        <w:rPr>
          <w:b/>
        </w:rPr>
        <w:t>主持人工号</w:t>
      </w:r>
      <w:r>
        <w:t>：学校对教师的管理编号。对于已退休或上学年之前已离职的，在</w:t>
      </w:r>
      <w:r>
        <w:rPr>
          <w:rFonts w:ascii="Times New Roman" w:hAnsi="Times New Roman" w:eastAsia="Times New Roman"/>
        </w:rPr>
        <w:t>“</w:t>
      </w:r>
      <w:r>
        <w:t xml:space="preserve">表 </w:t>
      </w:r>
      <w:r>
        <w:rPr>
          <w:rFonts w:ascii="Times New Roman" w:hAnsi="Times New Roman" w:eastAsia="Times New Roman"/>
        </w:rPr>
        <w:t xml:space="preserve">1-6-1 </w:t>
      </w:r>
      <w:r>
        <w:t>教职工基本信息</w:t>
      </w:r>
      <w:r>
        <w:rPr>
          <w:rFonts w:ascii="Times New Roman" w:hAnsi="Times New Roman" w:eastAsia="Times New Roman"/>
        </w:rPr>
        <w:t>”</w:t>
      </w:r>
      <w:r>
        <w:t>中未录入的教师，工号请填写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t xml:space="preserve">， 对于在职的教职工，工号需与表 </w:t>
      </w:r>
      <w:r>
        <w:rPr>
          <w:rFonts w:ascii="Times New Roman" w:hAnsi="Times New Roman" w:eastAsia="Times New Roman"/>
        </w:rPr>
        <w:t>1-6-1</w:t>
      </w:r>
      <w:r>
        <w:t>、</w:t>
      </w:r>
      <w:r>
        <w:rPr>
          <w:rFonts w:ascii="Times New Roman" w:hAnsi="Times New Roman" w:eastAsia="Times New Roman"/>
        </w:rPr>
        <w:t xml:space="preserve">1-6-4 </w:t>
      </w:r>
      <w:r>
        <w:t>一致。</w:t>
      </w:r>
    </w:p>
    <w:p>
      <w:pPr>
        <w:pStyle w:val="9"/>
        <w:spacing w:line="264" w:lineRule="exact"/>
        <w:ind w:left="420"/>
      </w:pPr>
      <w:r>
        <w:rPr>
          <w:b/>
        </w:rPr>
        <w:t>级别</w:t>
      </w:r>
      <w:r>
        <w:t>：选择</w:t>
      </w:r>
      <w:r>
        <w:rPr>
          <w:rFonts w:ascii="Times New Roman" w:hAnsi="Times New Roman" w:eastAsia="Times New Roman"/>
        </w:rPr>
        <w:t>“</w:t>
      </w:r>
      <w:r>
        <w:t>国家级</w:t>
      </w:r>
      <w:r>
        <w:rPr>
          <w:rFonts w:ascii="Times New Roman" w:hAnsi="Times New Roman" w:eastAsia="Times New Roman"/>
        </w:rPr>
        <w:t>”</w:t>
      </w:r>
      <w:r>
        <w:t>或</w:t>
      </w:r>
      <w:r>
        <w:rPr>
          <w:rFonts w:ascii="Times New Roman" w:hAnsi="Times New Roman" w:eastAsia="Times New Roman"/>
        </w:rPr>
        <w:t>“</w:t>
      </w:r>
      <w:r>
        <w:t>省部级</w:t>
      </w:r>
      <w:r>
        <w:rPr>
          <w:rFonts w:ascii="Times New Roman" w:hAnsi="Times New Roman" w:eastAsia="Times New Roman"/>
        </w:rPr>
        <w:t>”</w:t>
      </w:r>
      <w:r>
        <w:t>（就高填报，不重复填报）。</w:t>
      </w:r>
    </w:p>
    <w:p>
      <w:pPr>
        <w:spacing w:after="0" w:line="264" w:lineRule="exact"/>
        <w:sectPr>
          <w:pgSz w:w="16840" w:h="11910" w:orient="landscape"/>
          <w:pgMar w:top="1100" w:right="320" w:bottom="1180" w:left="1380" w:header="0" w:footer="990" w:gutter="0"/>
        </w:sectPr>
      </w:pPr>
    </w:p>
    <w:p>
      <w:pPr>
        <w:pStyle w:val="9"/>
        <w:spacing w:before="7"/>
        <w:rPr>
          <w:sz w:val="20"/>
        </w:rPr>
      </w:pPr>
    </w:p>
    <w:p>
      <w:pPr>
        <w:spacing w:before="72" w:line="364" w:lineRule="auto"/>
        <w:ind w:left="420" w:right="10928" w:firstLine="0"/>
        <w:jc w:val="left"/>
        <w:rPr>
          <w:sz w:val="21"/>
        </w:rPr>
      </w:pPr>
      <w:r>
        <w:rPr>
          <w:b/>
          <w:sz w:val="21"/>
        </w:rPr>
        <w:t>授予单位</w:t>
      </w:r>
      <w:r>
        <w:rPr>
          <w:sz w:val="21"/>
        </w:rPr>
        <w:t>：指教学成果奖授予单位名称。</w:t>
      </w:r>
      <w:r>
        <w:rPr>
          <w:b/>
          <w:sz w:val="21"/>
        </w:rPr>
        <w:t>获奖时间：</w:t>
      </w:r>
      <w:r>
        <w:rPr>
          <w:sz w:val="21"/>
        </w:rPr>
        <w:t>填报到</w:t>
      </w:r>
      <w:r>
        <w:rPr>
          <w:rFonts w:ascii="Times New Roman" w:hAnsi="Times New Roman" w:eastAsia="Times New Roman"/>
          <w:sz w:val="21"/>
        </w:rPr>
        <w:t>“</w:t>
      </w:r>
      <w:r>
        <w:rPr>
          <w:sz w:val="21"/>
        </w:rPr>
        <w:t>年</w:t>
      </w:r>
      <w:r>
        <w:rPr>
          <w:rFonts w:ascii="Times New Roman" w:hAnsi="Times New Roman" w:eastAsia="Times New Roman"/>
          <w:sz w:val="21"/>
        </w:rPr>
        <w:t>”</w:t>
      </w:r>
      <w:r>
        <w:rPr>
          <w:sz w:val="21"/>
        </w:rPr>
        <w:t>。</w:t>
      </w:r>
    </w:p>
    <w:p>
      <w:pPr>
        <w:spacing w:before="0" w:line="267" w:lineRule="exact"/>
        <w:ind w:left="420" w:right="0" w:firstLine="0"/>
        <w:jc w:val="left"/>
        <w:rPr>
          <w:sz w:val="21"/>
        </w:rPr>
      </w:pPr>
      <w:r>
        <w:rPr>
          <w:b/>
          <w:sz w:val="21"/>
        </w:rPr>
        <w:t>注：</w:t>
      </w:r>
      <w:r>
        <w:rPr>
          <w:sz w:val="21"/>
        </w:rPr>
        <w:t>国家级教学成果可填报</w:t>
      </w:r>
      <w:r>
        <w:rPr>
          <w:b/>
          <w:sz w:val="21"/>
        </w:rPr>
        <w:t xml:space="preserve">前 </w:t>
      </w:r>
      <w:r>
        <w:rPr>
          <w:rFonts w:ascii="Times New Roman" w:eastAsia="Times New Roman"/>
          <w:b/>
          <w:sz w:val="21"/>
        </w:rPr>
        <w:t xml:space="preserve">5 </w:t>
      </w:r>
      <w:r>
        <w:rPr>
          <w:b/>
          <w:sz w:val="21"/>
        </w:rPr>
        <w:t>名</w:t>
      </w:r>
      <w:r>
        <w:rPr>
          <w:sz w:val="21"/>
        </w:rPr>
        <w:t>参与人，省级教学成果奖可填报</w:t>
      </w:r>
      <w:r>
        <w:rPr>
          <w:b/>
          <w:sz w:val="21"/>
        </w:rPr>
        <w:t xml:space="preserve">前 </w:t>
      </w:r>
      <w:r>
        <w:rPr>
          <w:rFonts w:ascii="Times New Roman" w:eastAsia="Times New Roman"/>
          <w:b/>
          <w:sz w:val="21"/>
        </w:rPr>
        <w:t xml:space="preserve">3 </w:t>
      </w:r>
      <w:r>
        <w:rPr>
          <w:b/>
          <w:sz w:val="21"/>
        </w:rPr>
        <w:t>名</w:t>
      </w:r>
      <w:r>
        <w:rPr>
          <w:sz w:val="21"/>
        </w:rPr>
        <w:t>参与人。</w:t>
      </w:r>
    </w:p>
    <w:p>
      <w:pPr>
        <w:pStyle w:val="9"/>
        <w:spacing w:before="3"/>
        <w:rPr>
          <w:sz w:val="19"/>
        </w:rPr>
      </w:pPr>
    </w:p>
    <w:p>
      <w:pPr>
        <w:pStyle w:val="8"/>
        <w:spacing w:line="364" w:lineRule="auto"/>
        <w:ind w:right="13659"/>
      </w:pPr>
      <w:r>
        <w:rPr>
          <w:rFonts w:ascii="Times New Roman" w:eastAsia="Times New Roman"/>
        </w:rPr>
        <w:t>*</w:t>
      </w:r>
      <w:r>
        <w:t>校验关系表内校验：</w:t>
      </w:r>
    </w:p>
    <w:p>
      <w:pPr>
        <w:pStyle w:val="16"/>
        <w:numPr>
          <w:ilvl w:val="1"/>
          <w:numId w:val="63"/>
        </w:numPr>
        <w:tabs>
          <w:tab w:val="left" w:pos="1110"/>
        </w:tabs>
        <w:spacing w:before="20" w:after="0" w:line="240" w:lineRule="auto"/>
        <w:ind w:left="1109" w:right="0" w:hanging="270"/>
        <w:jc w:val="left"/>
        <w:rPr>
          <w:sz w:val="21"/>
        </w:rPr>
      </w:pPr>
      <w:r>
        <w:rPr>
          <w:spacing w:val="-3"/>
          <w:sz w:val="21"/>
        </w:rPr>
        <w:t>≤本人排名≤</w:t>
      </w:r>
      <w:r>
        <w:rPr>
          <w:rFonts w:ascii="Calibri" w:hAnsi="Calibri" w:eastAsia="Calibri"/>
          <w:sz w:val="21"/>
        </w:rPr>
        <w:t>5</w:t>
      </w:r>
      <w:r>
        <w:rPr>
          <w:sz w:val="21"/>
        </w:rPr>
        <w:t>；</w:t>
      </w:r>
    </w:p>
    <w:p>
      <w:pPr>
        <w:pStyle w:val="9"/>
        <w:spacing w:before="43"/>
        <w:ind w:left="840"/>
      </w:pPr>
      <w:r>
        <w:rPr>
          <w:rFonts w:ascii="Calibri" w:hAnsi="Calibri" w:eastAsia="Calibri"/>
        </w:rPr>
        <w:t>2.1</w:t>
      </w:r>
      <w:r>
        <w:t>≤完成单位排名≤</w:t>
      </w:r>
      <w:r>
        <w:rPr>
          <w:rFonts w:ascii="Calibri" w:hAnsi="Calibri" w:eastAsia="Calibri"/>
        </w:rPr>
        <w:t>5</w:t>
      </w:r>
      <w:r>
        <w:t>；</w:t>
      </w:r>
    </w:p>
    <w:p>
      <w:pPr>
        <w:pStyle w:val="9"/>
        <w:spacing w:before="43"/>
        <w:ind w:left="840"/>
      </w:pPr>
      <w:r>
        <w:rPr>
          <w:rFonts w:ascii="Calibri" w:hAnsi="Calibri" w:eastAsia="Calibri"/>
        </w:rPr>
        <w:t>3. “</w:t>
      </w:r>
      <w:r>
        <w:t>教师工号</w:t>
      </w:r>
      <w:r>
        <w:rPr>
          <w:rFonts w:ascii="Calibri" w:hAnsi="Calibri" w:eastAsia="Calibri"/>
        </w:rPr>
        <w:t>+</w:t>
      </w:r>
      <w:r>
        <w:t>获奖证书编号</w:t>
      </w:r>
      <w:r>
        <w:rPr>
          <w:rFonts w:ascii="Calibri" w:hAnsi="Calibri" w:eastAsia="Calibri"/>
        </w:rPr>
        <w:t>+</w:t>
      </w:r>
      <w:r>
        <w:t>获奖成果名称</w:t>
      </w:r>
      <w:r>
        <w:rPr>
          <w:rFonts w:ascii="Calibri" w:hAnsi="Calibri" w:eastAsia="Calibri"/>
        </w:rPr>
        <w:t>+</w:t>
      </w:r>
      <w:r>
        <w:t>本人排名</w:t>
      </w:r>
      <w:r>
        <w:rPr>
          <w:rFonts w:ascii="Calibri" w:hAnsi="Calibri" w:eastAsia="Calibri"/>
        </w:rPr>
        <w:t>”</w:t>
      </w:r>
      <w:r>
        <w:t>不重复。</w:t>
      </w:r>
    </w:p>
    <w:p>
      <w:pPr>
        <w:pStyle w:val="9"/>
        <w:rPr>
          <w:sz w:val="22"/>
        </w:rPr>
      </w:pPr>
    </w:p>
    <w:p>
      <w:pPr>
        <w:pStyle w:val="9"/>
        <w:spacing w:before="8"/>
        <w:rPr>
          <w:sz w:val="24"/>
        </w:rPr>
      </w:pPr>
    </w:p>
    <w:p>
      <w:pPr>
        <w:pStyle w:val="5"/>
        <w:spacing w:after="22"/>
      </w:pPr>
      <w:bookmarkStart w:id="96" w:name="_bookmark92"/>
      <w:bookmarkEnd w:id="96"/>
      <w:r>
        <w:t xml:space="preserve">表 </w:t>
      </w:r>
      <w:r>
        <w:rPr>
          <w:rFonts w:ascii="Times New Roman" w:eastAsia="Times New Roman"/>
        </w:rPr>
        <w:t xml:space="preserve">7-2-3 </w:t>
      </w:r>
      <w:r>
        <w:t>省级及以上本科教学工程项目情况（自然年）</w:t>
      </w:r>
    </w:p>
    <w:tbl>
      <w:tblPr>
        <w:tblStyle w:val="13"/>
        <w:tblW w:w="1317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40"/>
        <w:gridCol w:w="2041"/>
        <w:gridCol w:w="2040"/>
        <w:gridCol w:w="1908"/>
        <w:gridCol w:w="1932"/>
        <w:gridCol w:w="1126"/>
        <w:gridCol w:w="209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37" w:hRule="atLeast"/>
        </w:trPr>
        <w:tc>
          <w:tcPr>
            <w:tcW w:w="2040" w:type="dxa"/>
            <w:tcBorders>
              <w:left w:val="single" w:color="000000" w:sz="4" w:space="0"/>
              <w:bottom w:val="single" w:color="000000" w:sz="4" w:space="0"/>
              <w:right w:val="single" w:color="000000" w:sz="4" w:space="0"/>
            </w:tcBorders>
          </w:tcPr>
          <w:p>
            <w:pPr>
              <w:pStyle w:val="17"/>
              <w:spacing w:before="132"/>
              <w:ind w:left="90" w:right="97"/>
              <w:jc w:val="center"/>
              <w:rPr>
                <w:b/>
                <w:sz w:val="21"/>
              </w:rPr>
            </w:pPr>
            <w:r>
              <w:rPr>
                <w:b/>
                <w:sz w:val="21"/>
              </w:rPr>
              <w:t>项目名称</w:t>
            </w:r>
          </w:p>
        </w:tc>
        <w:tc>
          <w:tcPr>
            <w:tcW w:w="2041" w:type="dxa"/>
            <w:tcBorders>
              <w:left w:val="single" w:color="000000" w:sz="4" w:space="0"/>
              <w:bottom w:val="single" w:color="000000" w:sz="4" w:space="0"/>
              <w:right w:val="single" w:color="000000" w:sz="4" w:space="0"/>
            </w:tcBorders>
          </w:tcPr>
          <w:p>
            <w:pPr>
              <w:pStyle w:val="17"/>
              <w:spacing w:before="132"/>
              <w:ind w:right="8"/>
              <w:jc w:val="center"/>
              <w:rPr>
                <w:b/>
                <w:sz w:val="21"/>
              </w:rPr>
            </w:pPr>
            <w:r>
              <w:rPr>
                <w:b/>
                <w:sz w:val="21"/>
              </w:rPr>
              <w:t>项目类别</w:t>
            </w:r>
          </w:p>
        </w:tc>
        <w:tc>
          <w:tcPr>
            <w:tcW w:w="2040" w:type="dxa"/>
            <w:tcBorders>
              <w:left w:val="single" w:color="000000" w:sz="4" w:space="0"/>
              <w:bottom w:val="single" w:color="000000" w:sz="4" w:space="0"/>
              <w:right w:val="single" w:color="000000" w:sz="4" w:space="0"/>
            </w:tcBorders>
          </w:tcPr>
          <w:p>
            <w:pPr>
              <w:pStyle w:val="17"/>
              <w:spacing w:before="132"/>
              <w:ind w:left="90" w:right="98"/>
              <w:jc w:val="center"/>
              <w:rPr>
                <w:b/>
                <w:sz w:val="21"/>
              </w:rPr>
            </w:pPr>
            <w:r>
              <w:rPr>
                <w:b/>
                <w:sz w:val="21"/>
              </w:rPr>
              <w:t>项目级别</w:t>
            </w:r>
          </w:p>
        </w:tc>
        <w:tc>
          <w:tcPr>
            <w:tcW w:w="1908" w:type="dxa"/>
            <w:tcBorders>
              <w:left w:val="single" w:color="000000" w:sz="4" w:space="0"/>
              <w:bottom w:val="single" w:color="000000" w:sz="4" w:space="0"/>
              <w:right w:val="single" w:color="000000" w:sz="4" w:space="0"/>
            </w:tcBorders>
          </w:tcPr>
          <w:p>
            <w:pPr>
              <w:pStyle w:val="17"/>
              <w:spacing w:before="132"/>
              <w:ind w:left="398" w:right="404"/>
              <w:jc w:val="center"/>
              <w:rPr>
                <w:b/>
                <w:sz w:val="21"/>
              </w:rPr>
            </w:pPr>
            <w:r>
              <w:rPr>
                <w:b/>
                <w:sz w:val="21"/>
              </w:rPr>
              <w:t>主持人工号</w:t>
            </w:r>
          </w:p>
        </w:tc>
        <w:tc>
          <w:tcPr>
            <w:tcW w:w="1932" w:type="dxa"/>
            <w:tcBorders>
              <w:left w:val="single" w:color="000000" w:sz="4" w:space="0"/>
              <w:bottom w:val="single" w:color="000000" w:sz="4" w:space="0"/>
              <w:right w:val="single" w:color="000000" w:sz="4" w:space="0"/>
            </w:tcBorders>
          </w:tcPr>
          <w:p>
            <w:pPr>
              <w:pStyle w:val="17"/>
              <w:spacing w:before="132"/>
              <w:ind w:left="503"/>
              <w:rPr>
                <w:b/>
                <w:sz w:val="21"/>
              </w:rPr>
            </w:pPr>
            <w:r>
              <w:rPr>
                <w:b/>
                <w:sz w:val="21"/>
              </w:rPr>
              <w:t>主持人姓名</w:t>
            </w:r>
          </w:p>
        </w:tc>
        <w:tc>
          <w:tcPr>
            <w:tcW w:w="1126" w:type="dxa"/>
            <w:tcBorders>
              <w:left w:val="single" w:color="000000" w:sz="4" w:space="0"/>
              <w:bottom w:val="single" w:color="000000" w:sz="4" w:space="0"/>
              <w:right w:val="single" w:color="000000" w:sz="4" w:space="0"/>
            </w:tcBorders>
          </w:tcPr>
          <w:p>
            <w:pPr>
              <w:pStyle w:val="17"/>
              <w:spacing w:before="132"/>
              <w:ind w:left="114" w:right="118"/>
              <w:jc w:val="center"/>
              <w:rPr>
                <w:b/>
                <w:sz w:val="21"/>
              </w:rPr>
            </w:pPr>
            <w:r>
              <w:rPr>
                <w:b/>
                <w:sz w:val="21"/>
              </w:rPr>
              <w:t>获批时间</w:t>
            </w:r>
          </w:p>
        </w:tc>
        <w:tc>
          <w:tcPr>
            <w:tcW w:w="2090" w:type="dxa"/>
            <w:tcBorders>
              <w:left w:val="single" w:color="000000" w:sz="4" w:space="0"/>
              <w:bottom w:val="single" w:color="000000" w:sz="4" w:space="0"/>
              <w:right w:val="single" w:color="000000" w:sz="4" w:space="0"/>
            </w:tcBorders>
          </w:tcPr>
          <w:p>
            <w:pPr>
              <w:pStyle w:val="17"/>
              <w:spacing w:before="132"/>
              <w:ind w:right="4"/>
              <w:jc w:val="center"/>
              <w:rPr>
                <w:b/>
                <w:sz w:val="21"/>
              </w:rPr>
            </w:pPr>
            <w:r>
              <w:rPr>
                <w:b/>
                <w:sz w:val="21"/>
              </w:rPr>
              <w:t>批准文号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1" w:hRule="atLeast"/>
        </w:trPr>
        <w:tc>
          <w:tcPr>
            <w:tcW w:w="204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41" w:type="dxa"/>
            <w:tcBorders>
              <w:top w:val="single" w:color="000000" w:sz="4" w:space="0"/>
              <w:left w:val="single" w:color="000000" w:sz="4" w:space="0"/>
              <w:bottom w:val="single" w:color="000000" w:sz="4" w:space="0"/>
              <w:right w:val="single" w:color="000000" w:sz="4" w:space="0"/>
            </w:tcBorders>
          </w:tcPr>
          <w:p>
            <w:pPr>
              <w:pStyle w:val="17"/>
              <w:spacing w:before="51"/>
              <w:ind w:right="6"/>
              <w:jc w:val="center"/>
              <w:rPr>
                <w:sz w:val="21"/>
              </w:rPr>
            </w:pPr>
            <w:r>
              <w:rPr>
                <w:sz w:val="21"/>
              </w:rPr>
              <w:t>下拉选择</w:t>
            </w:r>
          </w:p>
        </w:tc>
        <w:tc>
          <w:tcPr>
            <w:tcW w:w="2040" w:type="dxa"/>
            <w:tcBorders>
              <w:top w:val="single" w:color="000000" w:sz="4" w:space="0"/>
              <w:left w:val="single" w:color="000000" w:sz="4" w:space="0"/>
              <w:bottom w:val="single" w:color="000000" w:sz="4" w:space="0"/>
              <w:right w:val="single" w:color="000000" w:sz="4" w:space="0"/>
            </w:tcBorders>
          </w:tcPr>
          <w:p>
            <w:pPr>
              <w:pStyle w:val="17"/>
              <w:spacing w:before="51"/>
              <w:ind w:left="90" w:right="96"/>
              <w:jc w:val="center"/>
              <w:rPr>
                <w:sz w:val="21"/>
              </w:rPr>
            </w:pPr>
            <w:r>
              <w:rPr>
                <w:sz w:val="21"/>
              </w:rPr>
              <w:t>下拉选择</w:t>
            </w:r>
          </w:p>
        </w:tc>
        <w:tc>
          <w:tcPr>
            <w:tcW w:w="190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93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2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09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74" w:hRule="atLeast"/>
        </w:trPr>
        <w:tc>
          <w:tcPr>
            <w:tcW w:w="2040" w:type="dxa"/>
            <w:tcBorders>
              <w:top w:val="single" w:color="000000" w:sz="4" w:space="0"/>
              <w:left w:val="single" w:color="000000" w:sz="4" w:space="0"/>
              <w:bottom w:val="single" w:color="000000" w:sz="4" w:space="0"/>
              <w:right w:val="single" w:color="000000" w:sz="4" w:space="0"/>
            </w:tcBorders>
          </w:tcPr>
          <w:p>
            <w:pPr>
              <w:pStyle w:val="17"/>
              <w:spacing w:before="59"/>
              <w:ind w:left="90" w:right="100"/>
              <w:jc w:val="center"/>
              <w:rPr>
                <w:sz w:val="20"/>
              </w:rPr>
            </w:pPr>
            <w:r>
              <w:rPr>
                <w:sz w:val="20"/>
              </w:rPr>
              <w:t>异彩纷呈的民族文化</w:t>
            </w:r>
          </w:p>
        </w:tc>
        <w:tc>
          <w:tcPr>
            <w:tcW w:w="2041" w:type="dxa"/>
            <w:tcBorders>
              <w:top w:val="single" w:color="000000" w:sz="4" w:space="0"/>
              <w:left w:val="single" w:color="000000" w:sz="4" w:space="0"/>
              <w:bottom w:val="single" w:color="000000" w:sz="4" w:space="0"/>
              <w:right w:val="single" w:color="000000" w:sz="4" w:space="0"/>
            </w:tcBorders>
          </w:tcPr>
          <w:p>
            <w:pPr>
              <w:pStyle w:val="17"/>
              <w:spacing w:before="59"/>
              <w:ind w:right="13"/>
              <w:jc w:val="center"/>
              <w:rPr>
                <w:sz w:val="20"/>
              </w:rPr>
            </w:pPr>
            <w:r>
              <w:rPr>
                <w:sz w:val="20"/>
              </w:rPr>
              <w:t>精品在线开放课程</w:t>
            </w:r>
          </w:p>
        </w:tc>
        <w:tc>
          <w:tcPr>
            <w:tcW w:w="2040" w:type="dxa"/>
            <w:tcBorders>
              <w:top w:val="single" w:color="000000" w:sz="4" w:space="0"/>
              <w:left w:val="single" w:color="000000" w:sz="4" w:space="0"/>
              <w:bottom w:val="single" w:color="000000" w:sz="4" w:space="0"/>
              <w:right w:val="single" w:color="000000" w:sz="4" w:space="0"/>
            </w:tcBorders>
          </w:tcPr>
          <w:p>
            <w:pPr>
              <w:pStyle w:val="17"/>
              <w:spacing w:before="59"/>
              <w:ind w:left="90" w:right="100"/>
              <w:jc w:val="center"/>
              <w:rPr>
                <w:sz w:val="20"/>
              </w:rPr>
            </w:pPr>
            <w:r>
              <w:rPr>
                <w:sz w:val="20"/>
              </w:rPr>
              <w:t>省部级</w:t>
            </w:r>
          </w:p>
        </w:tc>
        <w:tc>
          <w:tcPr>
            <w:tcW w:w="1908" w:type="dxa"/>
            <w:tcBorders>
              <w:top w:val="single" w:color="000000" w:sz="4" w:space="0"/>
              <w:left w:val="single" w:color="000000" w:sz="4" w:space="0"/>
              <w:bottom w:val="single" w:color="000000" w:sz="4" w:space="0"/>
              <w:right w:val="single" w:color="000000" w:sz="4" w:space="0"/>
            </w:tcBorders>
          </w:tcPr>
          <w:p>
            <w:pPr>
              <w:pStyle w:val="17"/>
              <w:spacing w:before="71"/>
              <w:ind w:left="391" w:right="404"/>
              <w:jc w:val="center"/>
              <w:rPr>
                <w:rFonts w:ascii="Arial"/>
                <w:sz w:val="20"/>
              </w:rPr>
            </w:pPr>
            <w:r>
              <w:rPr>
                <w:rFonts w:ascii="Arial"/>
                <w:sz w:val="20"/>
              </w:rPr>
              <w:t>3039407</w:t>
            </w:r>
          </w:p>
        </w:tc>
        <w:tc>
          <w:tcPr>
            <w:tcW w:w="1932" w:type="dxa"/>
            <w:tcBorders>
              <w:top w:val="single" w:color="000000" w:sz="4" w:space="0"/>
              <w:left w:val="single" w:color="000000" w:sz="4" w:space="0"/>
              <w:bottom w:val="single" w:color="000000" w:sz="4" w:space="0"/>
              <w:right w:val="single" w:color="000000" w:sz="4" w:space="0"/>
            </w:tcBorders>
          </w:tcPr>
          <w:p>
            <w:pPr>
              <w:pStyle w:val="17"/>
              <w:spacing w:before="59"/>
              <w:ind w:left="736" w:right="746"/>
              <w:jc w:val="center"/>
              <w:rPr>
                <w:sz w:val="20"/>
              </w:rPr>
            </w:pPr>
            <w:r>
              <w:rPr>
                <w:sz w:val="20"/>
              </w:rPr>
              <w:t>孟某</w:t>
            </w:r>
          </w:p>
        </w:tc>
        <w:tc>
          <w:tcPr>
            <w:tcW w:w="1126" w:type="dxa"/>
            <w:tcBorders>
              <w:top w:val="single" w:color="000000" w:sz="4" w:space="0"/>
              <w:left w:val="single" w:color="000000" w:sz="4" w:space="0"/>
              <w:bottom w:val="single" w:color="000000" w:sz="4" w:space="0"/>
              <w:right w:val="single" w:color="000000" w:sz="4" w:space="0"/>
            </w:tcBorders>
          </w:tcPr>
          <w:p>
            <w:pPr>
              <w:pStyle w:val="17"/>
              <w:spacing w:before="71"/>
              <w:ind w:left="109" w:right="118"/>
              <w:jc w:val="center"/>
              <w:rPr>
                <w:rFonts w:ascii="Arial"/>
                <w:sz w:val="20"/>
              </w:rPr>
            </w:pPr>
            <w:r>
              <w:rPr>
                <w:rFonts w:ascii="Arial"/>
                <w:sz w:val="20"/>
              </w:rPr>
              <w:t>2018</w:t>
            </w:r>
          </w:p>
        </w:tc>
        <w:tc>
          <w:tcPr>
            <w:tcW w:w="2090" w:type="dxa"/>
            <w:tcBorders>
              <w:top w:val="single" w:color="000000" w:sz="4" w:space="0"/>
              <w:left w:val="single" w:color="000000" w:sz="4" w:space="0"/>
              <w:bottom w:val="single" w:color="000000" w:sz="4" w:space="0"/>
              <w:right w:val="single" w:color="000000" w:sz="4" w:space="0"/>
            </w:tcBorders>
          </w:tcPr>
          <w:p>
            <w:pPr>
              <w:pStyle w:val="17"/>
              <w:spacing w:before="59"/>
              <w:ind w:right="9"/>
              <w:jc w:val="center"/>
              <w:rPr>
                <w:sz w:val="20"/>
              </w:rPr>
            </w:pPr>
            <w:r>
              <w:rPr>
                <w:sz w:val="20"/>
              </w:rPr>
              <w:t>鄂教高函〔</w:t>
            </w:r>
            <w:r>
              <w:rPr>
                <w:rFonts w:ascii="Arial" w:eastAsia="Arial"/>
                <w:sz w:val="20"/>
              </w:rPr>
              <w:t>2018</w:t>
            </w:r>
            <w:r>
              <w:rPr>
                <w:sz w:val="20"/>
              </w:rPr>
              <w:t>〕</w:t>
            </w:r>
            <w:r>
              <w:rPr>
                <w:rFonts w:ascii="Arial" w:eastAsia="Arial"/>
                <w:sz w:val="20"/>
              </w:rPr>
              <w:t xml:space="preserve">X </w:t>
            </w:r>
            <w:r>
              <w:rPr>
                <w:sz w:val="20"/>
              </w:rPr>
              <w:t>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79" w:hRule="atLeast"/>
        </w:trPr>
        <w:tc>
          <w:tcPr>
            <w:tcW w:w="2040" w:type="dxa"/>
            <w:tcBorders>
              <w:top w:val="single" w:color="000000" w:sz="4" w:space="0"/>
              <w:left w:val="single" w:color="000000" w:sz="4" w:space="0"/>
              <w:bottom w:val="single" w:color="000000" w:sz="4" w:space="0"/>
              <w:right w:val="single" w:color="000000" w:sz="4" w:space="0"/>
            </w:tcBorders>
          </w:tcPr>
          <w:p>
            <w:pPr>
              <w:pStyle w:val="17"/>
              <w:spacing w:before="1" w:line="242" w:lineRule="auto"/>
              <w:ind w:left="-42" w:right="-29" w:hanging="2"/>
              <w:jc w:val="center"/>
              <w:rPr>
                <w:sz w:val="20"/>
              </w:rPr>
            </w:pPr>
            <w:r>
              <w:rPr>
                <w:sz w:val="20"/>
              </w:rPr>
              <w:t>“学生为主体，虚实结</w:t>
            </w:r>
            <w:r>
              <w:rPr>
                <w:spacing w:val="-13"/>
                <w:sz w:val="20"/>
              </w:rPr>
              <w:t>合”的电子技术类实践课</w:t>
            </w:r>
          </w:p>
          <w:p>
            <w:pPr>
              <w:pStyle w:val="17"/>
              <w:spacing w:before="1" w:line="240" w:lineRule="exact"/>
              <w:ind w:left="90" w:right="100"/>
              <w:jc w:val="center"/>
              <w:rPr>
                <w:sz w:val="20"/>
              </w:rPr>
            </w:pPr>
            <w:r>
              <w:rPr>
                <w:sz w:val="20"/>
              </w:rPr>
              <w:t>程教学</w:t>
            </w:r>
          </w:p>
        </w:tc>
        <w:tc>
          <w:tcPr>
            <w:tcW w:w="2041" w:type="dxa"/>
            <w:tcBorders>
              <w:top w:val="single" w:color="000000" w:sz="4" w:space="0"/>
              <w:left w:val="single" w:color="000000" w:sz="4" w:space="0"/>
              <w:bottom w:val="single" w:color="000000" w:sz="4" w:space="0"/>
              <w:right w:val="single" w:color="000000" w:sz="4" w:space="0"/>
            </w:tcBorders>
          </w:tcPr>
          <w:p>
            <w:pPr>
              <w:pStyle w:val="17"/>
              <w:spacing w:before="4"/>
              <w:rPr>
                <w:b/>
                <w:sz w:val="20"/>
              </w:rPr>
            </w:pPr>
          </w:p>
          <w:p>
            <w:pPr>
              <w:pStyle w:val="17"/>
              <w:ind w:right="13"/>
              <w:jc w:val="center"/>
              <w:rPr>
                <w:sz w:val="20"/>
              </w:rPr>
            </w:pPr>
            <w:r>
              <w:rPr>
                <w:sz w:val="20"/>
              </w:rPr>
              <w:t>产学合作协同育人项目</w:t>
            </w:r>
          </w:p>
        </w:tc>
        <w:tc>
          <w:tcPr>
            <w:tcW w:w="2040" w:type="dxa"/>
            <w:tcBorders>
              <w:top w:val="single" w:color="000000" w:sz="4" w:space="0"/>
              <w:left w:val="single" w:color="000000" w:sz="4" w:space="0"/>
              <w:bottom w:val="single" w:color="000000" w:sz="4" w:space="0"/>
              <w:right w:val="single" w:color="000000" w:sz="4" w:space="0"/>
            </w:tcBorders>
          </w:tcPr>
          <w:p>
            <w:pPr>
              <w:pStyle w:val="17"/>
              <w:spacing w:before="4"/>
              <w:rPr>
                <w:b/>
                <w:sz w:val="20"/>
              </w:rPr>
            </w:pPr>
          </w:p>
          <w:p>
            <w:pPr>
              <w:pStyle w:val="17"/>
              <w:ind w:left="90" w:right="100"/>
              <w:jc w:val="center"/>
              <w:rPr>
                <w:sz w:val="20"/>
              </w:rPr>
            </w:pPr>
            <w:r>
              <w:rPr>
                <w:sz w:val="20"/>
              </w:rPr>
              <w:t>国家级</w:t>
            </w:r>
          </w:p>
        </w:tc>
        <w:tc>
          <w:tcPr>
            <w:tcW w:w="1908" w:type="dxa"/>
            <w:tcBorders>
              <w:top w:val="single" w:color="000000" w:sz="4" w:space="0"/>
              <w:left w:val="single" w:color="000000" w:sz="4" w:space="0"/>
              <w:bottom w:val="single" w:color="000000" w:sz="4" w:space="0"/>
              <w:right w:val="single" w:color="000000" w:sz="4" w:space="0"/>
            </w:tcBorders>
          </w:tcPr>
          <w:p>
            <w:pPr>
              <w:pStyle w:val="17"/>
              <w:spacing w:before="3"/>
              <w:rPr>
                <w:b/>
                <w:sz w:val="21"/>
              </w:rPr>
            </w:pPr>
          </w:p>
          <w:p>
            <w:pPr>
              <w:pStyle w:val="17"/>
              <w:spacing w:before="1"/>
              <w:ind w:left="391" w:right="404"/>
              <w:jc w:val="center"/>
              <w:rPr>
                <w:rFonts w:ascii="Arial"/>
                <w:sz w:val="20"/>
              </w:rPr>
            </w:pPr>
            <w:r>
              <w:rPr>
                <w:rFonts w:ascii="Arial"/>
                <w:sz w:val="20"/>
              </w:rPr>
              <w:t>3003207</w:t>
            </w:r>
          </w:p>
        </w:tc>
        <w:tc>
          <w:tcPr>
            <w:tcW w:w="1932" w:type="dxa"/>
            <w:tcBorders>
              <w:top w:val="single" w:color="000000" w:sz="4" w:space="0"/>
              <w:left w:val="single" w:color="000000" w:sz="4" w:space="0"/>
              <w:bottom w:val="single" w:color="000000" w:sz="4" w:space="0"/>
              <w:right w:val="single" w:color="000000" w:sz="4" w:space="0"/>
            </w:tcBorders>
          </w:tcPr>
          <w:p>
            <w:pPr>
              <w:pStyle w:val="17"/>
              <w:spacing w:before="4"/>
              <w:rPr>
                <w:b/>
                <w:sz w:val="20"/>
              </w:rPr>
            </w:pPr>
          </w:p>
          <w:p>
            <w:pPr>
              <w:pStyle w:val="17"/>
              <w:ind w:left="736" w:right="746"/>
              <w:jc w:val="center"/>
              <w:rPr>
                <w:sz w:val="20"/>
              </w:rPr>
            </w:pPr>
            <w:r>
              <w:rPr>
                <w:sz w:val="20"/>
              </w:rPr>
              <w:t>陈某</w:t>
            </w:r>
          </w:p>
        </w:tc>
        <w:tc>
          <w:tcPr>
            <w:tcW w:w="1126" w:type="dxa"/>
            <w:tcBorders>
              <w:top w:val="single" w:color="000000" w:sz="4" w:space="0"/>
              <w:left w:val="single" w:color="000000" w:sz="4" w:space="0"/>
              <w:bottom w:val="single" w:color="000000" w:sz="4" w:space="0"/>
              <w:right w:val="single" w:color="000000" w:sz="4" w:space="0"/>
            </w:tcBorders>
          </w:tcPr>
          <w:p>
            <w:pPr>
              <w:pStyle w:val="17"/>
              <w:spacing w:before="3"/>
              <w:rPr>
                <w:b/>
                <w:sz w:val="21"/>
              </w:rPr>
            </w:pPr>
          </w:p>
          <w:p>
            <w:pPr>
              <w:pStyle w:val="17"/>
              <w:spacing w:before="1"/>
              <w:ind w:left="109" w:right="118"/>
              <w:jc w:val="center"/>
              <w:rPr>
                <w:rFonts w:ascii="Arial"/>
                <w:sz w:val="20"/>
              </w:rPr>
            </w:pPr>
            <w:r>
              <w:rPr>
                <w:rFonts w:ascii="Arial"/>
                <w:sz w:val="20"/>
              </w:rPr>
              <w:t>2018</w:t>
            </w:r>
          </w:p>
        </w:tc>
        <w:tc>
          <w:tcPr>
            <w:tcW w:w="2090" w:type="dxa"/>
            <w:tcBorders>
              <w:top w:val="single" w:color="000000" w:sz="4" w:space="0"/>
              <w:left w:val="single" w:color="000000" w:sz="4" w:space="0"/>
              <w:bottom w:val="single" w:color="000000" w:sz="4" w:space="0"/>
              <w:right w:val="single" w:color="000000" w:sz="4" w:space="0"/>
            </w:tcBorders>
          </w:tcPr>
          <w:p>
            <w:pPr>
              <w:pStyle w:val="17"/>
              <w:spacing w:before="4"/>
              <w:rPr>
                <w:b/>
                <w:sz w:val="20"/>
              </w:rPr>
            </w:pPr>
          </w:p>
          <w:p>
            <w:pPr>
              <w:pStyle w:val="17"/>
              <w:ind w:right="6"/>
              <w:jc w:val="center"/>
              <w:rPr>
                <w:sz w:val="20"/>
              </w:rPr>
            </w:pPr>
            <w:r>
              <w:rPr>
                <w:sz w:val="20"/>
              </w:rPr>
              <w:t>教高司函〔2018〕47</w:t>
            </w:r>
            <w:r>
              <w:rPr>
                <w:spacing w:val="-25"/>
                <w:sz w:val="20"/>
              </w:rPr>
              <w:t xml:space="preserve"> 号</w:t>
            </w:r>
          </w:p>
        </w:tc>
      </w:tr>
    </w:tbl>
    <w:p>
      <w:pPr>
        <w:pStyle w:val="9"/>
        <w:spacing w:before="2"/>
        <w:rPr>
          <w:b/>
          <w:sz w:val="28"/>
        </w:rPr>
      </w:pPr>
    </w:p>
    <w:p>
      <w:pPr>
        <w:pStyle w:val="8"/>
      </w:pPr>
      <w:r>
        <w:t>指标解释：</w:t>
      </w:r>
    </w:p>
    <w:p>
      <w:pPr>
        <w:spacing w:before="142"/>
        <w:ind w:left="420" w:right="0" w:firstLine="0"/>
        <w:jc w:val="left"/>
        <w:rPr>
          <w:sz w:val="21"/>
        </w:rPr>
      </w:pPr>
      <w:r>
        <w:rPr>
          <w:b/>
          <w:sz w:val="21"/>
        </w:rPr>
        <w:t>本科教学工程项目：</w:t>
      </w:r>
      <w:r>
        <w:rPr>
          <w:sz w:val="21"/>
        </w:rPr>
        <w:t>指本校教师主持的省级及以上本科教学工程（质量工程）项目。</w:t>
      </w:r>
    </w:p>
    <w:p>
      <w:pPr>
        <w:pStyle w:val="9"/>
        <w:spacing w:before="139" w:line="364" w:lineRule="auto"/>
        <w:ind w:left="420" w:right="1470"/>
        <w:jc w:val="both"/>
      </w:pPr>
      <w:r>
        <w:rPr>
          <w:b/>
        </w:rPr>
        <w:t>项目类别：</w:t>
      </w:r>
      <w:r>
        <w:rPr>
          <w:spacing w:val="-3"/>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精品在线开放课程，立体化教材、精品教材、</w:t>
      </w:r>
      <w:r>
        <w:rPr>
          <w:spacing w:val="-3"/>
          <w:shd w:val="clear" w:color="auto" w:fill="FFFF00"/>
        </w:rPr>
        <w:t>产学合作协同育人项目、</w:t>
      </w:r>
      <w:r>
        <w:rPr>
          <w:spacing w:val="-3"/>
        </w:rPr>
        <w:t>其他项目等。</w:t>
      </w:r>
    </w:p>
    <w:p>
      <w:pPr>
        <w:spacing w:before="0" w:line="268" w:lineRule="exact"/>
        <w:ind w:left="420" w:right="0" w:firstLine="0"/>
        <w:jc w:val="left"/>
        <w:rPr>
          <w:b/>
          <w:sz w:val="21"/>
        </w:rPr>
      </w:pPr>
      <w:r>
        <w:rPr>
          <w:b/>
          <w:sz w:val="21"/>
        </w:rPr>
        <w:t>项目级别：</w:t>
      </w:r>
      <w:r>
        <w:rPr>
          <w:sz w:val="21"/>
        </w:rPr>
        <w:t>指国家级（教育部）、省部级</w:t>
      </w:r>
      <w:r>
        <w:rPr>
          <w:b/>
          <w:sz w:val="21"/>
        </w:rPr>
        <w:t>。</w:t>
      </w:r>
    </w:p>
    <w:p>
      <w:pPr>
        <w:spacing w:after="0" w:line="268" w:lineRule="exact"/>
        <w:jc w:val="left"/>
        <w:rPr>
          <w:sz w:val="21"/>
        </w:rPr>
        <w:sectPr>
          <w:pgSz w:w="16840" w:h="11910" w:orient="landscape"/>
          <w:pgMar w:top="1100" w:right="320" w:bottom="1180" w:left="1380" w:header="0" w:footer="990" w:gutter="0"/>
        </w:sectPr>
      </w:pPr>
    </w:p>
    <w:p>
      <w:pPr>
        <w:pStyle w:val="9"/>
        <w:rPr>
          <w:b/>
          <w:sz w:val="20"/>
        </w:rPr>
      </w:pPr>
    </w:p>
    <w:p>
      <w:pPr>
        <w:pStyle w:val="9"/>
        <w:spacing w:before="79" w:line="364" w:lineRule="auto"/>
        <w:ind w:left="420" w:right="1314"/>
      </w:pPr>
      <w:r>
        <w:rPr>
          <w:b/>
        </w:rPr>
        <w:t>主持人工号</w:t>
      </w:r>
      <w:r>
        <w:t>：学校对教师的管理编号。对于已退休或上学年之前已离职的，在</w:t>
      </w:r>
      <w:r>
        <w:rPr>
          <w:rFonts w:ascii="Times New Roman" w:hAnsi="Times New Roman" w:eastAsia="Times New Roman"/>
        </w:rPr>
        <w:t>“</w:t>
      </w:r>
      <w:r>
        <w:t xml:space="preserve">表 </w:t>
      </w:r>
      <w:r>
        <w:rPr>
          <w:rFonts w:ascii="Times New Roman" w:hAnsi="Times New Roman" w:eastAsia="Times New Roman"/>
        </w:rPr>
        <w:t xml:space="preserve">1-6-1 </w:t>
      </w:r>
      <w:r>
        <w:t>教职工基本信息</w:t>
      </w:r>
      <w:r>
        <w:rPr>
          <w:rFonts w:ascii="Times New Roman" w:hAnsi="Times New Roman" w:eastAsia="Times New Roman"/>
        </w:rPr>
        <w:t>”</w:t>
      </w:r>
      <w:r>
        <w:t>中未录入的教师，工号请填写</w:t>
      </w:r>
      <w:r>
        <w:rPr>
          <w:rFonts w:ascii="Times New Roman" w:hAnsi="Times New Roman" w:eastAsia="Times New Roman"/>
        </w:rPr>
        <w:t>“</w:t>
      </w:r>
      <w:r>
        <w:rPr>
          <w:rFonts w:ascii="Times New Roman" w:hAnsi="Times New Roman" w:eastAsia="Times New Roman"/>
          <w:b/>
        </w:rPr>
        <w:t>000000</w:t>
      </w:r>
      <w:r>
        <w:rPr>
          <w:rFonts w:ascii="Times New Roman" w:hAnsi="Times New Roman" w:eastAsia="Times New Roman"/>
        </w:rPr>
        <w:t>”</w:t>
      </w:r>
      <w:r>
        <w:t xml:space="preserve">， 对于在职的教职工，工号需与表 </w:t>
      </w:r>
      <w:r>
        <w:rPr>
          <w:rFonts w:ascii="Times New Roman" w:hAnsi="Times New Roman" w:eastAsia="Times New Roman"/>
        </w:rPr>
        <w:t>1-6-1</w:t>
      </w:r>
      <w:r>
        <w:t>、</w:t>
      </w:r>
      <w:r>
        <w:rPr>
          <w:rFonts w:ascii="Times New Roman" w:hAnsi="Times New Roman" w:eastAsia="Times New Roman"/>
        </w:rPr>
        <w:t xml:space="preserve">1-6-4 </w:t>
      </w:r>
      <w:r>
        <w:t>一致。</w:t>
      </w:r>
    </w:p>
    <w:p>
      <w:pPr>
        <w:pStyle w:val="8"/>
        <w:spacing w:line="267" w:lineRule="exact"/>
      </w:pPr>
      <w:r>
        <w:rPr>
          <w:shd w:val="clear" w:color="auto" w:fill="FFFF00"/>
        </w:rPr>
        <w:t>注：仅填报自然年内新立项项目。</w:t>
      </w:r>
    </w:p>
    <w:p>
      <w:pPr>
        <w:spacing w:before="141" w:line="364" w:lineRule="auto"/>
        <w:ind w:left="420" w:right="13659" w:firstLine="0"/>
        <w:jc w:val="left"/>
        <w:rPr>
          <w:b/>
          <w:sz w:val="21"/>
        </w:rPr>
      </w:pPr>
      <w:r>
        <w:rPr>
          <w:rFonts w:ascii="Times New Roman" w:eastAsia="Times New Roman"/>
          <w:b/>
          <w:sz w:val="21"/>
        </w:rPr>
        <w:t>*</w:t>
      </w:r>
      <w:r>
        <w:rPr>
          <w:b/>
          <w:sz w:val="21"/>
        </w:rPr>
        <w:t>校验关系表内校验：</w:t>
      </w:r>
    </w:p>
    <w:p>
      <w:pPr>
        <w:pStyle w:val="16"/>
        <w:numPr>
          <w:ilvl w:val="0"/>
          <w:numId w:val="64"/>
        </w:numPr>
        <w:tabs>
          <w:tab w:val="left" w:pos="1003"/>
        </w:tabs>
        <w:spacing w:before="20" w:after="0" w:line="240" w:lineRule="auto"/>
        <w:ind w:left="1002" w:right="0" w:hanging="163"/>
        <w:jc w:val="left"/>
        <w:rPr>
          <w:sz w:val="21"/>
        </w:rPr>
      </w:pPr>
      <w:r>
        <w:rPr>
          <w:spacing w:val="-3"/>
          <w:sz w:val="21"/>
        </w:rPr>
        <w:t>获批时间</w:t>
      </w:r>
      <w:r>
        <w:rPr>
          <w:rFonts w:ascii="Calibri" w:eastAsia="Calibri"/>
          <w:spacing w:val="4"/>
          <w:sz w:val="21"/>
        </w:rPr>
        <w:t xml:space="preserve">= </w:t>
      </w:r>
      <w:r>
        <w:rPr>
          <w:spacing w:val="-2"/>
          <w:sz w:val="21"/>
        </w:rPr>
        <w:t>填报年份</w:t>
      </w:r>
      <w:r>
        <w:rPr>
          <w:rFonts w:ascii="Calibri" w:eastAsia="Calibri"/>
          <w:spacing w:val="-3"/>
          <w:sz w:val="21"/>
        </w:rPr>
        <w:t>-1</w:t>
      </w:r>
      <w:r>
        <w:rPr>
          <w:spacing w:val="-3"/>
          <w:sz w:val="21"/>
        </w:rPr>
        <w:t>；仅当年获批；</w:t>
      </w:r>
    </w:p>
    <w:p>
      <w:pPr>
        <w:pStyle w:val="16"/>
        <w:numPr>
          <w:ilvl w:val="0"/>
          <w:numId w:val="64"/>
        </w:numPr>
        <w:tabs>
          <w:tab w:val="left" w:pos="1003"/>
        </w:tabs>
        <w:spacing w:before="43" w:after="0" w:line="240" w:lineRule="auto"/>
        <w:ind w:left="1002" w:right="0" w:hanging="163"/>
        <w:jc w:val="left"/>
        <w:rPr>
          <w:sz w:val="21"/>
        </w:rPr>
      </w:pPr>
      <w:r>
        <w:rPr>
          <w:rFonts w:ascii="Calibri" w:hAnsi="Calibri" w:eastAsia="Calibri"/>
          <w:sz w:val="21"/>
        </w:rPr>
        <w:t>“</w:t>
      </w:r>
      <w:r>
        <w:rPr>
          <w:spacing w:val="-3"/>
          <w:sz w:val="21"/>
        </w:rPr>
        <w:t>项目名称</w:t>
      </w:r>
      <w:r>
        <w:rPr>
          <w:rFonts w:ascii="Calibri" w:hAnsi="Calibri" w:eastAsia="Calibri"/>
          <w:sz w:val="21"/>
        </w:rPr>
        <w:t>+</w:t>
      </w:r>
      <w:r>
        <w:rPr>
          <w:spacing w:val="-3"/>
          <w:sz w:val="21"/>
        </w:rPr>
        <w:t>批准文号</w:t>
      </w:r>
      <w:r>
        <w:rPr>
          <w:rFonts w:ascii="Calibri" w:hAnsi="Calibri" w:eastAsia="Calibri"/>
          <w:sz w:val="21"/>
        </w:rPr>
        <w:t>+</w:t>
      </w:r>
      <w:r>
        <w:rPr>
          <w:spacing w:val="-3"/>
          <w:sz w:val="21"/>
        </w:rPr>
        <w:t>主持人工号</w:t>
      </w:r>
      <w:r>
        <w:rPr>
          <w:rFonts w:ascii="Calibri" w:hAnsi="Calibri" w:eastAsia="Calibri"/>
          <w:sz w:val="21"/>
        </w:rPr>
        <w:t>“</w:t>
      </w:r>
      <w:r>
        <w:rPr>
          <w:spacing w:val="-2"/>
          <w:sz w:val="21"/>
        </w:rPr>
        <w:t>不重复。</w:t>
      </w:r>
    </w:p>
    <w:p>
      <w:pPr>
        <w:pStyle w:val="9"/>
        <w:spacing w:before="8"/>
        <w:rPr>
          <w:sz w:val="31"/>
        </w:rPr>
      </w:pPr>
    </w:p>
    <w:p>
      <w:pPr>
        <w:pStyle w:val="5"/>
        <w:spacing w:after="22"/>
      </w:pPr>
      <w:bookmarkStart w:id="97" w:name="_bookmark93"/>
      <w:bookmarkEnd w:id="97"/>
      <w:r>
        <w:t xml:space="preserve">表 </w:t>
      </w:r>
      <w:r>
        <w:rPr>
          <w:rFonts w:ascii="Times New Roman" w:eastAsia="Times New Roman"/>
        </w:rPr>
        <w:t xml:space="preserve">7-3 </w:t>
      </w:r>
      <w:r>
        <w:t>本科教学质量报告（学年）</w:t>
      </w:r>
    </w:p>
    <w:tbl>
      <w:tblPr>
        <w:tblStyle w:val="13"/>
        <w:tblW w:w="13804" w:type="dxa"/>
        <w:tblInd w:w="21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919"/>
        <w:gridCol w:w="788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5" w:hRule="atLeast"/>
        </w:trPr>
        <w:tc>
          <w:tcPr>
            <w:tcW w:w="5919" w:type="dxa"/>
            <w:tcBorders>
              <w:left w:val="single" w:color="000000" w:sz="4" w:space="0"/>
              <w:bottom w:val="single" w:color="000000" w:sz="4" w:space="0"/>
              <w:right w:val="single" w:color="000000" w:sz="4" w:space="0"/>
            </w:tcBorders>
          </w:tcPr>
          <w:p>
            <w:pPr>
              <w:pStyle w:val="17"/>
              <w:spacing w:before="58"/>
              <w:ind w:left="2095" w:right="2086"/>
              <w:jc w:val="center"/>
              <w:rPr>
                <w:b/>
                <w:sz w:val="21"/>
              </w:rPr>
            </w:pPr>
            <w:r>
              <w:rPr>
                <w:b/>
                <w:sz w:val="21"/>
              </w:rPr>
              <w:t>项目</w:t>
            </w:r>
          </w:p>
        </w:tc>
        <w:tc>
          <w:tcPr>
            <w:tcW w:w="7885" w:type="dxa"/>
            <w:tcBorders>
              <w:left w:val="single" w:color="000000" w:sz="4" w:space="0"/>
              <w:bottom w:val="single" w:color="000000" w:sz="4" w:space="0"/>
              <w:right w:val="single" w:color="000000" w:sz="4" w:space="0"/>
            </w:tcBorders>
          </w:tcPr>
          <w:p>
            <w:pPr>
              <w:pStyle w:val="17"/>
              <w:spacing w:before="58"/>
              <w:ind w:left="3479" w:right="3472"/>
              <w:jc w:val="center"/>
              <w:rPr>
                <w:b/>
                <w:sz w:val="21"/>
              </w:rPr>
            </w:pPr>
            <w:r>
              <w:rPr>
                <w:b/>
                <w:sz w:val="21"/>
              </w:rPr>
              <w:t>内容</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8" w:hRule="atLeast"/>
        </w:trPr>
        <w:tc>
          <w:tcPr>
            <w:tcW w:w="5919" w:type="dxa"/>
            <w:tcBorders>
              <w:top w:val="single" w:color="000000" w:sz="4" w:space="0"/>
              <w:left w:val="single" w:color="000000" w:sz="4" w:space="0"/>
              <w:bottom w:val="single" w:color="000000" w:sz="4" w:space="0"/>
              <w:right w:val="single" w:color="000000" w:sz="4" w:space="0"/>
            </w:tcBorders>
          </w:tcPr>
          <w:p>
            <w:pPr>
              <w:pStyle w:val="17"/>
              <w:spacing w:before="58"/>
              <w:ind w:left="2095" w:right="2086"/>
              <w:jc w:val="center"/>
              <w:rPr>
                <w:b/>
                <w:sz w:val="21"/>
              </w:rPr>
            </w:pPr>
            <w:r>
              <w:rPr>
                <w:b/>
                <w:sz w:val="21"/>
              </w:rPr>
              <w:t>本科教学质量报告</w:t>
            </w:r>
          </w:p>
        </w:tc>
        <w:tc>
          <w:tcPr>
            <w:tcW w:w="7885" w:type="dxa"/>
            <w:tcBorders>
              <w:top w:val="single" w:color="000000" w:sz="4" w:space="0"/>
              <w:left w:val="single" w:color="000000" w:sz="4" w:space="0"/>
              <w:bottom w:val="single" w:color="000000" w:sz="4" w:space="0"/>
              <w:right w:val="single" w:color="000000" w:sz="4" w:space="0"/>
            </w:tcBorders>
          </w:tcPr>
          <w:p>
            <w:pPr>
              <w:pStyle w:val="17"/>
              <w:spacing w:before="48"/>
              <w:ind w:left="3482" w:right="3472"/>
              <w:jc w:val="center"/>
              <w:rPr>
                <w:i/>
                <w:sz w:val="22"/>
              </w:rPr>
            </w:pPr>
            <w:r>
              <w:rPr>
                <w:i/>
                <w:sz w:val="22"/>
              </w:rPr>
              <w:t>文件上传</w:t>
            </w:r>
          </w:p>
        </w:tc>
      </w:tr>
    </w:tbl>
    <w:p>
      <w:pPr>
        <w:pStyle w:val="9"/>
        <w:spacing w:before="5"/>
        <w:rPr>
          <w:b/>
          <w:sz w:val="28"/>
        </w:rPr>
      </w:pPr>
    </w:p>
    <w:p>
      <w:pPr>
        <w:pStyle w:val="8"/>
      </w:pPr>
      <w:r>
        <w:t>指标解释：</w:t>
      </w:r>
    </w:p>
    <w:p>
      <w:pPr>
        <w:spacing w:before="139"/>
        <w:ind w:left="420" w:right="0" w:firstLine="0"/>
        <w:jc w:val="left"/>
        <w:rPr>
          <w:sz w:val="21"/>
        </w:rPr>
      </w:pPr>
      <w:r>
        <w:rPr>
          <w:b/>
          <w:sz w:val="21"/>
        </w:rPr>
        <w:t>本科教学质量报告：</w:t>
      </w:r>
      <w:r>
        <w:rPr>
          <w:sz w:val="21"/>
        </w:rPr>
        <w:t>指学校每年编制并发布的《本科教学质量报告》。</w:t>
      </w:r>
    </w:p>
    <w:p>
      <w:pPr>
        <w:pStyle w:val="8"/>
        <w:spacing w:before="139"/>
      </w:pPr>
      <w:r>
        <w:t>注：需提交当年最新版本科教学质量报告，此表可单独提交，不受其他表格提交影响。</w:t>
      </w:r>
    </w:p>
    <w:p>
      <w:pPr>
        <w:spacing w:after="0"/>
        <w:sectPr>
          <w:pgSz w:w="16840" w:h="11910" w:orient="landscape"/>
          <w:pgMar w:top="1100" w:right="320" w:bottom="1180" w:left="1380" w:header="0" w:footer="990" w:gutter="0"/>
        </w:sectPr>
      </w:pPr>
    </w:p>
    <w:p>
      <w:pPr>
        <w:pStyle w:val="9"/>
        <w:rPr>
          <w:b/>
          <w:sz w:val="20"/>
        </w:rPr>
      </w:pPr>
    </w:p>
    <w:p>
      <w:pPr>
        <w:spacing w:before="192"/>
        <w:ind w:left="420" w:right="0" w:firstLine="0"/>
        <w:jc w:val="left"/>
        <w:rPr>
          <w:rFonts w:hint="eastAsia" w:ascii="华文楷体" w:eastAsia="华文楷体"/>
          <w:b/>
          <w:sz w:val="32"/>
        </w:rPr>
      </w:pPr>
      <w:bookmarkStart w:id="98" w:name="_bookmark94"/>
      <w:bookmarkEnd w:id="98"/>
      <w:r>
        <w:rPr>
          <w:rFonts w:ascii="Times New Roman" w:eastAsia="Times New Roman"/>
          <w:b/>
          <w:sz w:val="32"/>
        </w:rPr>
        <w:t>SF.</w:t>
      </w:r>
      <w:r>
        <w:rPr>
          <w:rFonts w:hint="eastAsia" w:ascii="华文楷体" w:eastAsia="华文楷体"/>
          <w:b/>
          <w:sz w:val="32"/>
        </w:rPr>
        <w:t>师范类专业情况补充表（凡开办师范类专业的本科高校必须填报）</w:t>
      </w:r>
    </w:p>
    <w:p>
      <w:pPr>
        <w:pStyle w:val="9"/>
        <w:spacing w:before="4"/>
        <w:rPr>
          <w:rFonts w:ascii="华文楷体"/>
          <w:b/>
          <w:sz w:val="35"/>
        </w:rPr>
      </w:pPr>
    </w:p>
    <w:p>
      <w:pPr>
        <w:spacing w:before="0"/>
        <w:ind w:left="420" w:right="0" w:firstLine="0"/>
        <w:jc w:val="left"/>
        <w:rPr>
          <w:b/>
          <w:sz w:val="28"/>
        </w:rPr>
      </w:pPr>
      <w:bookmarkStart w:id="99" w:name="_bookmark95"/>
      <w:bookmarkEnd w:id="99"/>
      <w:r>
        <w:rPr>
          <w:b/>
          <w:sz w:val="28"/>
        </w:rPr>
        <w:t xml:space="preserve">表 </w:t>
      </w:r>
      <w:r>
        <w:rPr>
          <w:rFonts w:ascii="Arial" w:eastAsia="Arial"/>
          <w:b/>
          <w:sz w:val="28"/>
        </w:rPr>
        <w:t>SF-1</w:t>
      </w:r>
      <w:r>
        <w:rPr>
          <w:b/>
          <w:sz w:val="28"/>
        </w:rPr>
        <w:t>：学生发展成长指导教师情况（学年）</w:t>
      </w:r>
    </w:p>
    <w:p>
      <w:pPr>
        <w:pStyle w:val="9"/>
        <w:spacing w:before="11"/>
        <w:rPr>
          <w:b/>
          <w:sz w:val="11"/>
        </w:rPr>
      </w:pPr>
    </w:p>
    <w:tbl>
      <w:tblPr>
        <w:tblStyle w:val="13"/>
        <w:tblW w:w="1380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60"/>
        <w:gridCol w:w="2761"/>
        <w:gridCol w:w="2761"/>
        <w:gridCol w:w="2761"/>
        <w:gridCol w:w="27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2760" w:type="dxa"/>
            <w:tcBorders>
              <w:left w:val="single" w:color="000000" w:sz="4" w:space="0"/>
              <w:bottom w:val="single" w:color="000000" w:sz="4" w:space="0"/>
              <w:right w:val="single" w:color="000000" w:sz="4" w:space="0"/>
            </w:tcBorders>
          </w:tcPr>
          <w:p>
            <w:pPr>
              <w:pStyle w:val="17"/>
              <w:spacing w:before="94"/>
              <w:ind w:left="727" w:right="718"/>
              <w:jc w:val="center"/>
              <w:rPr>
                <w:b/>
                <w:sz w:val="21"/>
              </w:rPr>
            </w:pPr>
            <w:r>
              <w:rPr>
                <w:b/>
                <w:sz w:val="21"/>
              </w:rPr>
              <w:t>校内专业代码</w:t>
            </w:r>
          </w:p>
        </w:tc>
        <w:tc>
          <w:tcPr>
            <w:tcW w:w="2761" w:type="dxa"/>
            <w:tcBorders>
              <w:left w:val="single" w:color="000000" w:sz="4" w:space="0"/>
              <w:bottom w:val="single" w:color="000000" w:sz="4" w:space="0"/>
              <w:right w:val="single" w:color="000000" w:sz="4" w:space="0"/>
            </w:tcBorders>
          </w:tcPr>
          <w:p>
            <w:pPr>
              <w:pStyle w:val="17"/>
              <w:spacing w:before="94"/>
              <w:ind w:left="93" w:right="84"/>
              <w:jc w:val="center"/>
              <w:rPr>
                <w:b/>
                <w:sz w:val="21"/>
              </w:rPr>
            </w:pPr>
            <w:r>
              <w:rPr>
                <w:b/>
                <w:sz w:val="21"/>
              </w:rPr>
              <w:t>校内专业名称</w:t>
            </w:r>
          </w:p>
        </w:tc>
        <w:tc>
          <w:tcPr>
            <w:tcW w:w="2761" w:type="dxa"/>
            <w:tcBorders>
              <w:left w:val="single" w:color="000000" w:sz="4" w:space="0"/>
              <w:bottom w:val="single" w:color="000000" w:sz="4" w:space="0"/>
              <w:right w:val="single" w:color="000000" w:sz="4" w:space="0"/>
            </w:tcBorders>
          </w:tcPr>
          <w:p>
            <w:pPr>
              <w:pStyle w:val="17"/>
              <w:spacing w:before="94"/>
              <w:ind w:left="93" w:right="86"/>
              <w:jc w:val="center"/>
              <w:rPr>
                <w:b/>
                <w:sz w:val="21"/>
              </w:rPr>
            </w:pPr>
            <w:r>
              <w:rPr>
                <w:b/>
                <w:sz w:val="21"/>
              </w:rPr>
              <w:t>教师姓名</w:t>
            </w:r>
          </w:p>
        </w:tc>
        <w:tc>
          <w:tcPr>
            <w:tcW w:w="2761" w:type="dxa"/>
            <w:tcBorders>
              <w:left w:val="single" w:color="000000" w:sz="4" w:space="0"/>
              <w:bottom w:val="single" w:color="000000" w:sz="4" w:space="0"/>
              <w:right w:val="single" w:color="000000" w:sz="4" w:space="0"/>
            </w:tcBorders>
          </w:tcPr>
          <w:p>
            <w:pPr>
              <w:pStyle w:val="17"/>
              <w:spacing w:before="94"/>
              <w:ind w:left="93" w:right="87"/>
              <w:jc w:val="center"/>
              <w:rPr>
                <w:b/>
                <w:sz w:val="21"/>
              </w:rPr>
            </w:pPr>
            <w:r>
              <w:rPr>
                <w:b/>
                <w:sz w:val="21"/>
              </w:rPr>
              <w:t>工号</w:t>
            </w:r>
          </w:p>
        </w:tc>
        <w:tc>
          <w:tcPr>
            <w:tcW w:w="2761" w:type="dxa"/>
            <w:tcBorders>
              <w:left w:val="single" w:color="000000" w:sz="4" w:space="0"/>
              <w:bottom w:val="single" w:color="000000" w:sz="4" w:space="0"/>
              <w:right w:val="single" w:color="000000" w:sz="4" w:space="0"/>
            </w:tcBorders>
          </w:tcPr>
          <w:p>
            <w:pPr>
              <w:pStyle w:val="17"/>
              <w:spacing w:before="94"/>
              <w:ind w:left="92" w:right="87"/>
              <w:jc w:val="center"/>
              <w:rPr>
                <w:b/>
                <w:sz w:val="21"/>
              </w:rPr>
            </w:pPr>
            <w:r>
              <w:rPr>
                <w:b/>
                <w:sz w:val="21"/>
                <w:shd w:val="clear" w:color="auto" w:fill="FFFF00"/>
              </w:rPr>
              <w:t>指导类型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bottom w:val="single" w:color="000000" w:sz="4" w:space="0"/>
              <w:right w:val="single" w:color="000000" w:sz="4" w:space="0"/>
            </w:tcBorders>
          </w:tcPr>
          <w:p>
            <w:pPr>
              <w:pStyle w:val="17"/>
              <w:spacing w:before="94"/>
              <w:ind w:left="93" w:right="85"/>
              <w:jc w:val="center"/>
              <w:rPr>
                <w:sz w:val="21"/>
              </w:rPr>
            </w:pPr>
            <w:r>
              <w:rPr>
                <w:sz w:val="21"/>
                <w:shd w:val="clear" w:color="auto" w:fill="FFFF00"/>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2760" w:type="dxa"/>
            <w:tcBorders>
              <w:top w:val="single" w:color="000000" w:sz="4" w:space="0"/>
              <w:left w:val="single" w:color="000000" w:sz="4" w:space="0"/>
              <w:bottom w:val="single" w:color="000000" w:sz="4" w:space="0"/>
              <w:right w:val="single" w:color="000000" w:sz="4" w:space="0"/>
            </w:tcBorders>
          </w:tcPr>
          <w:p>
            <w:pPr>
              <w:pStyle w:val="17"/>
              <w:spacing w:before="97"/>
              <w:ind w:left="727" w:right="717"/>
              <w:jc w:val="center"/>
              <w:rPr>
                <w:rFonts w:ascii="Calibri"/>
                <w:b/>
                <w:sz w:val="21"/>
              </w:rPr>
            </w:pPr>
            <w:r>
              <w:rPr>
                <w:rFonts w:ascii="Calibri"/>
                <w:b/>
                <w:sz w:val="21"/>
              </w:rPr>
              <w:t>03101</w:t>
            </w:r>
          </w:p>
        </w:tc>
        <w:tc>
          <w:tcPr>
            <w:tcW w:w="2761" w:type="dxa"/>
            <w:tcBorders>
              <w:top w:val="single" w:color="000000" w:sz="4" w:space="0"/>
              <w:left w:val="single" w:color="000000" w:sz="4" w:space="0"/>
              <w:bottom w:val="single" w:color="000000" w:sz="4" w:space="0"/>
              <w:right w:val="single" w:color="000000" w:sz="4" w:space="0"/>
            </w:tcBorders>
          </w:tcPr>
          <w:p>
            <w:pPr>
              <w:pStyle w:val="17"/>
              <w:spacing w:before="92"/>
              <w:ind w:left="93" w:right="84"/>
              <w:jc w:val="center"/>
              <w:rPr>
                <w:b/>
                <w:sz w:val="21"/>
              </w:rPr>
            </w:pPr>
            <w:r>
              <w:rPr>
                <w:b/>
                <w:sz w:val="21"/>
              </w:rPr>
              <w:t>历史学</w:t>
            </w:r>
          </w:p>
        </w:tc>
        <w:tc>
          <w:tcPr>
            <w:tcW w:w="2761" w:type="dxa"/>
            <w:tcBorders>
              <w:top w:val="single" w:color="000000" w:sz="4" w:space="0"/>
              <w:left w:val="single" w:color="000000" w:sz="4" w:space="0"/>
              <w:bottom w:val="single" w:color="000000" w:sz="4" w:space="0"/>
              <w:right w:val="single" w:color="000000" w:sz="4" w:space="0"/>
            </w:tcBorders>
          </w:tcPr>
          <w:p>
            <w:pPr>
              <w:pStyle w:val="17"/>
              <w:spacing w:before="92"/>
              <w:ind w:left="93" w:right="86"/>
              <w:jc w:val="center"/>
              <w:rPr>
                <w:b/>
                <w:sz w:val="21"/>
              </w:rPr>
            </w:pPr>
            <w:r>
              <w:rPr>
                <w:b/>
                <w:sz w:val="21"/>
              </w:rPr>
              <w:t>刘一</w:t>
            </w:r>
          </w:p>
        </w:tc>
        <w:tc>
          <w:tcPr>
            <w:tcW w:w="2761" w:type="dxa"/>
            <w:tcBorders>
              <w:top w:val="single" w:color="000000" w:sz="4" w:space="0"/>
              <w:left w:val="single" w:color="000000" w:sz="4" w:space="0"/>
              <w:bottom w:val="single" w:color="000000" w:sz="4" w:space="0"/>
              <w:right w:val="single" w:color="000000" w:sz="4" w:space="0"/>
            </w:tcBorders>
          </w:tcPr>
          <w:p>
            <w:pPr>
              <w:pStyle w:val="17"/>
              <w:spacing w:before="97"/>
              <w:ind w:left="93" w:right="86"/>
              <w:jc w:val="center"/>
              <w:rPr>
                <w:rFonts w:ascii="Calibri"/>
                <w:b/>
                <w:sz w:val="21"/>
              </w:rPr>
            </w:pPr>
            <w:r>
              <w:rPr>
                <w:rFonts w:ascii="Calibri"/>
                <w:b/>
                <w:sz w:val="21"/>
              </w:rPr>
              <w:t>010101</w:t>
            </w:r>
          </w:p>
        </w:tc>
        <w:tc>
          <w:tcPr>
            <w:tcW w:w="2761" w:type="dxa"/>
            <w:tcBorders>
              <w:top w:val="single" w:color="000000" w:sz="4" w:space="0"/>
              <w:left w:val="single" w:color="000000" w:sz="4" w:space="0"/>
              <w:bottom w:val="single" w:color="000000" w:sz="4" w:space="0"/>
              <w:right w:val="single" w:color="000000" w:sz="4" w:space="0"/>
            </w:tcBorders>
          </w:tcPr>
          <w:p>
            <w:pPr>
              <w:pStyle w:val="17"/>
              <w:spacing w:before="92"/>
              <w:ind w:left="92" w:right="87"/>
              <w:jc w:val="center"/>
              <w:rPr>
                <w:b/>
                <w:sz w:val="21"/>
              </w:rPr>
            </w:pPr>
            <w:r>
              <w:rPr>
                <w:b/>
                <w:sz w:val="21"/>
              </w:rPr>
              <w:t>职业生涯规划</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60" w:type="dxa"/>
            <w:tcBorders>
              <w:top w:val="single" w:color="000000" w:sz="4" w:space="0"/>
              <w:left w:val="single" w:color="000000" w:sz="4" w:space="0"/>
              <w:right w:val="single" w:color="000000" w:sz="4" w:space="0"/>
            </w:tcBorders>
          </w:tcPr>
          <w:p>
            <w:pPr>
              <w:pStyle w:val="17"/>
              <w:spacing w:before="100"/>
              <w:ind w:left="727" w:right="717"/>
              <w:jc w:val="center"/>
              <w:rPr>
                <w:rFonts w:ascii="Calibri"/>
                <w:b/>
                <w:sz w:val="21"/>
              </w:rPr>
            </w:pPr>
            <w:r>
              <w:rPr>
                <w:rFonts w:ascii="Calibri"/>
                <w:b/>
                <w:sz w:val="21"/>
              </w:rPr>
              <w:t>03101</w:t>
            </w:r>
          </w:p>
        </w:tc>
        <w:tc>
          <w:tcPr>
            <w:tcW w:w="2761" w:type="dxa"/>
            <w:tcBorders>
              <w:top w:val="single" w:color="000000" w:sz="4" w:space="0"/>
              <w:left w:val="single" w:color="000000" w:sz="4" w:space="0"/>
              <w:right w:val="single" w:color="000000" w:sz="4" w:space="0"/>
            </w:tcBorders>
          </w:tcPr>
          <w:p>
            <w:pPr>
              <w:pStyle w:val="17"/>
              <w:spacing w:before="94"/>
              <w:ind w:left="93" w:right="84"/>
              <w:jc w:val="center"/>
              <w:rPr>
                <w:b/>
                <w:sz w:val="21"/>
              </w:rPr>
            </w:pPr>
            <w:r>
              <w:rPr>
                <w:b/>
                <w:sz w:val="21"/>
              </w:rPr>
              <w:t>历史学</w:t>
            </w:r>
          </w:p>
        </w:tc>
        <w:tc>
          <w:tcPr>
            <w:tcW w:w="2761" w:type="dxa"/>
            <w:tcBorders>
              <w:top w:val="single" w:color="000000" w:sz="4" w:space="0"/>
              <w:left w:val="single" w:color="000000" w:sz="4" w:space="0"/>
              <w:right w:val="single" w:color="000000" w:sz="4" w:space="0"/>
            </w:tcBorders>
          </w:tcPr>
          <w:p>
            <w:pPr>
              <w:pStyle w:val="17"/>
              <w:spacing w:before="94"/>
              <w:ind w:left="93" w:right="86"/>
              <w:jc w:val="center"/>
              <w:rPr>
                <w:b/>
                <w:sz w:val="21"/>
              </w:rPr>
            </w:pPr>
            <w:r>
              <w:rPr>
                <w:b/>
                <w:sz w:val="21"/>
              </w:rPr>
              <w:t>刘一</w:t>
            </w:r>
          </w:p>
        </w:tc>
        <w:tc>
          <w:tcPr>
            <w:tcW w:w="2761" w:type="dxa"/>
            <w:tcBorders>
              <w:top w:val="single" w:color="000000" w:sz="4" w:space="0"/>
              <w:left w:val="single" w:color="000000" w:sz="4" w:space="0"/>
              <w:right w:val="single" w:color="000000" w:sz="4" w:space="0"/>
            </w:tcBorders>
          </w:tcPr>
          <w:p>
            <w:pPr>
              <w:pStyle w:val="17"/>
              <w:spacing w:before="100"/>
              <w:ind w:left="93" w:right="86"/>
              <w:jc w:val="center"/>
              <w:rPr>
                <w:rFonts w:ascii="Calibri"/>
                <w:b/>
                <w:sz w:val="21"/>
              </w:rPr>
            </w:pPr>
            <w:r>
              <w:rPr>
                <w:rFonts w:ascii="Calibri"/>
                <w:b/>
                <w:sz w:val="21"/>
              </w:rPr>
              <w:t>010101</w:t>
            </w:r>
          </w:p>
        </w:tc>
        <w:tc>
          <w:tcPr>
            <w:tcW w:w="2761" w:type="dxa"/>
            <w:tcBorders>
              <w:top w:val="single" w:color="000000" w:sz="4" w:space="0"/>
              <w:left w:val="single" w:color="000000" w:sz="4" w:space="0"/>
              <w:right w:val="single" w:color="000000" w:sz="4" w:space="0"/>
            </w:tcBorders>
          </w:tcPr>
          <w:p>
            <w:pPr>
              <w:pStyle w:val="17"/>
              <w:spacing w:before="94"/>
              <w:ind w:left="92" w:right="87"/>
              <w:jc w:val="center"/>
              <w:rPr>
                <w:b/>
                <w:sz w:val="21"/>
              </w:rPr>
            </w:pPr>
            <w:r>
              <w:rPr>
                <w:b/>
                <w:sz w:val="21"/>
              </w:rPr>
              <w:t>就业创业指导</w:t>
            </w:r>
          </w:p>
        </w:tc>
      </w:tr>
    </w:tbl>
    <w:p>
      <w:pPr>
        <w:pStyle w:val="9"/>
        <w:spacing w:before="4"/>
        <w:rPr>
          <w:b/>
          <w:sz w:val="28"/>
        </w:rPr>
      </w:pPr>
    </w:p>
    <w:p>
      <w:pPr>
        <w:spacing w:before="1"/>
        <w:ind w:left="420" w:right="0" w:firstLine="0"/>
        <w:jc w:val="left"/>
        <w:rPr>
          <w:b/>
          <w:sz w:val="21"/>
        </w:rPr>
      </w:pPr>
      <w:r>
        <w:rPr>
          <w:b/>
          <w:sz w:val="21"/>
        </w:rPr>
        <w:t>指标解释：</w:t>
      </w:r>
    </w:p>
    <w:p>
      <w:pPr>
        <w:pStyle w:val="9"/>
        <w:spacing w:before="3"/>
        <w:rPr>
          <w:b/>
          <w:sz w:val="11"/>
        </w:rPr>
      </w:pPr>
    </w:p>
    <w:p>
      <w:pPr>
        <w:pStyle w:val="9"/>
        <w:spacing w:before="72" w:line="321" w:lineRule="auto"/>
        <w:ind w:left="420" w:right="1471"/>
      </w:pPr>
      <w:r>
        <w:rPr>
          <w:b/>
        </w:rPr>
        <w:t>学生发展成长指导教师：</w:t>
      </w:r>
      <w:r>
        <w:t>指为本科生提供思想政治指导、生活指导、</w:t>
      </w:r>
      <w:r>
        <w:rPr>
          <w:shd w:val="clear" w:color="auto" w:fill="FFFF00"/>
        </w:rPr>
        <w:t>学业指导（非课程教学）</w:t>
      </w:r>
      <w:r>
        <w:t>、职业生涯指导、就业创业指导、心理健康指导的教师。</w:t>
      </w:r>
    </w:p>
    <w:p>
      <w:pPr>
        <w:pStyle w:val="9"/>
        <w:spacing w:line="268" w:lineRule="exact"/>
        <w:ind w:left="420"/>
      </w:pPr>
      <w:r>
        <w:rPr>
          <w:b/>
        </w:rPr>
        <w:t>指导类型：</w:t>
      </w:r>
      <w:r>
        <w:t>思想政治指导、生活指导、学业指导、职业生涯指导、就业创业指导、心理健康指导（</w:t>
      </w:r>
      <w:r>
        <w:rPr>
          <w:shd w:val="clear" w:color="auto" w:fill="FFFF00"/>
        </w:rPr>
        <w:t>同一教师可以多类型填报</w:t>
      </w:r>
      <w:r>
        <w:t>）。</w:t>
      </w:r>
    </w:p>
    <w:p>
      <w:pPr>
        <w:pStyle w:val="9"/>
        <w:spacing w:before="2"/>
        <w:rPr>
          <w:sz w:val="29"/>
        </w:rPr>
      </w:pPr>
    </w:p>
    <w:p>
      <w:pPr>
        <w:pStyle w:val="8"/>
      </w:pPr>
      <w:r>
        <w:rPr>
          <w:rFonts w:ascii="Times New Roman" w:eastAsia="Times New Roman"/>
        </w:rPr>
        <w:t>*</w:t>
      </w:r>
      <w:r>
        <w:t>校验关系</w:t>
      </w:r>
    </w:p>
    <w:p>
      <w:pPr>
        <w:pStyle w:val="9"/>
        <w:spacing w:before="11"/>
        <w:rPr>
          <w:b/>
          <w:sz w:val="16"/>
        </w:rPr>
      </w:pPr>
    </w:p>
    <w:p>
      <w:pPr>
        <w:pStyle w:val="9"/>
        <w:ind w:left="420"/>
      </w:pPr>
      <w:r>
        <w:rPr>
          <w:b/>
        </w:rPr>
        <w:t>表间校验：</w:t>
      </w:r>
      <w:r>
        <w:t>“工号”、“教师姓名”与表 1-6-1、表 1-6-3 或表 1-6-4“工号”、“姓名”保持一致。</w:t>
      </w:r>
    </w:p>
    <w:p>
      <w:pPr>
        <w:pStyle w:val="9"/>
        <w:rPr>
          <w:sz w:val="20"/>
        </w:rPr>
      </w:pPr>
    </w:p>
    <w:p>
      <w:pPr>
        <w:pStyle w:val="5"/>
        <w:spacing w:before="154"/>
      </w:pPr>
      <w:bookmarkStart w:id="100" w:name="_bookmark96"/>
      <w:bookmarkEnd w:id="100"/>
      <w:r>
        <w:t xml:space="preserve">表 </w:t>
      </w:r>
      <w:r>
        <w:rPr>
          <w:rFonts w:ascii="Arial" w:eastAsia="Arial"/>
        </w:rPr>
        <w:t>SF-2</w:t>
      </w:r>
      <w:r>
        <w:t>：教师教育类研究与改革项目情况（自然年）</w:t>
      </w:r>
    </w:p>
    <w:p>
      <w:pPr>
        <w:pStyle w:val="9"/>
        <w:spacing w:before="11"/>
        <w:rPr>
          <w:b/>
          <w:sz w:val="11"/>
        </w:rPr>
      </w:pPr>
    </w:p>
    <w:tbl>
      <w:tblPr>
        <w:tblStyle w:val="13"/>
        <w:tblW w:w="13804" w:type="dxa"/>
        <w:tblInd w:w="394"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07"/>
        <w:gridCol w:w="2216"/>
        <w:gridCol w:w="907"/>
        <w:gridCol w:w="1397"/>
        <w:gridCol w:w="1299"/>
        <w:gridCol w:w="1193"/>
        <w:gridCol w:w="1738"/>
        <w:gridCol w:w="1651"/>
        <w:gridCol w:w="18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6" w:hRule="atLeast"/>
        </w:trPr>
        <w:tc>
          <w:tcPr>
            <w:tcW w:w="1507" w:type="dxa"/>
            <w:tcBorders>
              <w:left w:val="single" w:color="000000" w:sz="4" w:space="0"/>
              <w:bottom w:val="single" w:color="000000" w:sz="4" w:space="0"/>
              <w:right w:val="single" w:color="000000" w:sz="6" w:space="0"/>
            </w:tcBorders>
          </w:tcPr>
          <w:p>
            <w:pPr>
              <w:pStyle w:val="17"/>
              <w:spacing w:before="2"/>
              <w:rPr>
                <w:b/>
                <w:sz w:val="15"/>
              </w:rPr>
            </w:pPr>
          </w:p>
          <w:p>
            <w:pPr>
              <w:pStyle w:val="17"/>
              <w:spacing w:before="1"/>
              <w:ind w:left="330"/>
              <w:rPr>
                <w:b/>
                <w:sz w:val="21"/>
              </w:rPr>
            </w:pPr>
            <w:r>
              <w:rPr>
                <w:b/>
                <w:sz w:val="21"/>
              </w:rPr>
              <w:t>项目名称</w:t>
            </w:r>
          </w:p>
        </w:tc>
        <w:tc>
          <w:tcPr>
            <w:tcW w:w="2216" w:type="dxa"/>
            <w:tcBorders>
              <w:left w:val="single" w:color="000000" w:sz="6" w:space="0"/>
              <w:bottom w:val="single" w:color="000000" w:sz="4" w:space="0"/>
              <w:right w:val="single" w:color="000000" w:sz="6" w:space="0"/>
            </w:tcBorders>
          </w:tcPr>
          <w:p>
            <w:pPr>
              <w:pStyle w:val="17"/>
              <w:spacing w:before="2"/>
              <w:rPr>
                <w:b/>
                <w:sz w:val="15"/>
              </w:rPr>
            </w:pPr>
          </w:p>
          <w:p>
            <w:pPr>
              <w:pStyle w:val="17"/>
              <w:spacing w:before="1"/>
              <w:ind w:left="153"/>
              <w:rPr>
                <w:b/>
                <w:sz w:val="21"/>
              </w:rPr>
            </w:pPr>
            <w:r>
              <w:rPr>
                <w:b/>
                <w:sz w:val="21"/>
              </w:rPr>
              <w:t>立项编号或批准文号</w:t>
            </w:r>
          </w:p>
        </w:tc>
        <w:tc>
          <w:tcPr>
            <w:tcW w:w="907" w:type="dxa"/>
            <w:tcBorders>
              <w:left w:val="single" w:color="000000" w:sz="6" w:space="0"/>
              <w:bottom w:val="single" w:color="000000" w:sz="4" w:space="0"/>
              <w:right w:val="single" w:color="000000" w:sz="4" w:space="0"/>
            </w:tcBorders>
          </w:tcPr>
          <w:p>
            <w:pPr>
              <w:pStyle w:val="17"/>
              <w:spacing w:before="2"/>
              <w:rPr>
                <w:b/>
                <w:sz w:val="15"/>
              </w:rPr>
            </w:pPr>
          </w:p>
          <w:p>
            <w:pPr>
              <w:pStyle w:val="17"/>
              <w:spacing w:before="1"/>
              <w:ind w:left="134"/>
              <w:rPr>
                <w:b/>
                <w:sz w:val="21"/>
              </w:rPr>
            </w:pPr>
            <w:r>
              <w:rPr>
                <w:b/>
                <w:sz w:val="21"/>
              </w:rPr>
              <w:t>主持人</w:t>
            </w:r>
          </w:p>
        </w:tc>
        <w:tc>
          <w:tcPr>
            <w:tcW w:w="1397"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172"/>
              <w:rPr>
                <w:b/>
                <w:sz w:val="21"/>
              </w:rPr>
            </w:pPr>
            <w:r>
              <w:rPr>
                <w:b/>
                <w:sz w:val="21"/>
              </w:rPr>
              <w:t>主持人工号</w:t>
            </w:r>
          </w:p>
        </w:tc>
        <w:tc>
          <w:tcPr>
            <w:tcW w:w="1299"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206" w:right="200"/>
              <w:jc w:val="center"/>
              <w:rPr>
                <w:b/>
                <w:sz w:val="21"/>
              </w:rPr>
            </w:pPr>
            <w:r>
              <w:rPr>
                <w:b/>
                <w:sz w:val="21"/>
              </w:rPr>
              <w:t>级别</w:t>
            </w:r>
          </w:p>
        </w:tc>
        <w:tc>
          <w:tcPr>
            <w:tcW w:w="1193" w:type="dxa"/>
            <w:tcBorders>
              <w:left w:val="single" w:color="000000" w:sz="4" w:space="0"/>
              <w:bottom w:val="single" w:color="000000" w:sz="4" w:space="0"/>
              <w:right w:val="single" w:color="000000" w:sz="4" w:space="0"/>
            </w:tcBorders>
          </w:tcPr>
          <w:p>
            <w:pPr>
              <w:pStyle w:val="17"/>
              <w:spacing w:before="2"/>
              <w:rPr>
                <w:b/>
                <w:sz w:val="15"/>
              </w:rPr>
            </w:pPr>
          </w:p>
          <w:p>
            <w:pPr>
              <w:pStyle w:val="17"/>
              <w:spacing w:before="1"/>
              <w:ind w:left="174"/>
              <w:rPr>
                <w:b/>
                <w:sz w:val="21"/>
              </w:rPr>
            </w:pPr>
            <w:r>
              <w:rPr>
                <w:b/>
                <w:sz w:val="21"/>
              </w:rPr>
              <w:t>立项时间</w:t>
            </w:r>
          </w:p>
        </w:tc>
        <w:tc>
          <w:tcPr>
            <w:tcW w:w="1738" w:type="dxa"/>
            <w:tcBorders>
              <w:left w:val="single" w:color="000000" w:sz="4" w:space="0"/>
              <w:bottom w:val="single" w:color="000000" w:sz="4" w:space="0"/>
              <w:right w:val="single" w:color="000000" w:sz="4" w:space="0"/>
            </w:tcBorders>
          </w:tcPr>
          <w:p>
            <w:pPr>
              <w:pStyle w:val="17"/>
              <w:spacing w:before="58" w:line="242" w:lineRule="auto"/>
              <w:ind w:left="340" w:right="329" w:firstLine="105"/>
              <w:rPr>
                <w:b/>
                <w:sz w:val="21"/>
              </w:rPr>
            </w:pPr>
            <w:r>
              <w:rPr>
                <w:b/>
                <w:sz w:val="21"/>
              </w:rPr>
              <w:t>结题验收或鉴定时间</w:t>
            </w:r>
          </w:p>
        </w:tc>
        <w:tc>
          <w:tcPr>
            <w:tcW w:w="1651" w:type="dxa"/>
            <w:tcBorders>
              <w:left w:val="single" w:color="000000" w:sz="4" w:space="0"/>
              <w:bottom w:val="single" w:color="000000" w:sz="4" w:space="0"/>
              <w:right w:val="single" w:color="000000" w:sz="6" w:space="0"/>
            </w:tcBorders>
          </w:tcPr>
          <w:p>
            <w:pPr>
              <w:pStyle w:val="17"/>
              <w:spacing w:before="2"/>
              <w:rPr>
                <w:b/>
                <w:sz w:val="15"/>
              </w:rPr>
            </w:pPr>
          </w:p>
          <w:p>
            <w:pPr>
              <w:pStyle w:val="17"/>
              <w:spacing w:before="1"/>
              <w:ind w:left="191"/>
              <w:rPr>
                <w:b/>
                <w:sz w:val="21"/>
              </w:rPr>
            </w:pPr>
            <w:r>
              <w:rPr>
                <w:b/>
                <w:sz w:val="21"/>
              </w:rPr>
              <w:t>经费（万元）</w:t>
            </w:r>
          </w:p>
        </w:tc>
        <w:tc>
          <w:tcPr>
            <w:tcW w:w="1896" w:type="dxa"/>
            <w:tcBorders>
              <w:left w:val="single" w:color="000000" w:sz="6" w:space="0"/>
              <w:bottom w:val="single" w:color="000000" w:sz="4" w:space="0"/>
              <w:right w:val="single" w:color="000000" w:sz="6" w:space="0"/>
            </w:tcBorders>
          </w:tcPr>
          <w:p>
            <w:pPr>
              <w:pStyle w:val="17"/>
              <w:spacing w:before="2"/>
              <w:rPr>
                <w:b/>
                <w:sz w:val="15"/>
              </w:rPr>
            </w:pPr>
          </w:p>
          <w:p>
            <w:pPr>
              <w:pStyle w:val="17"/>
              <w:spacing w:before="1"/>
              <w:ind w:left="100"/>
              <w:rPr>
                <w:b/>
                <w:sz w:val="21"/>
              </w:rPr>
            </w:pPr>
            <w:r>
              <w:rPr>
                <w:b/>
                <w:sz w:val="21"/>
              </w:rPr>
              <w:t>参与教师数（人）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trPr>
        <w:tc>
          <w:tcPr>
            <w:tcW w:w="1507" w:type="dxa"/>
            <w:tcBorders>
              <w:top w:val="single" w:color="000000" w:sz="4" w:space="0"/>
              <w:left w:val="single" w:color="000000" w:sz="4" w:space="0"/>
              <w:bottom w:val="single" w:color="000000" w:sz="4" w:space="0"/>
              <w:right w:val="single" w:color="000000" w:sz="6" w:space="0"/>
            </w:tcBorders>
          </w:tcPr>
          <w:p>
            <w:pPr>
              <w:pStyle w:val="17"/>
              <w:rPr>
                <w:rFonts w:ascii="Times New Roman"/>
                <w:sz w:val="22"/>
              </w:rPr>
            </w:pPr>
          </w:p>
        </w:tc>
        <w:tc>
          <w:tcPr>
            <w:tcW w:w="2216" w:type="dxa"/>
            <w:tcBorders>
              <w:top w:val="single" w:color="000000" w:sz="4" w:space="0"/>
              <w:left w:val="single" w:color="000000" w:sz="6" w:space="0"/>
              <w:bottom w:val="single" w:color="000000" w:sz="4" w:space="0"/>
              <w:right w:val="single" w:color="000000" w:sz="6" w:space="0"/>
            </w:tcBorders>
          </w:tcPr>
          <w:p>
            <w:pPr>
              <w:pStyle w:val="17"/>
              <w:rPr>
                <w:rFonts w:ascii="Times New Roman"/>
                <w:sz w:val="22"/>
              </w:rPr>
            </w:pPr>
          </w:p>
        </w:tc>
        <w:tc>
          <w:tcPr>
            <w:tcW w:w="907" w:type="dxa"/>
            <w:tcBorders>
              <w:top w:val="single" w:color="000000" w:sz="4" w:space="0"/>
              <w:left w:val="single" w:color="000000" w:sz="6" w:space="0"/>
              <w:bottom w:val="single" w:color="000000" w:sz="4" w:space="0"/>
              <w:right w:val="single" w:color="000000" w:sz="4" w:space="0"/>
            </w:tcBorders>
          </w:tcPr>
          <w:p>
            <w:pPr>
              <w:pStyle w:val="17"/>
              <w:rPr>
                <w:rFonts w:ascii="Times New Roman"/>
                <w:sz w:val="22"/>
              </w:rPr>
            </w:pPr>
          </w:p>
        </w:tc>
        <w:tc>
          <w:tcPr>
            <w:tcW w:w="139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299" w:type="dxa"/>
            <w:tcBorders>
              <w:top w:val="single" w:color="000000" w:sz="4" w:space="0"/>
              <w:left w:val="single" w:color="000000" w:sz="4" w:space="0"/>
              <w:bottom w:val="single" w:color="000000" w:sz="4" w:space="0"/>
              <w:right w:val="single" w:color="000000" w:sz="4" w:space="0"/>
            </w:tcBorders>
          </w:tcPr>
          <w:p>
            <w:pPr>
              <w:pStyle w:val="17"/>
              <w:spacing w:before="149"/>
              <w:ind w:left="208" w:right="200"/>
              <w:jc w:val="center"/>
              <w:rPr>
                <w:sz w:val="21"/>
              </w:rPr>
            </w:pPr>
            <w:r>
              <w:rPr>
                <w:sz w:val="21"/>
              </w:rPr>
              <w:t>下拉选择</w:t>
            </w:r>
          </w:p>
        </w:tc>
        <w:tc>
          <w:tcPr>
            <w:tcW w:w="119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73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2"/>
              </w:rPr>
            </w:pPr>
          </w:p>
        </w:tc>
        <w:tc>
          <w:tcPr>
            <w:tcW w:w="1651" w:type="dxa"/>
            <w:tcBorders>
              <w:top w:val="single" w:color="000000" w:sz="4" w:space="0"/>
              <w:left w:val="single" w:color="000000" w:sz="4" w:space="0"/>
              <w:bottom w:val="single" w:color="000000" w:sz="4" w:space="0"/>
              <w:right w:val="single" w:color="000000" w:sz="6" w:space="0"/>
            </w:tcBorders>
          </w:tcPr>
          <w:p>
            <w:pPr>
              <w:pStyle w:val="17"/>
              <w:rPr>
                <w:rFonts w:ascii="Times New Roman"/>
                <w:sz w:val="22"/>
              </w:rPr>
            </w:pPr>
          </w:p>
        </w:tc>
        <w:tc>
          <w:tcPr>
            <w:tcW w:w="1896" w:type="dxa"/>
            <w:tcBorders>
              <w:top w:val="single" w:color="000000" w:sz="4" w:space="0"/>
              <w:left w:val="single" w:color="000000" w:sz="6" w:space="0"/>
              <w:bottom w:val="single" w:color="000000" w:sz="4" w:space="0"/>
              <w:right w:val="single" w:color="000000" w:sz="6" w:space="0"/>
            </w:tcBorders>
          </w:tcPr>
          <w:p>
            <w:pPr>
              <w:pStyle w:val="17"/>
              <w:rPr>
                <w:rFonts w:ascii="Times New Roman"/>
                <w:sz w:val="22"/>
              </w:rPr>
            </w:pPr>
          </w:p>
        </w:tc>
      </w:tr>
    </w:tbl>
    <w:p>
      <w:pPr>
        <w:spacing w:after="0"/>
        <w:rPr>
          <w:rFonts w:ascii="Times New Roman"/>
          <w:sz w:val="22"/>
        </w:rPr>
        <w:sectPr>
          <w:pgSz w:w="16840" w:h="11910" w:orient="landscape"/>
          <w:pgMar w:top="1100" w:right="320" w:bottom="1180" w:left="1380" w:header="0" w:footer="990" w:gutter="0"/>
        </w:sectPr>
      </w:pPr>
    </w:p>
    <w:p>
      <w:pPr>
        <w:pStyle w:val="9"/>
        <w:spacing w:after="1"/>
        <w:rPr>
          <w:b/>
          <w:sz w:val="26"/>
        </w:rPr>
      </w:pPr>
    </w:p>
    <w:tbl>
      <w:tblPr>
        <w:tblStyle w:val="13"/>
        <w:tblW w:w="13804" w:type="dxa"/>
        <w:tblInd w:w="39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7"/>
        <w:gridCol w:w="2216"/>
        <w:gridCol w:w="907"/>
        <w:gridCol w:w="1397"/>
        <w:gridCol w:w="1299"/>
        <w:gridCol w:w="1193"/>
        <w:gridCol w:w="1738"/>
        <w:gridCol w:w="1651"/>
        <w:gridCol w:w="18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2" w:hRule="atLeast"/>
        </w:trPr>
        <w:tc>
          <w:tcPr>
            <w:tcW w:w="1507" w:type="dxa"/>
            <w:tcBorders>
              <w:bottom w:val="single" w:color="000000" w:sz="12" w:space="0"/>
              <w:right w:val="single" w:color="000000" w:sz="6" w:space="0"/>
            </w:tcBorders>
          </w:tcPr>
          <w:p>
            <w:pPr>
              <w:pStyle w:val="17"/>
              <w:spacing w:before="58" w:line="242" w:lineRule="auto"/>
              <w:ind w:left="119" w:right="105"/>
              <w:jc w:val="both"/>
              <w:rPr>
                <w:b/>
                <w:sz w:val="21"/>
              </w:rPr>
            </w:pPr>
            <w:r>
              <w:rPr>
                <w:b/>
                <w:sz w:val="21"/>
              </w:rPr>
              <w:t>师范类专业认证下教师教育课程体系改革</w:t>
            </w:r>
          </w:p>
        </w:tc>
        <w:tc>
          <w:tcPr>
            <w:tcW w:w="2216" w:type="dxa"/>
            <w:tcBorders>
              <w:left w:val="single" w:color="000000" w:sz="6" w:space="0"/>
              <w:bottom w:val="single" w:color="000000" w:sz="12" w:space="0"/>
              <w:right w:val="single" w:color="000000" w:sz="6" w:space="0"/>
            </w:tcBorders>
          </w:tcPr>
          <w:p>
            <w:pPr>
              <w:pStyle w:val="17"/>
              <w:spacing w:before="6"/>
              <w:rPr>
                <w:b/>
                <w:sz w:val="26"/>
              </w:rPr>
            </w:pPr>
          </w:p>
          <w:p>
            <w:pPr>
              <w:pStyle w:val="17"/>
              <w:ind w:left="623"/>
              <w:rPr>
                <w:rFonts w:ascii="Calibri"/>
                <w:b/>
                <w:sz w:val="21"/>
              </w:rPr>
            </w:pPr>
            <w:r>
              <w:rPr>
                <w:rFonts w:ascii="Calibri"/>
                <w:b/>
                <w:sz w:val="21"/>
              </w:rPr>
              <w:t>201800010</w:t>
            </w:r>
          </w:p>
        </w:tc>
        <w:tc>
          <w:tcPr>
            <w:tcW w:w="907" w:type="dxa"/>
            <w:tcBorders>
              <w:left w:val="single" w:color="000000" w:sz="6" w:space="0"/>
              <w:bottom w:val="single" w:color="000000" w:sz="12" w:space="0"/>
            </w:tcBorders>
          </w:tcPr>
          <w:p>
            <w:pPr>
              <w:pStyle w:val="17"/>
              <w:spacing w:before="9"/>
              <w:rPr>
                <w:b/>
                <w:sz w:val="25"/>
              </w:rPr>
            </w:pPr>
          </w:p>
          <w:p>
            <w:pPr>
              <w:pStyle w:val="17"/>
              <w:ind w:left="239"/>
              <w:rPr>
                <w:b/>
                <w:sz w:val="21"/>
              </w:rPr>
            </w:pPr>
            <w:r>
              <w:rPr>
                <w:b/>
                <w:sz w:val="21"/>
              </w:rPr>
              <w:t>李小</w:t>
            </w:r>
          </w:p>
        </w:tc>
        <w:tc>
          <w:tcPr>
            <w:tcW w:w="1397" w:type="dxa"/>
            <w:tcBorders>
              <w:bottom w:val="single" w:color="000000" w:sz="12" w:space="0"/>
            </w:tcBorders>
          </w:tcPr>
          <w:p>
            <w:pPr>
              <w:pStyle w:val="17"/>
              <w:spacing w:before="6"/>
              <w:rPr>
                <w:b/>
                <w:sz w:val="26"/>
              </w:rPr>
            </w:pPr>
          </w:p>
          <w:p>
            <w:pPr>
              <w:pStyle w:val="17"/>
              <w:ind w:left="379"/>
              <w:rPr>
                <w:rFonts w:ascii="Calibri"/>
                <w:b/>
                <w:sz w:val="21"/>
              </w:rPr>
            </w:pPr>
            <w:r>
              <w:rPr>
                <w:rFonts w:ascii="Calibri"/>
                <w:b/>
                <w:sz w:val="21"/>
              </w:rPr>
              <w:t>010101</w:t>
            </w:r>
          </w:p>
        </w:tc>
        <w:tc>
          <w:tcPr>
            <w:tcW w:w="1299" w:type="dxa"/>
            <w:tcBorders>
              <w:bottom w:val="single" w:color="000000" w:sz="12" w:space="0"/>
            </w:tcBorders>
          </w:tcPr>
          <w:p>
            <w:pPr>
              <w:pStyle w:val="17"/>
              <w:spacing w:before="9"/>
              <w:rPr>
                <w:b/>
                <w:sz w:val="25"/>
              </w:rPr>
            </w:pPr>
          </w:p>
          <w:p>
            <w:pPr>
              <w:pStyle w:val="17"/>
              <w:ind w:left="330"/>
              <w:rPr>
                <w:b/>
                <w:sz w:val="21"/>
              </w:rPr>
            </w:pPr>
            <w:r>
              <w:rPr>
                <w:b/>
                <w:sz w:val="21"/>
              </w:rPr>
              <w:t>省部级</w:t>
            </w:r>
          </w:p>
        </w:tc>
        <w:tc>
          <w:tcPr>
            <w:tcW w:w="1193" w:type="dxa"/>
            <w:tcBorders>
              <w:bottom w:val="single" w:color="000000" w:sz="12" w:space="0"/>
            </w:tcBorders>
          </w:tcPr>
          <w:p>
            <w:pPr>
              <w:pStyle w:val="17"/>
              <w:spacing w:before="6"/>
              <w:rPr>
                <w:b/>
                <w:sz w:val="26"/>
              </w:rPr>
            </w:pPr>
          </w:p>
          <w:p>
            <w:pPr>
              <w:pStyle w:val="17"/>
              <w:ind w:left="383"/>
              <w:rPr>
                <w:rFonts w:ascii="Calibri"/>
                <w:b/>
                <w:sz w:val="21"/>
              </w:rPr>
            </w:pPr>
            <w:r>
              <w:rPr>
                <w:rFonts w:ascii="Calibri"/>
                <w:b/>
                <w:sz w:val="21"/>
              </w:rPr>
              <w:t>2018</w:t>
            </w:r>
          </w:p>
        </w:tc>
        <w:tc>
          <w:tcPr>
            <w:tcW w:w="1738" w:type="dxa"/>
            <w:tcBorders>
              <w:bottom w:val="single" w:color="000000" w:sz="12" w:space="0"/>
            </w:tcBorders>
          </w:tcPr>
          <w:p>
            <w:pPr>
              <w:pStyle w:val="17"/>
              <w:spacing w:before="6"/>
              <w:rPr>
                <w:b/>
                <w:sz w:val="26"/>
              </w:rPr>
            </w:pPr>
          </w:p>
          <w:p>
            <w:pPr>
              <w:pStyle w:val="17"/>
              <w:ind w:left="634" w:right="628"/>
              <w:jc w:val="center"/>
              <w:rPr>
                <w:rFonts w:ascii="Calibri"/>
                <w:b/>
                <w:sz w:val="21"/>
              </w:rPr>
            </w:pPr>
            <w:r>
              <w:rPr>
                <w:rFonts w:ascii="Calibri"/>
                <w:b/>
                <w:sz w:val="21"/>
              </w:rPr>
              <w:t>2020</w:t>
            </w:r>
          </w:p>
        </w:tc>
        <w:tc>
          <w:tcPr>
            <w:tcW w:w="1651" w:type="dxa"/>
            <w:tcBorders>
              <w:bottom w:val="single" w:color="000000" w:sz="12" w:space="0"/>
              <w:right w:val="single" w:color="000000" w:sz="6" w:space="0"/>
            </w:tcBorders>
          </w:tcPr>
          <w:p>
            <w:pPr>
              <w:pStyle w:val="17"/>
              <w:spacing w:before="6"/>
              <w:rPr>
                <w:b/>
                <w:sz w:val="26"/>
              </w:rPr>
            </w:pPr>
          </w:p>
          <w:p>
            <w:pPr>
              <w:pStyle w:val="17"/>
              <w:ind w:left="8"/>
              <w:jc w:val="center"/>
              <w:rPr>
                <w:rFonts w:ascii="Calibri"/>
                <w:b/>
                <w:sz w:val="21"/>
              </w:rPr>
            </w:pPr>
            <w:r>
              <w:rPr>
                <w:rFonts w:ascii="Calibri"/>
                <w:b/>
                <w:w w:val="100"/>
                <w:sz w:val="21"/>
              </w:rPr>
              <w:t>5</w:t>
            </w:r>
          </w:p>
        </w:tc>
        <w:tc>
          <w:tcPr>
            <w:tcW w:w="1896" w:type="dxa"/>
            <w:tcBorders>
              <w:left w:val="single" w:color="000000" w:sz="6" w:space="0"/>
              <w:bottom w:val="single" w:color="000000" w:sz="12" w:space="0"/>
              <w:right w:val="single" w:color="000000" w:sz="6" w:space="0"/>
            </w:tcBorders>
          </w:tcPr>
          <w:p>
            <w:pPr>
              <w:pStyle w:val="17"/>
              <w:spacing w:before="6"/>
              <w:rPr>
                <w:b/>
                <w:sz w:val="26"/>
              </w:rPr>
            </w:pPr>
          </w:p>
          <w:p>
            <w:pPr>
              <w:pStyle w:val="17"/>
              <w:ind w:left="6"/>
              <w:jc w:val="center"/>
              <w:rPr>
                <w:rFonts w:ascii="Calibri"/>
                <w:b/>
                <w:sz w:val="21"/>
              </w:rPr>
            </w:pPr>
            <w:r>
              <w:rPr>
                <w:rFonts w:ascii="Calibri"/>
                <w:b/>
                <w:w w:val="100"/>
                <w:sz w:val="21"/>
              </w:rPr>
              <w:t>7</w:t>
            </w:r>
          </w:p>
        </w:tc>
      </w:tr>
    </w:tbl>
    <w:p>
      <w:pPr>
        <w:pStyle w:val="9"/>
        <w:spacing w:before="11"/>
        <w:rPr>
          <w:b/>
          <w:sz w:val="18"/>
        </w:rPr>
      </w:pPr>
    </w:p>
    <w:p>
      <w:pPr>
        <w:pStyle w:val="8"/>
        <w:spacing w:before="71"/>
      </w:pPr>
      <w:r>
        <w:t>指标解释：</w:t>
      </w:r>
    </w:p>
    <w:p>
      <w:pPr>
        <w:pStyle w:val="9"/>
        <w:spacing w:before="12"/>
        <w:rPr>
          <w:b/>
          <w:sz w:val="12"/>
        </w:rPr>
      </w:pPr>
    </w:p>
    <w:p>
      <w:pPr>
        <w:spacing w:before="72"/>
        <w:ind w:left="420" w:right="0" w:firstLine="0"/>
        <w:jc w:val="left"/>
        <w:rPr>
          <w:sz w:val="21"/>
        </w:rPr>
      </w:pPr>
      <w:r>
        <w:rPr>
          <w:b/>
          <w:sz w:val="21"/>
        </w:rPr>
        <w:t>教师教育类研究与改革项目：</w:t>
      </w:r>
      <w:r>
        <w:rPr>
          <w:sz w:val="21"/>
        </w:rPr>
        <w:t>指本校在职教师主持的自然年内</w:t>
      </w:r>
      <w:r>
        <w:rPr>
          <w:sz w:val="21"/>
          <w:shd w:val="clear" w:color="auto" w:fill="FFFF00"/>
        </w:rPr>
        <w:t>立项的</w:t>
      </w:r>
      <w:r>
        <w:rPr>
          <w:sz w:val="21"/>
        </w:rPr>
        <w:t>国家、省部级各类教师教育改革研究项目，包括教师教育学科建设研究、创</w:t>
      </w:r>
    </w:p>
    <w:p>
      <w:pPr>
        <w:pStyle w:val="9"/>
        <w:rPr>
          <w:sz w:val="10"/>
        </w:rPr>
      </w:pPr>
    </w:p>
    <w:p>
      <w:pPr>
        <w:pStyle w:val="9"/>
        <w:spacing w:before="71"/>
        <w:ind w:left="420"/>
      </w:pPr>
      <w:r>
        <w:t>新改革研究、教学改革研究、课程改革研究、模式改革研究、</w:t>
      </w:r>
      <w:r>
        <w:rPr>
          <w:shd w:val="clear" w:color="auto" w:fill="FFFF00"/>
        </w:rPr>
        <w:t>基础教育研究</w:t>
      </w:r>
      <w:r>
        <w:t xml:space="preserve">等项目。 </w:t>
      </w:r>
    </w:p>
    <w:p>
      <w:pPr>
        <w:pStyle w:val="9"/>
        <w:spacing w:before="7"/>
        <w:rPr>
          <w:sz w:val="15"/>
        </w:rPr>
      </w:pPr>
    </w:p>
    <w:p>
      <w:pPr>
        <w:pStyle w:val="9"/>
        <w:ind w:left="420"/>
      </w:pPr>
      <w:r>
        <w:rPr>
          <w:b/>
        </w:rPr>
        <w:t>主持人工号：</w:t>
      </w:r>
      <w:r>
        <w:t xml:space="preserve">学校对教师的管理编号。对于已退休或上学年之前已离职的，在“表 1-6-1 教职工基本信息”中未录入的教师，工号请填写“000000”。 </w:t>
      </w:r>
    </w:p>
    <w:p>
      <w:pPr>
        <w:pStyle w:val="9"/>
        <w:spacing w:before="7"/>
        <w:rPr>
          <w:sz w:val="15"/>
        </w:rPr>
      </w:pPr>
    </w:p>
    <w:p>
      <w:pPr>
        <w:spacing w:before="0" w:line="417" w:lineRule="auto"/>
        <w:ind w:left="420" w:right="11876" w:firstLine="0"/>
        <w:jc w:val="left"/>
        <w:rPr>
          <w:sz w:val="21"/>
        </w:rPr>
      </w:pPr>
      <w:r>
        <w:rPr>
          <w:b/>
          <w:sz w:val="21"/>
        </w:rPr>
        <w:t>级别：</w:t>
      </w:r>
      <w:r>
        <w:rPr>
          <w:spacing w:val="-3"/>
          <w:sz w:val="21"/>
        </w:rPr>
        <w:t>包括国家级、省部级。</w:t>
      </w:r>
      <w:r>
        <w:rPr>
          <w:b/>
          <w:sz w:val="21"/>
        </w:rPr>
        <w:t>立项时间：</w:t>
      </w:r>
      <w:r>
        <w:rPr>
          <w:spacing w:val="-3"/>
          <w:sz w:val="21"/>
        </w:rPr>
        <w:t xml:space="preserve">填报到“年”。  </w:t>
      </w:r>
      <w:r>
        <w:rPr>
          <w:b/>
          <w:spacing w:val="-3"/>
          <w:sz w:val="21"/>
        </w:rPr>
        <w:t>验收时间：</w:t>
      </w:r>
      <w:r>
        <w:rPr>
          <w:spacing w:val="-3"/>
          <w:sz w:val="21"/>
        </w:rPr>
        <w:t xml:space="preserve">填报到“年”。 </w:t>
      </w:r>
    </w:p>
    <w:p>
      <w:pPr>
        <w:pStyle w:val="9"/>
        <w:spacing w:before="7"/>
        <w:rPr>
          <w:sz w:val="20"/>
        </w:rPr>
      </w:pPr>
    </w:p>
    <w:p>
      <w:pPr>
        <w:pStyle w:val="8"/>
      </w:pPr>
      <w:r>
        <w:rPr>
          <w:rFonts w:ascii="Times New Roman" w:eastAsia="Times New Roman"/>
        </w:rPr>
        <w:t>*</w:t>
      </w:r>
      <w:r>
        <w:t>校验关系</w:t>
      </w:r>
    </w:p>
    <w:p>
      <w:pPr>
        <w:spacing w:before="139"/>
        <w:ind w:left="420" w:right="0" w:firstLine="0"/>
        <w:jc w:val="left"/>
        <w:rPr>
          <w:b/>
          <w:sz w:val="21"/>
        </w:rPr>
      </w:pPr>
      <w:r>
        <w:rPr>
          <w:b/>
          <w:sz w:val="21"/>
        </w:rPr>
        <w:t>表内校验：结题验收或鉴定时间</w:t>
      </w:r>
      <w:r>
        <w:rPr>
          <w:rFonts w:ascii="Times New Roman" w:eastAsia="Times New Roman"/>
          <w:b/>
          <w:sz w:val="21"/>
        </w:rPr>
        <w:t xml:space="preserve">&gt;= </w:t>
      </w:r>
      <w:r>
        <w:rPr>
          <w:b/>
          <w:sz w:val="21"/>
        </w:rPr>
        <w:t>立项时间（即：自然年）</w:t>
      </w:r>
    </w:p>
    <w:p>
      <w:pPr>
        <w:pStyle w:val="9"/>
        <w:spacing w:before="7"/>
        <w:rPr>
          <w:b/>
          <w:sz w:val="18"/>
        </w:rPr>
      </w:pPr>
    </w:p>
    <w:p>
      <w:pPr>
        <w:pStyle w:val="9"/>
        <w:ind w:left="420"/>
      </w:pPr>
      <w:r>
        <w:rPr>
          <w:b/>
        </w:rPr>
        <w:t>表间校验：</w:t>
      </w:r>
      <w:r>
        <w:t xml:space="preserve">“主持人”、“主持人工号”与表 1-6-1、表 1-6-3 或表 1-6-4“姓名”、“工号”保持一致。 </w:t>
      </w:r>
    </w:p>
    <w:p>
      <w:pPr>
        <w:pStyle w:val="9"/>
        <w:rPr>
          <w:sz w:val="20"/>
        </w:rPr>
      </w:pPr>
    </w:p>
    <w:p>
      <w:pPr>
        <w:pStyle w:val="9"/>
        <w:spacing w:before="9"/>
        <w:rPr>
          <w:sz w:val="18"/>
        </w:rPr>
      </w:pPr>
    </w:p>
    <w:p>
      <w:pPr>
        <w:pStyle w:val="5"/>
      </w:pPr>
      <w:bookmarkStart w:id="101" w:name="_bookmark97"/>
      <w:bookmarkEnd w:id="101"/>
      <w:r>
        <w:t xml:space="preserve">表 </w:t>
      </w:r>
      <w:r>
        <w:rPr>
          <w:rFonts w:ascii="Arial" w:eastAsia="Arial"/>
        </w:rPr>
        <w:t>SF-3</w:t>
      </w:r>
      <w:r>
        <w:t>：教师主持基础教育领域横向研究项目情况（自然年）</w:t>
      </w:r>
    </w:p>
    <w:p>
      <w:pPr>
        <w:pStyle w:val="9"/>
        <w:spacing w:before="9"/>
        <w:rPr>
          <w:b/>
          <w:sz w:val="11"/>
        </w:rPr>
      </w:pPr>
    </w:p>
    <w:tbl>
      <w:tblPr>
        <w:tblStyle w:val="13"/>
        <w:tblW w:w="1445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55"/>
        <w:gridCol w:w="1560"/>
        <w:gridCol w:w="1400"/>
        <w:gridCol w:w="1399"/>
        <w:gridCol w:w="1455"/>
        <w:gridCol w:w="1402"/>
        <w:gridCol w:w="1400"/>
        <w:gridCol w:w="1399"/>
        <w:gridCol w:w="1349"/>
        <w:gridCol w:w="15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5" w:hRule="atLeast"/>
        </w:trPr>
        <w:tc>
          <w:tcPr>
            <w:tcW w:w="1555" w:type="dxa"/>
            <w:tcBorders>
              <w:left w:val="single" w:color="000000" w:sz="4" w:space="0"/>
              <w:bottom w:val="single" w:color="000000" w:sz="4" w:space="0"/>
              <w:right w:val="single" w:color="000000" w:sz="4" w:space="0"/>
            </w:tcBorders>
          </w:tcPr>
          <w:p>
            <w:pPr>
              <w:pStyle w:val="17"/>
              <w:spacing w:before="1"/>
              <w:rPr>
                <w:b/>
                <w:sz w:val="14"/>
              </w:rPr>
            </w:pPr>
          </w:p>
          <w:p>
            <w:pPr>
              <w:pStyle w:val="17"/>
              <w:ind w:left="124" w:right="115"/>
              <w:jc w:val="center"/>
              <w:rPr>
                <w:b/>
                <w:sz w:val="21"/>
              </w:rPr>
            </w:pPr>
            <w:r>
              <w:rPr>
                <w:b/>
                <w:sz w:val="21"/>
              </w:rPr>
              <w:t>校内专业代码</w:t>
            </w:r>
          </w:p>
        </w:tc>
        <w:tc>
          <w:tcPr>
            <w:tcW w:w="1560" w:type="dxa"/>
            <w:tcBorders>
              <w:left w:val="single" w:color="000000" w:sz="4" w:space="0"/>
              <w:bottom w:val="single" w:color="000000" w:sz="4" w:space="0"/>
              <w:right w:val="single" w:color="000000" w:sz="4" w:space="0"/>
            </w:tcBorders>
          </w:tcPr>
          <w:p>
            <w:pPr>
              <w:pStyle w:val="17"/>
              <w:spacing w:before="1"/>
              <w:rPr>
                <w:b/>
                <w:sz w:val="14"/>
              </w:rPr>
            </w:pPr>
          </w:p>
          <w:p>
            <w:pPr>
              <w:pStyle w:val="17"/>
              <w:ind w:left="123" w:right="114"/>
              <w:jc w:val="center"/>
              <w:rPr>
                <w:b/>
                <w:sz w:val="21"/>
              </w:rPr>
            </w:pPr>
            <w:r>
              <w:rPr>
                <w:b/>
                <w:sz w:val="21"/>
              </w:rPr>
              <w:t>校内专业名称</w:t>
            </w:r>
          </w:p>
        </w:tc>
        <w:tc>
          <w:tcPr>
            <w:tcW w:w="1400" w:type="dxa"/>
            <w:tcBorders>
              <w:left w:val="single" w:color="000000" w:sz="4" w:space="0"/>
              <w:bottom w:val="single" w:color="000000" w:sz="4" w:space="0"/>
              <w:right w:val="single" w:color="000000" w:sz="4" w:space="0"/>
            </w:tcBorders>
          </w:tcPr>
          <w:p>
            <w:pPr>
              <w:pStyle w:val="17"/>
              <w:spacing w:before="1"/>
              <w:rPr>
                <w:b/>
                <w:sz w:val="14"/>
              </w:rPr>
            </w:pPr>
          </w:p>
          <w:p>
            <w:pPr>
              <w:pStyle w:val="17"/>
              <w:ind w:left="276"/>
              <w:rPr>
                <w:b/>
                <w:sz w:val="21"/>
              </w:rPr>
            </w:pPr>
            <w:r>
              <w:rPr>
                <w:b/>
                <w:sz w:val="21"/>
              </w:rPr>
              <w:t>立项编号</w:t>
            </w:r>
          </w:p>
        </w:tc>
        <w:tc>
          <w:tcPr>
            <w:tcW w:w="1399" w:type="dxa"/>
            <w:tcBorders>
              <w:left w:val="single" w:color="000000" w:sz="4" w:space="0"/>
              <w:bottom w:val="single" w:color="000000" w:sz="4" w:space="0"/>
              <w:right w:val="single" w:color="000000" w:sz="4" w:space="0"/>
            </w:tcBorders>
          </w:tcPr>
          <w:p>
            <w:pPr>
              <w:pStyle w:val="17"/>
              <w:spacing w:before="1"/>
              <w:rPr>
                <w:b/>
                <w:sz w:val="14"/>
              </w:rPr>
            </w:pPr>
          </w:p>
          <w:p>
            <w:pPr>
              <w:pStyle w:val="17"/>
              <w:ind w:left="278"/>
              <w:rPr>
                <w:b/>
                <w:sz w:val="21"/>
              </w:rPr>
            </w:pPr>
            <w:r>
              <w:rPr>
                <w:b/>
                <w:sz w:val="21"/>
              </w:rPr>
              <w:t>项目名称</w:t>
            </w:r>
          </w:p>
        </w:tc>
        <w:tc>
          <w:tcPr>
            <w:tcW w:w="1455" w:type="dxa"/>
            <w:tcBorders>
              <w:left w:val="single" w:color="000000" w:sz="4" w:space="0"/>
              <w:bottom w:val="single" w:color="000000" w:sz="4" w:space="0"/>
              <w:right w:val="single" w:color="000000" w:sz="4" w:space="0"/>
            </w:tcBorders>
          </w:tcPr>
          <w:p>
            <w:pPr>
              <w:pStyle w:val="17"/>
              <w:spacing w:before="1"/>
              <w:rPr>
                <w:b/>
                <w:sz w:val="14"/>
              </w:rPr>
            </w:pPr>
          </w:p>
          <w:p>
            <w:pPr>
              <w:pStyle w:val="17"/>
              <w:ind w:left="286" w:right="277"/>
              <w:jc w:val="center"/>
              <w:rPr>
                <w:b/>
                <w:sz w:val="21"/>
              </w:rPr>
            </w:pPr>
            <w:r>
              <w:rPr>
                <w:b/>
                <w:sz w:val="21"/>
              </w:rPr>
              <w:t>级别</w:t>
            </w:r>
          </w:p>
        </w:tc>
        <w:tc>
          <w:tcPr>
            <w:tcW w:w="1402" w:type="dxa"/>
            <w:tcBorders>
              <w:left w:val="single" w:color="000000" w:sz="4" w:space="0"/>
              <w:bottom w:val="single" w:color="000000" w:sz="4" w:space="0"/>
              <w:right w:val="single" w:color="000000" w:sz="4" w:space="0"/>
            </w:tcBorders>
          </w:tcPr>
          <w:p>
            <w:pPr>
              <w:pStyle w:val="17"/>
              <w:spacing w:before="1"/>
              <w:rPr>
                <w:b/>
                <w:sz w:val="14"/>
              </w:rPr>
            </w:pPr>
          </w:p>
          <w:p>
            <w:pPr>
              <w:pStyle w:val="17"/>
              <w:ind w:left="153" w:right="144"/>
              <w:jc w:val="center"/>
              <w:rPr>
                <w:b/>
                <w:sz w:val="21"/>
              </w:rPr>
            </w:pPr>
            <w:r>
              <w:rPr>
                <w:b/>
                <w:sz w:val="21"/>
              </w:rPr>
              <w:t>委托单位</w:t>
            </w:r>
          </w:p>
        </w:tc>
        <w:tc>
          <w:tcPr>
            <w:tcW w:w="1400" w:type="dxa"/>
            <w:tcBorders>
              <w:left w:val="single" w:color="000000" w:sz="4" w:space="0"/>
              <w:bottom w:val="single" w:color="000000" w:sz="4" w:space="0"/>
              <w:right w:val="single" w:color="000000" w:sz="4" w:space="0"/>
            </w:tcBorders>
          </w:tcPr>
          <w:p>
            <w:pPr>
              <w:pStyle w:val="17"/>
              <w:spacing w:before="1"/>
              <w:rPr>
                <w:b/>
                <w:sz w:val="14"/>
              </w:rPr>
            </w:pPr>
          </w:p>
          <w:p>
            <w:pPr>
              <w:pStyle w:val="17"/>
              <w:ind w:left="361" w:right="356"/>
              <w:jc w:val="center"/>
              <w:rPr>
                <w:b/>
                <w:sz w:val="21"/>
              </w:rPr>
            </w:pPr>
            <w:r>
              <w:rPr>
                <w:b/>
                <w:sz w:val="21"/>
              </w:rPr>
              <w:t>主持人</w:t>
            </w:r>
          </w:p>
        </w:tc>
        <w:tc>
          <w:tcPr>
            <w:tcW w:w="1399" w:type="dxa"/>
            <w:tcBorders>
              <w:left w:val="single" w:color="000000" w:sz="4" w:space="0"/>
              <w:bottom w:val="single" w:color="000000" w:sz="4" w:space="0"/>
              <w:right w:val="single" w:color="000000" w:sz="4" w:space="0"/>
            </w:tcBorders>
          </w:tcPr>
          <w:p>
            <w:pPr>
              <w:pStyle w:val="17"/>
              <w:spacing w:before="1"/>
              <w:rPr>
                <w:b/>
                <w:sz w:val="14"/>
              </w:rPr>
            </w:pPr>
          </w:p>
          <w:p>
            <w:pPr>
              <w:pStyle w:val="17"/>
              <w:ind w:left="152" w:right="142"/>
              <w:jc w:val="center"/>
              <w:rPr>
                <w:b/>
                <w:sz w:val="21"/>
              </w:rPr>
            </w:pPr>
            <w:r>
              <w:rPr>
                <w:b/>
                <w:sz w:val="21"/>
              </w:rPr>
              <w:t>主持人工号</w:t>
            </w:r>
          </w:p>
        </w:tc>
        <w:tc>
          <w:tcPr>
            <w:tcW w:w="1349" w:type="dxa"/>
            <w:tcBorders>
              <w:left w:val="single" w:color="000000" w:sz="4" w:space="0"/>
              <w:bottom w:val="single" w:color="000000" w:sz="4" w:space="0"/>
              <w:right w:val="single" w:color="000000" w:sz="4" w:space="0"/>
            </w:tcBorders>
          </w:tcPr>
          <w:p>
            <w:pPr>
              <w:pStyle w:val="17"/>
              <w:spacing w:before="1"/>
              <w:rPr>
                <w:b/>
                <w:sz w:val="14"/>
              </w:rPr>
            </w:pPr>
          </w:p>
          <w:p>
            <w:pPr>
              <w:pStyle w:val="17"/>
              <w:ind w:left="231" w:right="223"/>
              <w:jc w:val="center"/>
              <w:rPr>
                <w:b/>
                <w:sz w:val="21"/>
              </w:rPr>
            </w:pPr>
            <w:r>
              <w:rPr>
                <w:b/>
                <w:sz w:val="21"/>
              </w:rPr>
              <w:t>立项时间</w:t>
            </w:r>
          </w:p>
        </w:tc>
        <w:tc>
          <w:tcPr>
            <w:tcW w:w="1539" w:type="dxa"/>
            <w:tcBorders>
              <w:left w:val="single" w:color="000000" w:sz="4" w:space="0"/>
              <w:bottom w:val="single" w:color="000000" w:sz="4" w:space="0"/>
              <w:right w:val="single" w:color="000000" w:sz="4" w:space="0"/>
            </w:tcBorders>
          </w:tcPr>
          <w:p>
            <w:pPr>
              <w:pStyle w:val="17"/>
              <w:spacing w:before="24"/>
              <w:ind w:left="117" w:right="107"/>
              <w:jc w:val="center"/>
              <w:rPr>
                <w:b/>
                <w:sz w:val="21"/>
              </w:rPr>
            </w:pPr>
            <w:r>
              <w:rPr>
                <w:b/>
                <w:sz w:val="21"/>
              </w:rPr>
              <w:t>结题验收或鉴</w:t>
            </w:r>
          </w:p>
          <w:p>
            <w:pPr>
              <w:pStyle w:val="17"/>
              <w:spacing w:before="43"/>
              <w:ind w:left="112" w:right="107"/>
              <w:jc w:val="center"/>
              <w:rPr>
                <w:b/>
                <w:sz w:val="21"/>
              </w:rPr>
            </w:pPr>
            <w:r>
              <w:rPr>
                <w:b/>
                <w:sz w:val="21"/>
              </w:rPr>
              <w:t>定时间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4" w:hRule="atLeast"/>
        </w:trPr>
        <w:tc>
          <w:tcPr>
            <w:tcW w:w="155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56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0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55" w:type="dxa"/>
            <w:tcBorders>
              <w:top w:val="single" w:color="000000" w:sz="4" w:space="0"/>
              <w:left w:val="single" w:color="000000" w:sz="4" w:space="0"/>
              <w:bottom w:val="single" w:color="000000" w:sz="4" w:space="0"/>
              <w:right w:val="single" w:color="000000" w:sz="4" w:space="0"/>
            </w:tcBorders>
          </w:tcPr>
          <w:p>
            <w:pPr>
              <w:pStyle w:val="17"/>
              <w:spacing w:before="104"/>
              <w:ind w:left="288" w:right="277"/>
              <w:jc w:val="center"/>
              <w:rPr>
                <w:sz w:val="21"/>
              </w:rPr>
            </w:pPr>
            <w:r>
              <w:rPr>
                <w:sz w:val="21"/>
              </w:rPr>
              <w:t>下拉选择</w:t>
            </w:r>
          </w:p>
        </w:tc>
        <w:tc>
          <w:tcPr>
            <w:tcW w:w="140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0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9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34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53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5" w:hRule="atLeast"/>
        </w:trPr>
        <w:tc>
          <w:tcPr>
            <w:tcW w:w="1555" w:type="dxa"/>
            <w:tcBorders>
              <w:top w:val="single" w:color="000000" w:sz="4" w:space="0"/>
              <w:left w:val="single" w:color="000000" w:sz="4" w:space="0"/>
              <w:bottom w:val="single" w:color="000000" w:sz="4" w:space="0"/>
              <w:right w:val="single" w:color="000000" w:sz="4" w:space="0"/>
            </w:tcBorders>
          </w:tcPr>
          <w:p>
            <w:pPr>
              <w:pStyle w:val="17"/>
              <w:spacing w:before="6"/>
              <w:rPr>
                <w:b/>
                <w:sz w:val="14"/>
              </w:rPr>
            </w:pPr>
          </w:p>
          <w:p>
            <w:pPr>
              <w:pStyle w:val="17"/>
              <w:ind w:left="124" w:right="114"/>
              <w:jc w:val="center"/>
              <w:rPr>
                <w:rFonts w:ascii="Calibri"/>
                <w:b/>
                <w:sz w:val="21"/>
              </w:rPr>
            </w:pPr>
            <w:r>
              <w:rPr>
                <w:rFonts w:ascii="Calibri"/>
                <w:b/>
                <w:sz w:val="21"/>
              </w:rPr>
              <w:t>158110</w:t>
            </w:r>
          </w:p>
        </w:tc>
        <w:tc>
          <w:tcPr>
            <w:tcW w:w="1560"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ind w:left="123" w:right="114"/>
              <w:jc w:val="center"/>
              <w:rPr>
                <w:b/>
                <w:sz w:val="21"/>
              </w:rPr>
            </w:pPr>
            <w:r>
              <w:rPr>
                <w:b/>
                <w:sz w:val="21"/>
              </w:rPr>
              <w:t>教育学</w:t>
            </w:r>
          </w:p>
        </w:tc>
        <w:tc>
          <w:tcPr>
            <w:tcW w:w="1400" w:type="dxa"/>
            <w:tcBorders>
              <w:top w:val="single" w:color="000000" w:sz="4" w:space="0"/>
              <w:left w:val="single" w:color="000000" w:sz="4" w:space="0"/>
              <w:bottom w:val="single" w:color="000000" w:sz="4" w:space="0"/>
              <w:right w:val="single" w:color="000000" w:sz="4" w:space="0"/>
            </w:tcBorders>
          </w:tcPr>
          <w:p>
            <w:pPr>
              <w:pStyle w:val="17"/>
              <w:spacing w:before="6"/>
              <w:rPr>
                <w:b/>
                <w:sz w:val="14"/>
              </w:rPr>
            </w:pPr>
          </w:p>
          <w:p>
            <w:pPr>
              <w:pStyle w:val="17"/>
              <w:ind w:left="271"/>
              <w:rPr>
                <w:rFonts w:ascii="Calibri"/>
                <w:b/>
                <w:sz w:val="21"/>
              </w:rPr>
            </w:pPr>
            <w:r>
              <w:rPr>
                <w:rFonts w:ascii="Calibri"/>
                <w:b/>
                <w:sz w:val="21"/>
              </w:rPr>
              <w:t>20180001</w:t>
            </w:r>
          </w:p>
        </w:tc>
        <w:tc>
          <w:tcPr>
            <w:tcW w:w="1399" w:type="dxa"/>
            <w:tcBorders>
              <w:top w:val="single" w:color="000000" w:sz="4" w:space="0"/>
              <w:left w:val="single" w:color="000000" w:sz="4" w:space="0"/>
              <w:bottom w:val="single" w:color="000000" w:sz="4" w:space="0"/>
              <w:right w:val="single" w:color="000000" w:sz="4" w:space="0"/>
            </w:tcBorders>
          </w:tcPr>
          <w:p>
            <w:pPr>
              <w:pStyle w:val="17"/>
              <w:spacing w:before="25"/>
              <w:ind w:left="172"/>
              <w:rPr>
                <w:b/>
                <w:sz w:val="21"/>
              </w:rPr>
            </w:pPr>
            <w:r>
              <w:rPr>
                <w:b/>
                <w:sz w:val="21"/>
              </w:rPr>
              <w:t>某市中小学</w:t>
            </w:r>
          </w:p>
          <w:p>
            <w:pPr>
              <w:pStyle w:val="17"/>
              <w:spacing w:before="43"/>
              <w:ind w:left="172"/>
              <w:rPr>
                <w:b/>
                <w:sz w:val="21"/>
              </w:rPr>
            </w:pPr>
            <w:r>
              <w:rPr>
                <w:b/>
                <w:sz w:val="21"/>
              </w:rPr>
              <w:t>教师队伍建</w:t>
            </w:r>
          </w:p>
        </w:tc>
        <w:tc>
          <w:tcPr>
            <w:tcW w:w="1455"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ind w:left="286" w:right="277"/>
              <w:jc w:val="center"/>
              <w:rPr>
                <w:b/>
                <w:sz w:val="21"/>
              </w:rPr>
            </w:pPr>
            <w:r>
              <w:rPr>
                <w:b/>
                <w:sz w:val="21"/>
              </w:rPr>
              <w:t>市级</w:t>
            </w:r>
          </w:p>
        </w:tc>
        <w:tc>
          <w:tcPr>
            <w:tcW w:w="1402"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ind w:left="153" w:right="144"/>
              <w:jc w:val="center"/>
              <w:rPr>
                <w:b/>
                <w:sz w:val="21"/>
              </w:rPr>
            </w:pPr>
            <w:r>
              <w:rPr>
                <w:b/>
                <w:sz w:val="21"/>
              </w:rPr>
              <w:t>某市教育局</w:t>
            </w:r>
          </w:p>
        </w:tc>
        <w:tc>
          <w:tcPr>
            <w:tcW w:w="1400"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ind w:left="361" w:right="356"/>
              <w:jc w:val="center"/>
              <w:rPr>
                <w:b/>
                <w:sz w:val="21"/>
              </w:rPr>
            </w:pPr>
            <w:r>
              <w:rPr>
                <w:b/>
                <w:sz w:val="21"/>
              </w:rPr>
              <w:t>张三</w:t>
            </w:r>
          </w:p>
        </w:tc>
        <w:tc>
          <w:tcPr>
            <w:tcW w:w="1399" w:type="dxa"/>
            <w:tcBorders>
              <w:top w:val="single" w:color="000000" w:sz="4" w:space="0"/>
              <w:left w:val="single" w:color="000000" w:sz="4" w:space="0"/>
              <w:bottom w:val="single" w:color="000000" w:sz="4" w:space="0"/>
              <w:right w:val="single" w:color="000000" w:sz="4" w:space="0"/>
            </w:tcBorders>
          </w:tcPr>
          <w:p>
            <w:pPr>
              <w:pStyle w:val="17"/>
              <w:spacing w:before="6"/>
              <w:rPr>
                <w:b/>
                <w:sz w:val="14"/>
              </w:rPr>
            </w:pPr>
          </w:p>
          <w:p>
            <w:pPr>
              <w:pStyle w:val="17"/>
              <w:ind w:left="148" w:right="142"/>
              <w:jc w:val="center"/>
              <w:rPr>
                <w:rFonts w:ascii="Calibri"/>
                <w:b/>
                <w:sz w:val="21"/>
              </w:rPr>
            </w:pPr>
            <w:r>
              <w:rPr>
                <w:rFonts w:ascii="Calibri"/>
                <w:b/>
                <w:sz w:val="21"/>
              </w:rPr>
              <w:t>010100</w:t>
            </w:r>
          </w:p>
        </w:tc>
        <w:tc>
          <w:tcPr>
            <w:tcW w:w="1349" w:type="dxa"/>
            <w:tcBorders>
              <w:top w:val="single" w:color="000000" w:sz="4" w:space="0"/>
              <w:left w:val="single" w:color="000000" w:sz="4" w:space="0"/>
              <w:bottom w:val="single" w:color="000000" w:sz="4" w:space="0"/>
              <w:right w:val="single" w:color="000000" w:sz="4" w:space="0"/>
            </w:tcBorders>
          </w:tcPr>
          <w:p>
            <w:pPr>
              <w:pStyle w:val="17"/>
              <w:spacing w:before="6"/>
              <w:rPr>
                <w:b/>
                <w:sz w:val="14"/>
              </w:rPr>
            </w:pPr>
          </w:p>
          <w:p>
            <w:pPr>
              <w:pStyle w:val="17"/>
              <w:ind w:left="230" w:right="223"/>
              <w:jc w:val="center"/>
              <w:rPr>
                <w:rFonts w:ascii="Calibri"/>
                <w:b/>
                <w:sz w:val="21"/>
              </w:rPr>
            </w:pPr>
            <w:r>
              <w:rPr>
                <w:rFonts w:ascii="Calibri"/>
                <w:b/>
                <w:sz w:val="21"/>
              </w:rPr>
              <w:t>2018</w:t>
            </w:r>
          </w:p>
        </w:tc>
        <w:tc>
          <w:tcPr>
            <w:tcW w:w="1539" w:type="dxa"/>
            <w:tcBorders>
              <w:top w:val="single" w:color="000000" w:sz="4" w:space="0"/>
              <w:left w:val="single" w:color="000000" w:sz="4" w:space="0"/>
              <w:bottom w:val="single" w:color="000000" w:sz="4" w:space="0"/>
              <w:right w:val="single" w:color="000000" w:sz="4" w:space="0"/>
            </w:tcBorders>
          </w:tcPr>
          <w:p>
            <w:pPr>
              <w:pStyle w:val="17"/>
              <w:spacing w:before="6"/>
              <w:rPr>
                <w:b/>
                <w:sz w:val="14"/>
              </w:rPr>
            </w:pPr>
          </w:p>
          <w:p>
            <w:pPr>
              <w:pStyle w:val="17"/>
              <w:ind w:left="116" w:right="107"/>
              <w:jc w:val="center"/>
              <w:rPr>
                <w:rFonts w:ascii="Calibri"/>
                <w:b/>
                <w:sz w:val="21"/>
              </w:rPr>
            </w:pPr>
            <w:r>
              <w:rPr>
                <w:rFonts w:ascii="Calibri"/>
                <w:b/>
                <w:sz w:val="21"/>
              </w:rPr>
              <w:t>2019</w:t>
            </w:r>
          </w:p>
        </w:tc>
      </w:tr>
    </w:tbl>
    <w:p>
      <w:pPr>
        <w:spacing w:after="0"/>
        <w:jc w:val="center"/>
        <w:rPr>
          <w:rFonts w:ascii="Calibri"/>
          <w:sz w:val="21"/>
        </w:rPr>
        <w:sectPr>
          <w:pgSz w:w="16840" w:h="11910" w:orient="landscape"/>
          <w:pgMar w:top="1100" w:right="320" w:bottom="1180" w:left="1380" w:header="0" w:footer="990" w:gutter="0"/>
        </w:sectPr>
      </w:pPr>
    </w:p>
    <w:p>
      <w:pPr>
        <w:pStyle w:val="9"/>
        <w:spacing w:after="1"/>
        <w:rPr>
          <w:b/>
          <w:sz w:val="26"/>
        </w:rPr>
      </w:pPr>
    </w:p>
    <w:tbl>
      <w:tblPr>
        <w:tblStyle w:val="13"/>
        <w:tblW w:w="1445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55"/>
        <w:gridCol w:w="1560"/>
        <w:gridCol w:w="1400"/>
        <w:gridCol w:w="1399"/>
        <w:gridCol w:w="1455"/>
        <w:gridCol w:w="1402"/>
        <w:gridCol w:w="1400"/>
        <w:gridCol w:w="1399"/>
        <w:gridCol w:w="1349"/>
        <w:gridCol w:w="15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76" w:hRule="atLeast"/>
        </w:trPr>
        <w:tc>
          <w:tcPr>
            <w:tcW w:w="1555" w:type="dxa"/>
            <w:tcBorders>
              <w:left w:val="single" w:color="000000" w:sz="4" w:space="0"/>
              <w:bottom w:val="single" w:color="000000" w:sz="4" w:space="0"/>
              <w:right w:val="single" w:color="000000" w:sz="4" w:space="0"/>
            </w:tcBorders>
          </w:tcPr>
          <w:p>
            <w:pPr>
              <w:pStyle w:val="17"/>
              <w:rPr>
                <w:rFonts w:ascii="Times New Roman"/>
                <w:sz w:val="20"/>
              </w:rPr>
            </w:pPr>
          </w:p>
        </w:tc>
        <w:tc>
          <w:tcPr>
            <w:tcW w:w="1560" w:type="dxa"/>
            <w:tcBorders>
              <w:left w:val="single" w:color="000000" w:sz="4" w:space="0"/>
              <w:bottom w:val="single" w:color="000000" w:sz="4" w:space="0"/>
              <w:right w:val="single" w:color="000000" w:sz="4" w:space="0"/>
            </w:tcBorders>
          </w:tcPr>
          <w:p>
            <w:pPr>
              <w:pStyle w:val="17"/>
              <w:rPr>
                <w:rFonts w:ascii="Times New Roman"/>
                <w:sz w:val="20"/>
              </w:rPr>
            </w:pPr>
          </w:p>
        </w:tc>
        <w:tc>
          <w:tcPr>
            <w:tcW w:w="1400" w:type="dxa"/>
            <w:tcBorders>
              <w:left w:val="single" w:color="000000" w:sz="4" w:space="0"/>
              <w:bottom w:val="single" w:color="000000" w:sz="4" w:space="0"/>
              <w:right w:val="single" w:color="000000" w:sz="4" w:space="0"/>
            </w:tcBorders>
          </w:tcPr>
          <w:p>
            <w:pPr>
              <w:pStyle w:val="17"/>
              <w:rPr>
                <w:rFonts w:ascii="Times New Roman"/>
                <w:sz w:val="20"/>
              </w:rPr>
            </w:pPr>
          </w:p>
        </w:tc>
        <w:tc>
          <w:tcPr>
            <w:tcW w:w="1399" w:type="dxa"/>
            <w:tcBorders>
              <w:left w:val="single" w:color="000000" w:sz="4" w:space="0"/>
              <w:bottom w:val="single" w:color="000000" w:sz="4" w:space="0"/>
              <w:right w:val="single" w:color="000000" w:sz="4" w:space="0"/>
            </w:tcBorders>
          </w:tcPr>
          <w:p>
            <w:pPr>
              <w:pStyle w:val="17"/>
              <w:spacing w:before="24"/>
              <w:ind w:left="381"/>
              <w:rPr>
                <w:b/>
                <w:sz w:val="21"/>
              </w:rPr>
            </w:pPr>
            <w:r>
              <w:rPr>
                <w:b/>
                <w:sz w:val="21"/>
              </w:rPr>
              <w:t>设规划</w:t>
            </w:r>
          </w:p>
        </w:tc>
        <w:tc>
          <w:tcPr>
            <w:tcW w:w="1455" w:type="dxa"/>
            <w:tcBorders>
              <w:left w:val="single" w:color="000000" w:sz="4" w:space="0"/>
              <w:bottom w:val="single" w:color="000000" w:sz="4" w:space="0"/>
              <w:right w:val="single" w:color="000000" w:sz="4" w:space="0"/>
            </w:tcBorders>
          </w:tcPr>
          <w:p>
            <w:pPr>
              <w:pStyle w:val="17"/>
              <w:rPr>
                <w:rFonts w:ascii="Times New Roman"/>
                <w:sz w:val="20"/>
              </w:rPr>
            </w:pPr>
          </w:p>
        </w:tc>
        <w:tc>
          <w:tcPr>
            <w:tcW w:w="1402" w:type="dxa"/>
            <w:tcBorders>
              <w:left w:val="single" w:color="000000" w:sz="4" w:space="0"/>
              <w:bottom w:val="single" w:color="000000" w:sz="4" w:space="0"/>
              <w:right w:val="single" w:color="000000" w:sz="4" w:space="0"/>
            </w:tcBorders>
          </w:tcPr>
          <w:p>
            <w:pPr>
              <w:pStyle w:val="17"/>
              <w:rPr>
                <w:rFonts w:ascii="Times New Roman"/>
                <w:sz w:val="20"/>
              </w:rPr>
            </w:pPr>
          </w:p>
        </w:tc>
        <w:tc>
          <w:tcPr>
            <w:tcW w:w="1400" w:type="dxa"/>
            <w:tcBorders>
              <w:left w:val="single" w:color="000000" w:sz="4" w:space="0"/>
              <w:bottom w:val="single" w:color="000000" w:sz="4" w:space="0"/>
              <w:right w:val="single" w:color="000000" w:sz="4" w:space="0"/>
            </w:tcBorders>
          </w:tcPr>
          <w:p>
            <w:pPr>
              <w:pStyle w:val="17"/>
              <w:rPr>
                <w:rFonts w:ascii="Times New Roman"/>
                <w:sz w:val="20"/>
              </w:rPr>
            </w:pPr>
          </w:p>
        </w:tc>
        <w:tc>
          <w:tcPr>
            <w:tcW w:w="1399" w:type="dxa"/>
            <w:tcBorders>
              <w:left w:val="single" w:color="000000" w:sz="4" w:space="0"/>
              <w:bottom w:val="single" w:color="000000" w:sz="4" w:space="0"/>
              <w:right w:val="single" w:color="000000" w:sz="4" w:space="0"/>
            </w:tcBorders>
          </w:tcPr>
          <w:p>
            <w:pPr>
              <w:pStyle w:val="17"/>
              <w:rPr>
                <w:rFonts w:ascii="Times New Roman"/>
                <w:sz w:val="20"/>
              </w:rPr>
            </w:pPr>
          </w:p>
        </w:tc>
        <w:tc>
          <w:tcPr>
            <w:tcW w:w="1349" w:type="dxa"/>
            <w:tcBorders>
              <w:left w:val="single" w:color="000000" w:sz="4" w:space="0"/>
              <w:bottom w:val="single" w:color="000000" w:sz="4" w:space="0"/>
              <w:right w:val="single" w:color="000000" w:sz="4" w:space="0"/>
            </w:tcBorders>
          </w:tcPr>
          <w:p>
            <w:pPr>
              <w:pStyle w:val="17"/>
              <w:rPr>
                <w:rFonts w:ascii="Times New Roman"/>
                <w:sz w:val="20"/>
              </w:rPr>
            </w:pPr>
          </w:p>
        </w:tc>
        <w:tc>
          <w:tcPr>
            <w:tcW w:w="1539" w:type="dxa"/>
            <w:tcBorders>
              <w:left w:val="single" w:color="000000" w:sz="4" w:space="0"/>
              <w:bottom w:val="single" w:color="000000" w:sz="4" w:space="0"/>
              <w:right w:val="single" w:color="000000" w:sz="4" w:space="0"/>
            </w:tcBorders>
          </w:tcPr>
          <w:p>
            <w:pPr>
              <w:pStyle w:val="17"/>
              <w:rPr>
                <w:rFonts w:ascii="Times New Roman"/>
                <w:sz w:val="20"/>
              </w:rPr>
            </w:pPr>
          </w:p>
        </w:tc>
      </w:tr>
    </w:tbl>
    <w:p>
      <w:pPr>
        <w:pStyle w:val="9"/>
        <w:spacing w:before="10"/>
        <w:rPr>
          <w:b/>
          <w:sz w:val="22"/>
        </w:rPr>
      </w:pPr>
    </w:p>
    <w:p>
      <w:pPr>
        <w:pStyle w:val="8"/>
        <w:spacing w:before="71"/>
      </w:pPr>
      <w:r>
        <w:t>指标解释：</w:t>
      </w:r>
    </w:p>
    <w:p>
      <w:pPr>
        <w:spacing w:before="139" w:line="364" w:lineRule="auto"/>
        <w:ind w:left="420" w:right="1471" w:firstLine="0"/>
        <w:jc w:val="left"/>
        <w:rPr>
          <w:sz w:val="21"/>
        </w:rPr>
      </w:pPr>
      <w:r>
        <w:rPr>
          <w:b/>
          <w:sz w:val="21"/>
        </w:rPr>
        <w:t>基础教育领域横向研究项目：</w:t>
      </w:r>
      <w:r>
        <w:rPr>
          <w:sz w:val="21"/>
        </w:rPr>
        <w:t>具体包括：（1）经地方政府批准的基础教育研究项目；（2）经教育行政部门批准的基础教育研究项目；（3）与基础教育学校签署的研究项目。（</w:t>
      </w:r>
      <w:r>
        <w:rPr>
          <w:b/>
          <w:sz w:val="21"/>
          <w:shd w:val="clear" w:color="auto" w:fill="FFFF00"/>
        </w:rPr>
        <w:t>仅填报自然年立项项目</w:t>
      </w:r>
      <w:r>
        <w:rPr>
          <w:sz w:val="21"/>
        </w:rPr>
        <w:t xml:space="preserve">） </w:t>
      </w:r>
    </w:p>
    <w:p>
      <w:pPr>
        <w:pStyle w:val="9"/>
        <w:spacing w:before="1"/>
        <w:ind w:left="420"/>
        <w:rPr>
          <w:b/>
        </w:rPr>
      </w:pPr>
      <w:r>
        <w:rPr>
          <w:b/>
        </w:rPr>
        <w:t>主持人工号：</w:t>
      </w:r>
      <w:r>
        <w:t>学校对教师的管理编号。对于已退休或上学年之前已离职的，在“表 1-6-1 教职工基本信息”中未录入的教师，工号请填写“000000”。</w:t>
      </w:r>
      <w:r>
        <w:rPr>
          <w:b/>
          <w:w w:val="99"/>
        </w:rPr>
        <w:t xml:space="preserve"> </w:t>
      </w:r>
    </w:p>
    <w:p>
      <w:pPr>
        <w:pStyle w:val="9"/>
        <w:spacing w:before="7"/>
        <w:rPr>
          <w:b/>
          <w:sz w:val="18"/>
        </w:rPr>
      </w:pPr>
    </w:p>
    <w:p>
      <w:pPr>
        <w:spacing w:before="0" w:line="417" w:lineRule="auto"/>
        <w:ind w:left="420" w:right="11246" w:firstLine="0"/>
        <w:jc w:val="left"/>
        <w:rPr>
          <w:sz w:val="21"/>
        </w:rPr>
      </w:pPr>
      <w:r>
        <w:rPr>
          <w:b/>
          <w:sz w:val="21"/>
        </w:rPr>
        <w:t>级别：</w:t>
      </w:r>
      <w:r>
        <w:rPr>
          <w:spacing w:val="-3"/>
          <w:sz w:val="21"/>
        </w:rPr>
        <w:t>省级、市级、区县级、其他。</w:t>
      </w:r>
      <w:r>
        <w:rPr>
          <w:b/>
          <w:sz w:val="21"/>
        </w:rPr>
        <w:t>立项时间：</w:t>
      </w:r>
      <w:r>
        <w:rPr>
          <w:spacing w:val="-3"/>
          <w:sz w:val="21"/>
        </w:rPr>
        <w:t xml:space="preserve">填报到“年”。 </w:t>
      </w:r>
    </w:p>
    <w:p>
      <w:pPr>
        <w:spacing w:before="0" w:line="269" w:lineRule="exact"/>
        <w:ind w:left="420" w:right="0" w:firstLine="0"/>
        <w:jc w:val="left"/>
        <w:rPr>
          <w:sz w:val="21"/>
        </w:rPr>
      </w:pPr>
      <w:r>
        <w:rPr>
          <w:b/>
          <w:spacing w:val="-1"/>
          <w:sz w:val="21"/>
        </w:rPr>
        <w:t>验收时间：</w:t>
      </w:r>
      <w:r>
        <w:rPr>
          <w:spacing w:val="-3"/>
          <w:sz w:val="21"/>
        </w:rPr>
        <w:t xml:space="preserve">填报到“年”。 </w:t>
      </w:r>
    </w:p>
    <w:p>
      <w:pPr>
        <w:pStyle w:val="8"/>
        <w:spacing w:before="101"/>
      </w:pPr>
      <w:r>
        <w:rPr>
          <w:rFonts w:ascii="Times New Roman" w:eastAsia="Times New Roman"/>
        </w:rPr>
        <w:t>*</w:t>
      </w:r>
      <w:r>
        <w:t>校验关系</w:t>
      </w:r>
    </w:p>
    <w:p>
      <w:pPr>
        <w:spacing w:before="139" w:line="384" w:lineRule="auto"/>
        <w:ind w:left="420" w:right="4731" w:firstLine="0"/>
        <w:jc w:val="left"/>
        <w:rPr>
          <w:sz w:val="21"/>
        </w:rPr>
      </w:pPr>
      <w:r>
        <w:rPr>
          <w:b/>
          <w:sz w:val="21"/>
        </w:rPr>
        <w:t>表内校验：</w:t>
      </w:r>
      <w:r>
        <w:rPr>
          <w:sz w:val="21"/>
        </w:rPr>
        <w:t>立项时间</w:t>
      </w:r>
      <w:r>
        <w:rPr>
          <w:rFonts w:ascii="Calibri" w:hAnsi="Calibri" w:eastAsia="Calibri"/>
          <w:sz w:val="21"/>
        </w:rPr>
        <w:t>=</w:t>
      </w:r>
      <w:r>
        <w:rPr>
          <w:sz w:val="21"/>
        </w:rPr>
        <w:t>自然年；指当年立项的。</w:t>
      </w:r>
      <w:r>
        <w:rPr>
          <w:b/>
          <w:sz w:val="21"/>
        </w:rPr>
        <w:t>表内校验：结题验收或鉴定时间</w:t>
      </w:r>
      <w:r>
        <w:rPr>
          <w:rFonts w:ascii="Times New Roman" w:hAnsi="Times New Roman" w:eastAsia="Times New Roman"/>
          <w:b/>
          <w:sz w:val="21"/>
        </w:rPr>
        <w:t xml:space="preserve">&gt;= </w:t>
      </w:r>
      <w:r>
        <w:rPr>
          <w:b/>
          <w:sz w:val="21"/>
        </w:rPr>
        <w:t>立项时间（即：自然年） 表间校验：</w:t>
      </w:r>
      <w:r>
        <w:rPr>
          <w:sz w:val="21"/>
        </w:rPr>
        <w:t>“主持人”、“主持人工号”与表 1-6-1、表 1-6-3 或表 1-6-4“姓名”、“工号”保持一致。</w:t>
      </w:r>
    </w:p>
    <w:p>
      <w:pPr>
        <w:pStyle w:val="9"/>
        <w:rPr>
          <w:sz w:val="20"/>
        </w:rPr>
      </w:pPr>
    </w:p>
    <w:p>
      <w:pPr>
        <w:pStyle w:val="9"/>
        <w:spacing w:before="8"/>
        <w:rPr>
          <w:sz w:val="29"/>
        </w:rPr>
      </w:pPr>
    </w:p>
    <w:p>
      <w:pPr>
        <w:pStyle w:val="5"/>
      </w:pPr>
      <w:bookmarkStart w:id="102" w:name="_bookmark98"/>
      <w:bookmarkEnd w:id="102"/>
      <w:r>
        <w:t xml:space="preserve">表 </w:t>
      </w:r>
      <w:r>
        <w:rPr>
          <w:rFonts w:ascii="Arial" w:eastAsia="Arial"/>
        </w:rPr>
        <w:t>SF-4</w:t>
      </w:r>
      <w:r>
        <w:t>：教师主编基础教育课程教材情况（自然年）</w:t>
      </w:r>
    </w:p>
    <w:p>
      <w:pPr>
        <w:pStyle w:val="9"/>
        <w:spacing w:before="11"/>
        <w:rPr>
          <w:b/>
          <w:sz w:val="11"/>
        </w:rPr>
      </w:pPr>
    </w:p>
    <w:tbl>
      <w:tblPr>
        <w:tblStyle w:val="13"/>
        <w:tblW w:w="13805"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38"/>
        <w:gridCol w:w="2087"/>
        <w:gridCol w:w="2384"/>
        <w:gridCol w:w="1894"/>
        <w:gridCol w:w="2473"/>
        <w:gridCol w:w="262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455" w:hRule="atLeast"/>
        </w:trPr>
        <w:tc>
          <w:tcPr>
            <w:tcW w:w="2338" w:type="dxa"/>
            <w:tcBorders>
              <w:left w:val="single" w:color="000000" w:sz="6" w:space="0"/>
              <w:bottom w:val="single" w:color="000000" w:sz="6" w:space="0"/>
              <w:right w:val="single" w:color="000000" w:sz="6" w:space="0"/>
            </w:tcBorders>
          </w:tcPr>
          <w:p>
            <w:pPr>
              <w:pStyle w:val="17"/>
              <w:spacing w:before="92"/>
              <w:ind w:left="924" w:right="936"/>
              <w:jc w:val="center"/>
              <w:rPr>
                <w:b/>
                <w:sz w:val="21"/>
              </w:rPr>
            </w:pPr>
            <w:r>
              <w:rPr>
                <w:b/>
                <w:sz w:val="21"/>
              </w:rPr>
              <w:t>工号</w:t>
            </w:r>
          </w:p>
        </w:tc>
        <w:tc>
          <w:tcPr>
            <w:tcW w:w="2087" w:type="dxa"/>
            <w:tcBorders>
              <w:left w:val="single" w:color="000000" w:sz="6" w:space="0"/>
              <w:bottom w:val="single" w:color="000000" w:sz="6" w:space="0"/>
              <w:right w:val="single" w:color="000000" w:sz="6" w:space="0"/>
            </w:tcBorders>
          </w:tcPr>
          <w:p>
            <w:pPr>
              <w:pStyle w:val="17"/>
              <w:spacing w:before="92"/>
              <w:ind w:left="606"/>
              <w:rPr>
                <w:b/>
                <w:sz w:val="21"/>
              </w:rPr>
            </w:pPr>
            <w:r>
              <w:rPr>
                <w:b/>
                <w:sz w:val="21"/>
              </w:rPr>
              <w:t>教师姓名</w:t>
            </w:r>
          </w:p>
        </w:tc>
        <w:tc>
          <w:tcPr>
            <w:tcW w:w="2384" w:type="dxa"/>
            <w:tcBorders>
              <w:left w:val="single" w:color="000000" w:sz="6" w:space="0"/>
              <w:bottom w:val="single" w:color="000000" w:sz="6" w:space="0"/>
              <w:right w:val="single" w:color="000000" w:sz="6" w:space="0"/>
            </w:tcBorders>
          </w:tcPr>
          <w:p>
            <w:pPr>
              <w:pStyle w:val="17"/>
              <w:spacing w:before="92"/>
              <w:ind w:left="754"/>
              <w:rPr>
                <w:b/>
                <w:sz w:val="21"/>
              </w:rPr>
            </w:pPr>
            <w:r>
              <w:rPr>
                <w:b/>
                <w:sz w:val="21"/>
              </w:rPr>
              <w:t>教材名称</w:t>
            </w:r>
          </w:p>
        </w:tc>
        <w:tc>
          <w:tcPr>
            <w:tcW w:w="1894" w:type="dxa"/>
            <w:tcBorders>
              <w:left w:val="single" w:color="000000" w:sz="6" w:space="0"/>
              <w:bottom w:val="single" w:color="000000" w:sz="6" w:space="0"/>
              <w:right w:val="single" w:color="000000" w:sz="6" w:space="0"/>
            </w:tcBorders>
          </w:tcPr>
          <w:p>
            <w:pPr>
              <w:pStyle w:val="17"/>
              <w:spacing w:before="92"/>
              <w:ind w:left="612"/>
              <w:rPr>
                <w:b/>
                <w:sz w:val="21"/>
              </w:rPr>
            </w:pPr>
            <w:r>
              <w:rPr>
                <w:b/>
                <w:sz w:val="21"/>
              </w:rPr>
              <w:t>出版社</w:t>
            </w:r>
          </w:p>
        </w:tc>
        <w:tc>
          <w:tcPr>
            <w:tcW w:w="2473" w:type="dxa"/>
            <w:tcBorders>
              <w:left w:val="single" w:color="000000" w:sz="6" w:space="0"/>
              <w:bottom w:val="single" w:color="000000" w:sz="6" w:space="0"/>
              <w:right w:val="single" w:color="000000" w:sz="6" w:space="0"/>
            </w:tcBorders>
          </w:tcPr>
          <w:p>
            <w:pPr>
              <w:pStyle w:val="17"/>
              <w:spacing w:before="105"/>
              <w:ind w:left="955" w:right="971"/>
              <w:jc w:val="center"/>
              <w:rPr>
                <w:rFonts w:ascii="Times New Roman"/>
                <w:b/>
                <w:sz w:val="21"/>
              </w:rPr>
            </w:pPr>
            <w:r>
              <w:rPr>
                <w:rFonts w:ascii="Times New Roman"/>
                <w:b/>
                <w:sz w:val="21"/>
              </w:rPr>
              <w:t>ISBN</w:t>
            </w:r>
          </w:p>
        </w:tc>
        <w:tc>
          <w:tcPr>
            <w:tcW w:w="2629" w:type="dxa"/>
            <w:tcBorders>
              <w:left w:val="single" w:color="000000" w:sz="6" w:space="0"/>
              <w:bottom w:val="single" w:color="000000" w:sz="6" w:space="0"/>
              <w:right w:val="single" w:color="000000" w:sz="4" w:space="0"/>
            </w:tcBorders>
          </w:tcPr>
          <w:p>
            <w:pPr>
              <w:pStyle w:val="17"/>
              <w:spacing w:before="92"/>
              <w:ind w:left="857" w:right="875"/>
              <w:jc w:val="center"/>
              <w:rPr>
                <w:b/>
                <w:sz w:val="21"/>
              </w:rPr>
            </w:pPr>
            <w:r>
              <w:rPr>
                <w:b/>
                <w:sz w:val="21"/>
              </w:rPr>
              <w:t>出版时间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52" w:hRule="atLeast"/>
        </w:trPr>
        <w:tc>
          <w:tcPr>
            <w:tcW w:w="2338"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087"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38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1894"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473" w:type="dxa"/>
            <w:tcBorders>
              <w:top w:val="single" w:color="000000" w:sz="6" w:space="0"/>
              <w:left w:val="single" w:color="000000" w:sz="6" w:space="0"/>
              <w:bottom w:val="single" w:color="000000" w:sz="6" w:space="0"/>
              <w:right w:val="single" w:color="000000" w:sz="6" w:space="0"/>
            </w:tcBorders>
          </w:tcPr>
          <w:p>
            <w:pPr>
              <w:pStyle w:val="17"/>
              <w:rPr>
                <w:rFonts w:ascii="Times New Roman"/>
                <w:sz w:val="20"/>
              </w:rPr>
            </w:pPr>
          </w:p>
        </w:tc>
        <w:tc>
          <w:tcPr>
            <w:tcW w:w="2629" w:type="dxa"/>
            <w:tcBorders>
              <w:top w:val="single" w:color="000000" w:sz="6" w:space="0"/>
              <w:left w:val="single" w:color="000000" w:sz="6" w:space="0"/>
              <w:bottom w:val="single" w:color="000000" w:sz="6" w:space="0"/>
              <w:right w:val="single" w:color="000000" w:sz="4" w:space="0"/>
            </w:tcBorders>
          </w:tcPr>
          <w:p>
            <w:pPr>
              <w:pStyle w:val="17"/>
              <w:rPr>
                <w:rFonts w:ascii="Times New Roman"/>
                <w:sz w:val="20"/>
              </w:rPr>
            </w:pPr>
          </w:p>
        </w:tc>
      </w:tr>
    </w:tbl>
    <w:p>
      <w:pPr>
        <w:pStyle w:val="9"/>
        <w:spacing w:before="4"/>
        <w:rPr>
          <w:b/>
          <w:sz w:val="28"/>
        </w:rPr>
      </w:pPr>
    </w:p>
    <w:p>
      <w:pPr>
        <w:pStyle w:val="9"/>
        <w:spacing w:before="1"/>
        <w:ind w:left="420"/>
      </w:pPr>
      <w:r>
        <w:rPr>
          <w:b/>
        </w:rPr>
        <w:t>说明：</w:t>
      </w:r>
      <w:r>
        <w:t>只统计本校教师主编并公开出版的基础教育课程教材。</w:t>
      </w:r>
    </w:p>
    <w:p>
      <w:pPr>
        <w:pStyle w:val="9"/>
        <w:spacing w:before="6"/>
        <w:rPr>
          <w:sz w:val="18"/>
        </w:rPr>
      </w:pPr>
    </w:p>
    <w:p>
      <w:pPr>
        <w:pStyle w:val="8"/>
      </w:pPr>
      <w:r>
        <w:rPr>
          <w:rFonts w:ascii="Times New Roman" w:eastAsia="Times New Roman"/>
        </w:rPr>
        <w:t>*</w:t>
      </w:r>
      <w:r>
        <w:t>校验关系</w:t>
      </w:r>
    </w:p>
    <w:p>
      <w:pPr>
        <w:pStyle w:val="9"/>
        <w:spacing w:before="7"/>
        <w:rPr>
          <w:b/>
          <w:sz w:val="15"/>
        </w:rPr>
      </w:pPr>
    </w:p>
    <w:p>
      <w:pPr>
        <w:spacing w:before="0"/>
        <w:ind w:left="420" w:right="0" w:firstLine="0"/>
        <w:jc w:val="left"/>
        <w:rPr>
          <w:b/>
          <w:sz w:val="21"/>
        </w:rPr>
      </w:pPr>
      <w:r>
        <w:rPr>
          <w:b/>
          <w:sz w:val="21"/>
        </w:rPr>
        <w:t>表内关系：出版时间</w:t>
      </w:r>
      <w:r>
        <w:rPr>
          <w:rFonts w:ascii="Times New Roman" w:eastAsia="Times New Roman"/>
          <w:b/>
          <w:sz w:val="21"/>
        </w:rPr>
        <w:t xml:space="preserve">&gt;= </w:t>
      </w:r>
      <w:r>
        <w:rPr>
          <w:b/>
          <w:sz w:val="21"/>
        </w:rPr>
        <w:t>自然年</w:t>
      </w:r>
    </w:p>
    <w:p>
      <w:pPr>
        <w:spacing w:after="0"/>
        <w:jc w:val="left"/>
        <w:rPr>
          <w:sz w:val="21"/>
        </w:rPr>
        <w:sectPr>
          <w:pgSz w:w="16840" w:h="11910" w:orient="landscape"/>
          <w:pgMar w:top="1100" w:right="320" w:bottom="1180" w:left="1380" w:header="0" w:footer="990" w:gutter="0"/>
        </w:sectPr>
      </w:pPr>
    </w:p>
    <w:p>
      <w:pPr>
        <w:pStyle w:val="9"/>
        <w:spacing w:before="3"/>
        <w:rPr>
          <w:b/>
          <w:sz w:val="22"/>
        </w:rPr>
      </w:pPr>
    </w:p>
    <w:p>
      <w:pPr>
        <w:pStyle w:val="9"/>
        <w:spacing w:before="72"/>
        <w:ind w:left="420"/>
      </w:pPr>
      <w:r>
        <w:rPr>
          <w:b/>
        </w:rPr>
        <w:t>表间校验：</w:t>
      </w:r>
      <w:r>
        <w:t>“工号”、“教师姓名”与表 1-6-1“姓名”、“工号”保持一致。</w:t>
      </w:r>
    </w:p>
    <w:p>
      <w:pPr>
        <w:pStyle w:val="9"/>
        <w:rPr>
          <w:sz w:val="20"/>
        </w:rPr>
      </w:pPr>
    </w:p>
    <w:p>
      <w:pPr>
        <w:pStyle w:val="9"/>
        <w:spacing w:before="11"/>
      </w:pPr>
    </w:p>
    <w:p>
      <w:pPr>
        <w:pStyle w:val="5"/>
      </w:pPr>
      <w:bookmarkStart w:id="103" w:name="_bookmark99"/>
      <w:bookmarkEnd w:id="103"/>
      <w:r>
        <w:t xml:space="preserve">表 </w:t>
      </w:r>
      <w:r>
        <w:rPr>
          <w:rFonts w:ascii="Arial" w:eastAsia="Arial"/>
        </w:rPr>
        <w:t>SF-5</w:t>
      </w:r>
      <w:r>
        <w:t>：教师基础教育服务经历（学年）</w:t>
      </w:r>
    </w:p>
    <w:p>
      <w:pPr>
        <w:pStyle w:val="9"/>
        <w:spacing w:before="11"/>
        <w:rPr>
          <w:b/>
          <w:sz w:val="11"/>
        </w:rPr>
      </w:pPr>
    </w:p>
    <w:tbl>
      <w:tblPr>
        <w:tblStyle w:val="13"/>
        <w:tblW w:w="13457"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690"/>
        <w:gridCol w:w="2691"/>
        <w:gridCol w:w="2691"/>
        <w:gridCol w:w="2694"/>
        <w:gridCol w:w="26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5" w:hRule="atLeast"/>
        </w:trPr>
        <w:tc>
          <w:tcPr>
            <w:tcW w:w="2690" w:type="dxa"/>
            <w:tcBorders>
              <w:left w:val="single" w:color="000000" w:sz="4" w:space="0"/>
              <w:bottom w:val="single" w:color="000000" w:sz="4" w:space="0"/>
              <w:right w:val="single" w:color="000000" w:sz="4" w:space="0"/>
            </w:tcBorders>
          </w:tcPr>
          <w:p>
            <w:pPr>
              <w:pStyle w:val="17"/>
              <w:spacing w:before="118"/>
              <w:ind w:left="1112" w:right="1105"/>
              <w:jc w:val="center"/>
              <w:rPr>
                <w:b/>
                <w:sz w:val="21"/>
              </w:rPr>
            </w:pPr>
            <w:r>
              <w:rPr>
                <w:b/>
                <w:sz w:val="21"/>
              </w:rPr>
              <w:t>工号</w:t>
            </w:r>
          </w:p>
        </w:tc>
        <w:tc>
          <w:tcPr>
            <w:tcW w:w="2691" w:type="dxa"/>
            <w:tcBorders>
              <w:left w:val="single" w:color="000000" w:sz="4" w:space="0"/>
              <w:bottom w:val="single" w:color="000000" w:sz="4" w:space="0"/>
              <w:right w:val="single" w:color="000000" w:sz="4" w:space="0"/>
            </w:tcBorders>
          </w:tcPr>
          <w:p>
            <w:pPr>
              <w:pStyle w:val="17"/>
              <w:spacing w:before="118"/>
              <w:ind w:left="1113" w:right="1105"/>
              <w:jc w:val="center"/>
              <w:rPr>
                <w:b/>
                <w:sz w:val="21"/>
              </w:rPr>
            </w:pPr>
            <w:r>
              <w:rPr>
                <w:b/>
                <w:sz w:val="21"/>
              </w:rPr>
              <w:t>姓名</w:t>
            </w:r>
          </w:p>
        </w:tc>
        <w:tc>
          <w:tcPr>
            <w:tcW w:w="2691" w:type="dxa"/>
            <w:tcBorders>
              <w:left w:val="single" w:color="000000" w:sz="4" w:space="0"/>
              <w:bottom w:val="single" w:color="000000" w:sz="4" w:space="0"/>
              <w:right w:val="single" w:color="000000" w:sz="4" w:space="0"/>
            </w:tcBorders>
          </w:tcPr>
          <w:p>
            <w:pPr>
              <w:pStyle w:val="17"/>
              <w:spacing w:before="118"/>
              <w:ind w:right="910"/>
              <w:jc w:val="right"/>
              <w:rPr>
                <w:b/>
                <w:sz w:val="21"/>
              </w:rPr>
            </w:pPr>
            <w:r>
              <w:rPr>
                <w:b/>
                <w:sz w:val="21"/>
              </w:rPr>
              <w:t>服务类别</w:t>
            </w:r>
          </w:p>
        </w:tc>
        <w:tc>
          <w:tcPr>
            <w:tcW w:w="2694" w:type="dxa"/>
            <w:tcBorders>
              <w:left w:val="single" w:color="000000" w:sz="4" w:space="0"/>
              <w:bottom w:val="single" w:color="000000" w:sz="4" w:space="0"/>
              <w:right w:val="single" w:color="000000" w:sz="4" w:space="0"/>
            </w:tcBorders>
          </w:tcPr>
          <w:p>
            <w:pPr>
              <w:pStyle w:val="17"/>
              <w:spacing w:before="118"/>
              <w:ind w:left="395"/>
              <w:rPr>
                <w:b/>
                <w:sz w:val="21"/>
              </w:rPr>
            </w:pPr>
            <w:r>
              <w:rPr>
                <w:b/>
                <w:sz w:val="21"/>
                <w:shd w:val="clear" w:color="auto" w:fill="FFFF00"/>
              </w:rPr>
              <w:t>近五个学年服务天数</w:t>
            </w:r>
          </w:p>
        </w:tc>
        <w:tc>
          <w:tcPr>
            <w:tcW w:w="2691" w:type="dxa"/>
            <w:tcBorders>
              <w:left w:val="single" w:color="000000" w:sz="4" w:space="0"/>
              <w:bottom w:val="single" w:color="000000" w:sz="4" w:space="0"/>
              <w:right w:val="single" w:color="000000" w:sz="6" w:space="0"/>
            </w:tcBorders>
          </w:tcPr>
          <w:p>
            <w:pPr>
              <w:pStyle w:val="17"/>
              <w:spacing w:before="118"/>
              <w:ind w:left="395"/>
              <w:rPr>
                <w:b/>
                <w:sz w:val="21"/>
              </w:rPr>
            </w:pPr>
            <w:r>
              <w:rPr>
                <w:b/>
                <w:sz w:val="21"/>
                <w:shd w:val="clear" w:color="auto" w:fill="FFFF00"/>
              </w:rPr>
              <w:t>从教期间的服务天数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04" w:hRule="atLeast"/>
        </w:trPr>
        <w:tc>
          <w:tcPr>
            <w:tcW w:w="269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69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691" w:type="dxa"/>
            <w:tcBorders>
              <w:top w:val="single" w:color="000000" w:sz="4" w:space="0"/>
              <w:left w:val="single" w:color="000000" w:sz="4" w:space="0"/>
              <w:bottom w:val="single" w:color="000000" w:sz="4" w:space="0"/>
              <w:right w:val="single" w:color="000000" w:sz="4" w:space="0"/>
            </w:tcBorders>
          </w:tcPr>
          <w:p>
            <w:pPr>
              <w:pStyle w:val="17"/>
              <w:spacing w:before="119"/>
              <w:ind w:right="912"/>
              <w:jc w:val="right"/>
              <w:rPr>
                <w:sz w:val="21"/>
              </w:rPr>
            </w:pPr>
            <w:r>
              <w:rPr>
                <w:sz w:val="21"/>
              </w:rPr>
              <w:t>下拉选择</w:t>
            </w:r>
          </w:p>
        </w:tc>
        <w:tc>
          <w:tcPr>
            <w:tcW w:w="269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691"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bl>
    <w:p>
      <w:pPr>
        <w:pStyle w:val="9"/>
        <w:spacing w:before="5"/>
        <w:rPr>
          <w:b/>
          <w:sz w:val="24"/>
        </w:rPr>
      </w:pPr>
    </w:p>
    <w:p>
      <w:pPr>
        <w:pStyle w:val="8"/>
      </w:pPr>
      <w:r>
        <w:t>指标解释：</w:t>
      </w:r>
    </w:p>
    <w:p>
      <w:pPr>
        <w:spacing w:before="139"/>
        <w:ind w:left="420" w:right="0" w:firstLine="0"/>
        <w:jc w:val="left"/>
        <w:rPr>
          <w:sz w:val="21"/>
        </w:rPr>
      </w:pPr>
      <w:r>
        <w:rPr>
          <w:b/>
          <w:sz w:val="21"/>
        </w:rPr>
        <w:t>基础教育服务经历：</w:t>
      </w:r>
      <w:r>
        <w:rPr>
          <w:sz w:val="21"/>
        </w:rPr>
        <w:t>指在中学</w:t>
      </w:r>
      <w:r>
        <w:rPr>
          <w:rFonts w:hint="eastAsia" w:ascii="仿宋" w:eastAsia="仿宋"/>
          <w:sz w:val="21"/>
        </w:rPr>
        <w:t>/</w:t>
      </w:r>
      <w:r>
        <w:rPr>
          <w:sz w:val="21"/>
        </w:rPr>
        <w:t>小学</w:t>
      </w:r>
      <w:r>
        <w:rPr>
          <w:rFonts w:hint="eastAsia" w:ascii="仿宋" w:eastAsia="仿宋"/>
          <w:sz w:val="21"/>
        </w:rPr>
        <w:t>/</w:t>
      </w:r>
      <w:r>
        <w:rPr>
          <w:sz w:val="21"/>
        </w:rPr>
        <w:t>幼儿园从事教学、管理、研究等工作经历。</w:t>
      </w:r>
    </w:p>
    <w:p>
      <w:pPr>
        <w:pStyle w:val="9"/>
        <w:spacing w:before="142" w:line="364" w:lineRule="auto"/>
        <w:ind w:left="420" w:right="2522"/>
      </w:pPr>
      <w:r>
        <w:rPr>
          <w:b/>
        </w:rPr>
        <w:t>服务类别：</w:t>
      </w:r>
      <w:r>
        <w:t>中学、小学、幼儿园、教师培训项目（指</w:t>
      </w:r>
      <w:r>
        <w:rPr>
          <w:rFonts w:hint="eastAsia" w:ascii="仿宋" w:hAnsi="仿宋" w:eastAsia="仿宋"/>
        </w:rPr>
        <w:t>“</w:t>
      </w:r>
      <w:r>
        <w:t>国培计划</w:t>
      </w:r>
      <w:r>
        <w:rPr>
          <w:rFonts w:hint="eastAsia" w:ascii="仿宋" w:hAnsi="仿宋" w:eastAsia="仿宋"/>
        </w:rPr>
        <w:t>”</w:t>
      </w:r>
      <w:r>
        <w:t>项目、</w:t>
      </w:r>
      <w:r>
        <w:rPr>
          <w:rFonts w:hint="eastAsia" w:ascii="仿宋" w:hAnsi="仿宋" w:eastAsia="仿宋"/>
        </w:rPr>
        <w:t>“</w:t>
      </w:r>
      <w:r>
        <w:t>省培计划</w:t>
      </w:r>
      <w:r>
        <w:rPr>
          <w:rFonts w:hint="eastAsia" w:ascii="仿宋" w:hAnsi="仿宋" w:eastAsia="仿宋"/>
        </w:rPr>
        <w:t>”</w:t>
      </w:r>
      <w:r>
        <w:t>项目以及其它政府计划内的教师培训项目）。</w:t>
      </w:r>
      <w:r>
        <w:rPr>
          <w:b/>
          <w:shd w:val="clear" w:color="auto" w:fill="FFFF00"/>
        </w:rPr>
        <w:t>服务天数：</w:t>
      </w:r>
      <w:r>
        <w:t>分别填近五个学年内的服务总时长、从事教师教育课程教学至今的服务总时长，按天数计算。</w:t>
      </w:r>
    </w:p>
    <w:p>
      <w:pPr>
        <w:pStyle w:val="8"/>
        <w:spacing w:before="97"/>
      </w:pPr>
      <w:r>
        <w:rPr>
          <w:rFonts w:ascii="Times New Roman" w:eastAsia="Times New Roman"/>
        </w:rPr>
        <w:t>*</w:t>
      </w:r>
      <w:r>
        <w:t>校验关系</w:t>
      </w:r>
    </w:p>
    <w:p>
      <w:pPr>
        <w:pStyle w:val="9"/>
        <w:spacing w:before="6"/>
        <w:rPr>
          <w:b/>
          <w:sz w:val="15"/>
        </w:rPr>
      </w:pPr>
    </w:p>
    <w:p>
      <w:pPr>
        <w:spacing w:before="0"/>
        <w:ind w:left="420" w:right="0" w:firstLine="0"/>
        <w:jc w:val="left"/>
        <w:rPr>
          <w:sz w:val="21"/>
        </w:rPr>
      </w:pPr>
      <w:r>
        <w:rPr>
          <w:b/>
          <w:sz w:val="21"/>
        </w:rPr>
        <w:t>表内校验：</w:t>
      </w:r>
      <w:r>
        <w:rPr>
          <w:sz w:val="21"/>
        </w:rPr>
        <w:t>近五个学年服务天数≤从教期间的服务天数</w:t>
      </w:r>
    </w:p>
    <w:p>
      <w:pPr>
        <w:pStyle w:val="9"/>
        <w:spacing w:before="144"/>
        <w:ind w:left="420"/>
      </w:pPr>
      <w:r>
        <w:rPr>
          <w:b/>
        </w:rPr>
        <w:t>表间校验：</w:t>
      </w:r>
      <w:r>
        <w:t>“工号”、“姓名”与表 1-6-1、表 1-6-3 或表 1-6-4“姓名”、“工号”保持一致。</w:t>
      </w:r>
    </w:p>
    <w:p>
      <w:pPr>
        <w:pStyle w:val="9"/>
        <w:spacing w:before="9"/>
        <w:rPr>
          <w:sz w:val="15"/>
        </w:rPr>
      </w:pPr>
    </w:p>
    <w:p>
      <w:pPr>
        <w:pStyle w:val="5"/>
      </w:pPr>
      <w:bookmarkStart w:id="104" w:name="_bookmark100"/>
      <w:bookmarkEnd w:id="104"/>
      <w:r>
        <w:t xml:space="preserve">表 </w:t>
      </w:r>
      <w:r>
        <w:rPr>
          <w:rFonts w:ascii="Arial" w:eastAsia="Arial"/>
        </w:rPr>
        <w:t>SF-6</w:t>
      </w:r>
      <w:r>
        <w:t>：师范类专业办学基本条件（自然年）</w:t>
      </w:r>
    </w:p>
    <w:p>
      <w:pPr>
        <w:pStyle w:val="9"/>
        <w:spacing w:before="8"/>
        <w:rPr>
          <w:b/>
          <w:sz w:val="11"/>
        </w:rPr>
      </w:pPr>
    </w:p>
    <w:tbl>
      <w:tblPr>
        <w:tblStyle w:val="13"/>
        <w:tblW w:w="14412"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83"/>
        <w:gridCol w:w="1185"/>
        <w:gridCol w:w="1406"/>
        <w:gridCol w:w="1434"/>
        <w:gridCol w:w="1276"/>
        <w:gridCol w:w="1276"/>
        <w:gridCol w:w="848"/>
        <w:gridCol w:w="1131"/>
        <w:gridCol w:w="1842"/>
        <w:gridCol w:w="1275"/>
        <w:gridCol w:w="155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183"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32" w:line="278" w:lineRule="auto"/>
              <w:ind w:left="378" w:right="157" w:hanging="209"/>
              <w:rPr>
                <w:b/>
                <w:sz w:val="21"/>
              </w:rPr>
            </w:pPr>
            <w:r>
              <w:rPr>
                <w:b/>
                <w:sz w:val="21"/>
              </w:rPr>
              <w:t>校内专业代码</w:t>
            </w:r>
          </w:p>
        </w:tc>
        <w:tc>
          <w:tcPr>
            <w:tcW w:w="1185"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32" w:line="278" w:lineRule="auto"/>
              <w:ind w:left="381" w:right="157" w:hanging="212"/>
              <w:rPr>
                <w:b/>
                <w:sz w:val="21"/>
              </w:rPr>
            </w:pPr>
            <w:r>
              <w:rPr>
                <w:b/>
                <w:sz w:val="21"/>
              </w:rPr>
              <w:t>校内专业名称</w:t>
            </w:r>
          </w:p>
        </w:tc>
        <w:tc>
          <w:tcPr>
            <w:tcW w:w="5392" w:type="dxa"/>
            <w:gridSpan w:val="4"/>
            <w:vMerge w:val="restart"/>
            <w:tcBorders>
              <w:left w:val="single" w:color="000000" w:sz="4" w:space="0"/>
              <w:bottom w:val="single" w:color="000000" w:sz="4" w:space="0"/>
              <w:right w:val="single" w:color="000000" w:sz="4" w:space="0"/>
            </w:tcBorders>
          </w:tcPr>
          <w:p>
            <w:pPr>
              <w:pStyle w:val="17"/>
              <w:spacing w:before="6"/>
              <w:rPr>
                <w:b/>
                <w:sz w:val="25"/>
              </w:rPr>
            </w:pPr>
          </w:p>
          <w:p>
            <w:pPr>
              <w:pStyle w:val="17"/>
              <w:ind w:left="2046" w:right="2031"/>
              <w:jc w:val="center"/>
              <w:rPr>
                <w:b/>
                <w:sz w:val="21"/>
              </w:rPr>
            </w:pPr>
            <w:r>
              <w:rPr>
                <w:b/>
                <w:sz w:val="21"/>
              </w:rPr>
              <w:t>经费（万元）</w:t>
            </w:r>
          </w:p>
        </w:tc>
        <w:tc>
          <w:tcPr>
            <w:tcW w:w="5096" w:type="dxa"/>
            <w:gridSpan w:val="4"/>
            <w:tcBorders>
              <w:left w:val="single" w:color="000000" w:sz="4" w:space="0"/>
              <w:bottom w:val="single" w:color="000000" w:sz="4" w:space="0"/>
              <w:right w:val="single" w:color="000000" w:sz="4" w:space="0"/>
            </w:tcBorders>
          </w:tcPr>
          <w:p>
            <w:pPr>
              <w:pStyle w:val="17"/>
              <w:spacing w:before="94"/>
              <w:ind w:left="1711"/>
              <w:rPr>
                <w:b/>
                <w:sz w:val="21"/>
              </w:rPr>
            </w:pPr>
            <w:r>
              <w:rPr>
                <w:b/>
                <w:sz w:val="21"/>
              </w:rPr>
              <w:t>教育类图书（册）</w:t>
            </w:r>
          </w:p>
        </w:tc>
        <w:tc>
          <w:tcPr>
            <w:tcW w:w="1556" w:type="dxa"/>
            <w:vMerge w:val="restart"/>
            <w:tcBorders>
              <w:left w:val="single" w:color="000000" w:sz="4" w:space="0"/>
              <w:bottom w:val="single" w:color="000000" w:sz="4" w:space="0"/>
              <w:right w:val="single" w:color="000000" w:sz="4" w:space="0"/>
            </w:tcBorders>
          </w:tcPr>
          <w:p>
            <w:pPr>
              <w:pStyle w:val="17"/>
              <w:spacing w:before="6"/>
              <w:rPr>
                <w:b/>
                <w:sz w:val="25"/>
              </w:rPr>
            </w:pPr>
          </w:p>
          <w:p>
            <w:pPr>
              <w:pStyle w:val="17"/>
              <w:ind w:left="263"/>
              <w:rPr>
                <w:b/>
                <w:sz w:val="21"/>
              </w:rPr>
            </w:pPr>
            <w:r>
              <w:rPr>
                <w:b/>
                <w:sz w:val="21"/>
              </w:rPr>
              <w:t>教学案例库</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1183" w:type="dxa"/>
            <w:vMerge w:val="continue"/>
            <w:tcBorders>
              <w:top w:val="nil"/>
              <w:left w:val="single" w:color="000000" w:sz="4" w:space="0"/>
              <w:bottom w:val="single" w:color="000000" w:sz="4" w:space="0"/>
              <w:right w:val="single" w:color="000000" w:sz="4" w:space="0"/>
            </w:tcBorders>
          </w:tcPr>
          <w:p>
            <w:pPr>
              <w:rPr>
                <w:sz w:val="2"/>
                <w:szCs w:val="2"/>
              </w:rPr>
            </w:pPr>
          </w:p>
        </w:tc>
        <w:tc>
          <w:tcPr>
            <w:tcW w:w="1185" w:type="dxa"/>
            <w:vMerge w:val="continue"/>
            <w:tcBorders>
              <w:top w:val="nil"/>
              <w:left w:val="single" w:color="000000" w:sz="4" w:space="0"/>
              <w:bottom w:val="single" w:color="000000" w:sz="4" w:space="0"/>
              <w:right w:val="single" w:color="000000" w:sz="4" w:space="0"/>
            </w:tcBorders>
          </w:tcPr>
          <w:p>
            <w:pPr>
              <w:rPr>
                <w:sz w:val="2"/>
                <w:szCs w:val="2"/>
              </w:rPr>
            </w:pPr>
          </w:p>
        </w:tc>
        <w:tc>
          <w:tcPr>
            <w:tcW w:w="5392" w:type="dxa"/>
            <w:gridSpan w:val="4"/>
            <w:vMerge w:val="continue"/>
            <w:tcBorders>
              <w:top w:val="nil"/>
              <w:left w:val="single" w:color="000000" w:sz="4" w:space="0"/>
              <w:bottom w:val="single" w:color="000000" w:sz="4" w:space="0"/>
              <w:right w:val="single" w:color="000000" w:sz="4" w:space="0"/>
            </w:tcBorders>
          </w:tcPr>
          <w:p>
            <w:pPr>
              <w:rPr>
                <w:sz w:val="2"/>
                <w:szCs w:val="2"/>
              </w:rPr>
            </w:pPr>
          </w:p>
        </w:tc>
        <w:tc>
          <w:tcPr>
            <w:tcW w:w="3821" w:type="dxa"/>
            <w:gridSpan w:val="3"/>
            <w:tcBorders>
              <w:top w:val="single" w:color="000000" w:sz="4" w:space="0"/>
              <w:left w:val="single" w:color="000000" w:sz="4" w:space="0"/>
              <w:bottom w:val="single" w:color="000000" w:sz="4" w:space="0"/>
              <w:right w:val="single" w:color="000000" w:sz="4" w:space="0"/>
            </w:tcBorders>
          </w:tcPr>
          <w:p>
            <w:pPr>
              <w:pStyle w:val="17"/>
              <w:spacing w:before="95"/>
              <w:ind w:left="1477" w:right="1449"/>
              <w:jc w:val="center"/>
              <w:rPr>
                <w:b/>
                <w:sz w:val="21"/>
              </w:rPr>
            </w:pPr>
            <w:r>
              <w:rPr>
                <w:b/>
                <w:sz w:val="21"/>
              </w:rPr>
              <w:t>纸质图书</w:t>
            </w:r>
          </w:p>
        </w:tc>
        <w:tc>
          <w:tcPr>
            <w:tcW w:w="1275" w:type="dxa"/>
            <w:tcBorders>
              <w:top w:val="single" w:color="000000" w:sz="4" w:space="0"/>
              <w:left w:val="single" w:color="000000" w:sz="4" w:space="0"/>
              <w:bottom w:val="single" w:color="000000" w:sz="4" w:space="0"/>
              <w:right w:val="single" w:color="000000" w:sz="4" w:space="0"/>
            </w:tcBorders>
          </w:tcPr>
          <w:p>
            <w:pPr>
              <w:pStyle w:val="17"/>
              <w:spacing w:before="95"/>
              <w:ind w:left="86" w:right="55"/>
              <w:jc w:val="center"/>
              <w:rPr>
                <w:b/>
                <w:sz w:val="21"/>
              </w:rPr>
            </w:pPr>
            <w:r>
              <w:rPr>
                <w:b/>
                <w:sz w:val="21"/>
              </w:rPr>
              <w:t>电子图书</w:t>
            </w:r>
          </w:p>
        </w:tc>
        <w:tc>
          <w:tcPr>
            <w:tcW w:w="1556"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5" w:hRule="atLeast"/>
        </w:trPr>
        <w:tc>
          <w:tcPr>
            <w:tcW w:w="1183" w:type="dxa"/>
            <w:vMerge w:val="continue"/>
            <w:tcBorders>
              <w:top w:val="nil"/>
              <w:left w:val="single" w:color="000000" w:sz="4" w:space="0"/>
              <w:bottom w:val="single" w:color="000000" w:sz="4" w:space="0"/>
              <w:right w:val="single" w:color="000000" w:sz="4" w:space="0"/>
            </w:tcBorders>
          </w:tcPr>
          <w:p>
            <w:pPr>
              <w:rPr>
                <w:sz w:val="2"/>
                <w:szCs w:val="2"/>
              </w:rPr>
            </w:pPr>
          </w:p>
        </w:tc>
        <w:tc>
          <w:tcPr>
            <w:tcW w:w="1185" w:type="dxa"/>
            <w:vMerge w:val="continue"/>
            <w:tcBorders>
              <w:top w:val="nil"/>
              <w:left w:val="single" w:color="000000" w:sz="4" w:space="0"/>
              <w:bottom w:val="single" w:color="000000" w:sz="4" w:space="0"/>
              <w:right w:val="single" w:color="000000" w:sz="4" w:space="0"/>
            </w:tcBorders>
          </w:tcPr>
          <w:p>
            <w:pPr>
              <w:rPr>
                <w:sz w:val="2"/>
                <w:szCs w:val="2"/>
              </w:rPr>
            </w:pPr>
          </w:p>
        </w:tc>
        <w:tc>
          <w:tcPr>
            <w:tcW w:w="1406" w:type="dxa"/>
            <w:tcBorders>
              <w:top w:val="single" w:color="000000" w:sz="4" w:space="0"/>
              <w:left w:val="single" w:color="000000" w:sz="4" w:space="0"/>
              <w:bottom w:val="single" w:color="000000" w:sz="4" w:space="0"/>
              <w:right w:val="single" w:color="000000" w:sz="4" w:space="0"/>
            </w:tcBorders>
          </w:tcPr>
          <w:p>
            <w:pPr>
              <w:pStyle w:val="17"/>
              <w:spacing w:before="178" w:line="278" w:lineRule="auto"/>
              <w:ind w:left="557" w:right="-15" w:hanging="423"/>
              <w:rPr>
                <w:b/>
                <w:sz w:val="21"/>
              </w:rPr>
            </w:pPr>
            <w:r>
              <w:rPr>
                <w:b/>
                <w:spacing w:val="-2"/>
                <w:sz w:val="21"/>
              </w:rPr>
              <w:t>教学日常运行</w:t>
            </w:r>
            <w:r>
              <w:rPr>
                <w:b/>
                <w:sz w:val="21"/>
              </w:rPr>
              <w:t>支出</w:t>
            </w:r>
          </w:p>
        </w:tc>
        <w:tc>
          <w:tcPr>
            <w:tcW w:w="1434" w:type="dxa"/>
            <w:tcBorders>
              <w:top w:val="single" w:color="000000" w:sz="4" w:space="0"/>
              <w:left w:val="single" w:color="000000" w:sz="4" w:space="0"/>
              <w:bottom w:val="single" w:color="000000" w:sz="4" w:space="0"/>
              <w:right w:val="single" w:color="000000" w:sz="4" w:space="0"/>
            </w:tcBorders>
          </w:tcPr>
          <w:p>
            <w:pPr>
              <w:pStyle w:val="17"/>
              <w:spacing w:before="178" w:line="278" w:lineRule="auto"/>
              <w:ind w:left="507" w:right="280" w:hanging="212"/>
              <w:rPr>
                <w:b/>
                <w:sz w:val="21"/>
              </w:rPr>
            </w:pPr>
            <w:r>
              <w:rPr>
                <w:b/>
                <w:sz w:val="21"/>
              </w:rPr>
              <w:t>教育实践经费</w:t>
            </w:r>
          </w:p>
        </w:tc>
        <w:tc>
          <w:tcPr>
            <w:tcW w:w="1276" w:type="dxa"/>
            <w:tcBorders>
              <w:top w:val="single" w:color="000000" w:sz="4" w:space="0"/>
              <w:left w:val="single" w:color="000000" w:sz="4" w:space="0"/>
              <w:bottom w:val="single" w:color="000000" w:sz="4" w:space="0"/>
              <w:right w:val="single" w:color="000000" w:sz="4" w:space="0"/>
            </w:tcBorders>
          </w:tcPr>
          <w:p>
            <w:pPr>
              <w:pStyle w:val="17"/>
              <w:spacing w:before="178" w:line="278" w:lineRule="auto"/>
              <w:ind w:left="429" w:right="200" w:hanging="212"/>
              <w:rPr>
                <w:b/>
                <w:sz w:val="21"/>
              </w:rPr>
            </w:pPr>
            <w:r>
              <w:rPr>
                <w:b/>
                <w:sz w:val="21"/>
              </w:rPr>
              <w:t>生均拨款总额</w:t>
            </w:r>
          </w:p>
        </w:tc>
        <w:tc>
          <w:tcPr>
            <w:tcW w:w="1276" w:type="dxa"/>
            <w:tcBorders>
              <w:top w:val="single" w:color="000000" w:sz="4" w:space="0"/>
              <w:left w:val="single" w:color="000000" w:sz="4" w:space="0"/>
              <w:bottom w:val="single" w:color="000000" w:sz="4" w:space="0"/>
              <w:right w:val="single" w:color="000000" w:sz="4" w:space="0"/>
            </w:tcBorders>
          </w:tcPr>
          <w:p>
            <w:pPr>
              <w:pStyle w:val="17"/>
              <w:spacing w:before="178"/>
              <w:ind w:left="219"/>
              <w:rPr>
                <w:b/>
                <w:sz w:val="21"/>
              </w:rPr>
            </w:pPr>
            <w:r>
              <w:rPr>
                <w:b/>
                <w:sz w:val="21"/>
              </w:rPr>
              <w:t>学费收入</w:t>
            </w:r>
          </w:p>
        </w:tc>
        <w:tc>
          <w:tcPr>
            <w:tcW w:w="848" w:type="dxa"/>
            <w:tcBorders>
              <w:top w:val="single" w:color="000000" w:sz="4" w:space="0"/>
              <w:left w:val="single" w:color="000000" w:sz="4" w:space="0"/>
              <w:bottom w:val="single" w:color="000000" w:sz="4" w:space="0"/>
              <w:right w:val="single" w:color="000000" w:sz="4" w:space="0"/>
            </w:tcBorders>
          </w:tcPr>
          <w:p>
            <w:pPr>
              <w:pStyle w:val="17"/>
              <w:spacing w:before="1"/>
              <w:rPr>
                <w:b/>
                <w:sz w:val="26"/>
              </w:rPr>
            </w:pPr>
          </w:p>
          <w:p>
            <w:pPr>
              <w:pStyle w:val="17"/>
              <w:ind w:left="218"/>
              <w:rPr>
                <w:b/>
                <w:sz w:val="21"/>
              </w:rPr>
            </w:pPr>
            <w:r>
              <w:rPr>
                <w:b/>
                <w:sz w:val="21"/>
              </w:rPr>
              <w:t>数量</w:t>
            </w:r>
          </w:p>
        </w:tc>
        <w:tc>
          <w:tcPr>
            <w:tcW w:w="1131" w:type="dxa"/>
            <w:tcBorders>
              <w:top w:val="single" w:color="000000" w:sz="4" w:space="0"/>
              <w:left w:val="single" w:color="000000" w:sz="4" w:space="0"/>
              <w:bottom w:val="single" w:color="000000" w:sz="4" w:space="0"/>
              <w:right w:val="single" w:color="000000" w:sz="4" w:space="0"/>
            </w:tcBorders>
          </w:tcPr>
          <w:p>
            <w:pPr>
              <w:pStyle w:val="17"/>
              <w:spacing w:before="178" w:line="278" w:lineRule="auto"/>
              <w:ind w:left="150" w:right="123" w:firstLine="105"/>
              <w:rPr>
                <w:b/>
                <w:sz w:val="21"/>
              </w:rPr>
            </w:pPr>
            <w:r>
              <w:rPr>
                <w:b/>
                <w:sz w:val="21"/>
              </w:rPr>
              <w:t>其中： 中文图书</w:t>
            </w:r>
          </w:p>
        </w:tc>
        <w:tc>
          <w:tcPr>
            <w:tcW w:w="1842" w:type="dxa"/>
            <w:tcBorders>
              <w:top w:val="single" w:color="000000" w:sz="4" w:space="0"/>
              <w:left w:val="single" w:color="000000" w:sz="4" w:space="0"/>
              <w:bottom w:val="single" w:color="000000" w:sz="4" w:space="0"/>
              <w:right w:val="single" w:color="000000" w:sz="4" w:space="0"/>
            </w:tcBorders>
          </w:tcPr>
          <w:p>
            <w:pPr>
              <w:pStyle w:val="17"/>
              <w:spacing w:before="22"/>
              <w:ind w:left="188" w:right="160"/>
              <w:jc w:val="center"/>
              <w:rPr>
                <w:b/>
                <w:sz w:val="21"/>
              </w:rPr>
            </w:pPr>
            <w:r>
              <w:rPr>
                <w:b/>
                <w:sz w:val="21"/>
              </w:rPr>
              <w:t>其中：</w:t>
            </w:r>
          </w:p>
          <w:p>
            <w:pPr>
              <w:pStyle w:val="17"/>
              <w:spacing w:before="2" w:line="310" w:lineRule="atLeast"/>
              <w:ind w:left="190" w:right="160"/>
              <w:jc w:val="center"/>
              <w:rPr>
                <w:rFonts w:ascii="Calibri" w:eastAsia="Calibri"/>
                <w:b/>
                <w:sz w:val="21"/>
              </w:rPr>
            </w:pPr>
            <w:r>
              <w:rPr>
                <w:b/>
                <w:sz w:val="21"/>
              </w:rPr>
              <w:t>教材或教师</w:t>
            </w:r>
            <w:r>
              <w:rPr>
                <w:b/>
                <w:sz w:val="21"/>
                <w:shd w:val="clear" w:color="auto" w:fill="FFFF00"/>
              </w:rPr>
              <w:t>教学</w:t>
            </w:r>
            <w:r>
              <w:rPr>
                <w:b/>
                <w:sz w:val="21"/>
              </w:rPr>
              <w:t>参考书</w:t>
            </w:r>
            <w:r>
              <w:rPr>
                <w:rFonts w:ascii="Calibri" w:eastAsia="Calibri"/>
                <w:b/>
                <w:sz w:val="21"/>
              </w:rPr>
              <w:t>(</w:t>
            </w:r>
            <w:r>
              <w:rPr>
                <w:b/>
                <w:sz w:val="21"/>
              </w:rPr>
              <w:t>套</w:t>
            </w:r>
            <w:r>
              <w:rPr>
                <w:rFonts w:ascii="Calibri" w:eastAsia="Calibri"/>
                <w:b/>
                <w:sz w:val="21"/>
              </w:rPr>
              <w:t>)</w:t>
            </w:r>
          </w:p>
        </w:tc>
        <w:tc>
          <w:tcPr>
            <w:tcW w:w="1275" w:type="dxa"/>
            <w:tcBorders>
              <w:top w:val="single" w:color="000000" w:sz="4" w:space="0"/>
              <w:left w:val="single" w:color="000000" w:sz="4" w:space="0"/>
              <w:bottom w:val="single" w:color="000000" w:sz="4" w:space="0"/>
              <w:right w:val="single" w:color="000000" w:sz="4" w:space="0"/>
            </w:tcBorders>
          </w:tcPr>
          <w:p>
            <w:pPr>
              <w:pStyle w:val="17"/>
              <w:spacing w:before="1"/>
              <w:rPr>
                <w:b/>
                <w:sz w:val="26"/>
              </w:rPr>
            </w:pPr>
          </w:p>
          <w:p>
            <w:pPr>
              <w:pStyle w:val="17"/>
              <w:ind w:left="86" w:right="55"/>
              <w:jc w:val="center"/>
              <w:rPr>
                <w:b/>
                <w:sz w:val="21"/>
              </w:rPr>
            </w:pPr>
            <w:r>
              <w:rPr>
                <w:b/>
                <w:sz w:val="21"/>
              </w:rPr>
              <w:t>数量</w:t>
            </w:r>
          </w:p>
        </w:tc>
        <w:tc>
          <w:tcPr>
            <w:tcW w:w="1556" w:type="dxa"/>
            <w:tcBorders>
              <w:top w:val="single" w:color="000000" w:sz="4" w:space="0"/>
              <w:left w:val="single" w:color="000000" w:sz="4" w:space="0"/>
              <w:bottom w:val="single" w:color="000000" w:sz="4" w:space="0"/>
              <w:right w:val="single" w:color="000000" w:sz="4" w:space="0"/>
            </w:tcBorders>
          </w:tcPr>
          <w:p>
            <w:pPr>
              <w:pStyle w:val="17"/>
              <w:spacing w:before="1"/>
              <w:rPr>
                <w:b/>
                <w:sz w:val="26"/>
              </w:rPr>
            </w:pPr>
          </w:p>
          <w:p>
            <w:pPr>
              <w:pStyle w:val="17"/>
              <w:ind w:left="119" w:right="-29"/>
              <w:rPr>
                <w:b/>
                <w:sz w:val="21"/>
              </w:rPr>
            </w:pPr>
            <w:r>
              <w:rPr>
                <w:b/>
                <w:spacing w:val="-7"/>
                <w:sz w:val="21"/>
              </w:rPr>
              <w:t>案例数量</w:t>
            </w:r>
            <w:r>
              <w:rPr>
                <w:b/>
                <w:sz w:val="21"/>
              </w:rPr>
              <w:t>（个</w:t>
            </w:r>
            <w:r>
              <w:rPr>
                <w:b/>
                <w:spacing w:val="-16"/>
                <w:sz w:val="21"/>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18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8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0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3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4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13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4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55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pStyle w:val="9"/>
        <w:spacing w:before="139" w:line="364" w:lineRule="auto"/>
        <w:ind w:left="420" w:right="1475"/>
        <w:jc w:val="both"/>
      </w:pPr>
      <w:r>
        <w:rPr>
          <w:b/>
        </w:rPr>
        <w:t>专业教学日常运行支出：</w:t>
      </w:r>
      <w:r>
        <w:t>指</w:t>
      </w:r>
      <w:r>
        <w:rPr>
          <w:shd w:val="clear" w:color="auto" w:fill="FFFF00"/>
        </w:rPr>
        <w:t>本科专业</w:t>
      </w:r>
      <w:r>
        <w:t xml:space="preserve">开展教学活动及其辅助活动发生的支出，仅指教学基本支出中的商品和服务支出（302 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 </w:t>
      </w:r>
    </w:p>
    <w:p>
      <w:pPr>
        <w:pStyle w:val="9"/>
        <w:spacing w:line="268" w:lineRule="exact"/>
        <w:ind w:left="420"/>
      </w:pPr>
      <w:r>
        <w:rPr>
          <w:b/>
        </w:rPr>
        <w:t>专业本科生生均拨款总额：</w:t>
      </w:r>
      <w:r>
        <w:t xml:space="preserve">指按专业本科生在校生人数折算的拨款总额。根据《普通高等学校师范类专业认证实施办法（暂行）》制定。 </w:t>
      </w:r>
    </w:p>
    <w:p>
      <w:pPr>
        <w:pStyle w:val="9"/>
        <w:spacing w:before="139"/>
        <w:ind w:left="420"/>
      </w:pPr>
      <w:r>
        <w:rPr>
          <w:b/>
        </w:rPr>
        <w:t>学费收入：</w:t>
      </w:r>
      <w:r>
        <w:t>指普通本科专业学费收入，即按照核准收费标准实际收取的本科专业学费总额。只统计学费，不含住宿费、教材费等其他收费。根据</w:t>
      </w:r>
    </w:p>
    <w:p>
      <w:pPr>
        <w:pStyle w:val="9"/>
        <w:spacing w:before="141"/>
        <w:ind w:left="420"/>
      </w:pPr>
      <w:r>
        <w:t xml:space="preserve">《普通高等学校师范类专业认证实施办法（暂行）》制定。 </w:t>
      </w:r>
    </w:p>
    <w:p>
      <w:pPr>
        <w:pStyle w:val="9"/>
        <w:spacing w:before="139" w:line="364" w:lineRule="auto"/>
        <w:ind w:left="420" w:right="1470"/>
      </w:pPr>
      <w:r>
        <w:rPr>
          <w:b/>
        </w:rPr>
        <w:t>教育实践经费：</w:t>
      </w:r>
      <w:r>
        <w:t>指用于教育见习、教育实习、教育研习等教育实践活动</w:t>
      </w:r>
      <w:r>
        <w:rPr>
          <w:shd w:val="clear" w:color="auto" w:fill="FFFF00"/>
        </w:rPr>
        <w:t>的本科经</w:t>
      </w:r>
      <w:r>
        <w:t xml:space="preserve">费总额，不含实验室列入固定资产的设备购置经费。根据《普通高等学校师范类专业认证实施办法（暂行）》制定。 </w:t>
      </w:r>
    </w:p>
    <w:p>
      <w:pPr>
        <w:pStyle w:val="9"/>
        <w:spacing w:before="96" w:line="348" w:lineRule="auto"/>
        <w:ind w:left="420" w:right="1370"/>
      </w:pPr>
      <w:r>
        <w:rPr>
          <w:b/>
        </w:rPr>
        <w:t>教育类纸质图书：</w:t>
      </w:r>
      <w:r>
        <w:rPr>
          <w:spacing w:val="-4"/>
        </w:rPr>
        <w:t>包括课程论、教学论、学科教学、教育科研、教育教学管理等方面的纸质图书，分别统计中文纸质图书数和外文纸质图书数。</w:t>
      </w:r>
      <w:r>
        <w:rPr>
          <w:b/>
          <w:spacing w:val="-1"/>
          <w:shd w:val="clear" w:color="auto" w:fill="FFFF00"/>
        </w:rPr>
        <w:t>教材或教师教学参考书</w:t>
      </w:r>
      <w:r>
        <w:rPr>
          <w:b/>
          <w:spacing w:val="-3"/>
        </w:rPr>
        <w:t>：</w:t>
      </w:r>
      <w:r>
        <w:rPr>
          <w:spacing w:val="-3"/>
        </w:rPr>
        <w:t>中学教育专业填报中学学科教材数量</w:t>
      </w:r>
      <w:r>
        <w:t>（</w:t>
      </w:r>
      <w:r>
        <w:rPr>
          <w:spacing w:val="-3"/>
        </w:rPr>
        <w:t>套</w:t>
      </w:r>
      <w:r>
        <w:t>）</w:t>
      </w:r>
      <w:r>
        <w:rPr>
          <w:spacing w:val="-3"/>
        </w:rPr>
        <w:t>，小学教育专业填报小学教材数量（</w:t>
      </w:r>
      <w:r>
        <w:t>套）</w:t>
      </w:r>
      <w:r>
        <w:rPr>
          <w:spacing w:val="-3"/>
        </w:rPr>
        <w:t>，学前教育专业填报教师教学参考书数量</w:t>
      </w:r>
      <w:r>
        <w:t>（</w:t>
      </w:r>
      <w:r>
        <w:rPr>
          <w:spacing w:val="-3"/>
        </w:rPr>
        <w:t>套</w:t>
      </w:r>
      <w:r>
        <w:t>）</w:t>
      </w:r>
      <w:r>
        <w:rPr>
          <w:spacing w:val="-3"/>
        </w:rPr>
        <w:t>。</w:t>
      </w:r>
      <w:r>
        <w:t xml:space="preserve"> </w:t>
      </w:r>
    </w:p>
    <w:p>
      <w:pPr>
        <w:pStyle w:val="9"/>
        <w:spacing w:before="18"/>
        <w:ind w:left="420"/>
      </w:pPr>
      <w:r>
        <w:rPr>
          <w:b/>
          <w:spacing w:val="-14"/>
        </w:rPr>
        <w:t>电子图书</w:t>
      </w:r>
      <w:r>
        <w:rPr>
          <w:b/>
        </w:rPr>
        <w:t>（册</w:t>
      </w:r>
      <w:r>
        <w:rPr>
          <w:b/>
          <w:spacing w:val="-53"/>
        </w:rPr>
        <w:t>）：</w:t>
      </w:r>
      <w:r>
        <w:rPr>
          <w:spacing w:val="-6"/>
        </w:rPr>
        <w:t xml:space="preserve">指统计可供使用数据库中所包含全文电子图书和期刊以及按单册挑选订购的电子图书和期刊的数量；其中电子图书 </w:t>
      </w:r>
      <w:r>
        <w:t>1</w:t>
      </w:r>
      <w:r>
        <w:rPr>
          <w:spacing w:val="-27"/>
        </w:rPr>
        <w:t xml:space="preserve"> 种算 </w:t>
      </w:r>
      <w:r>
        <w:t>1</w:t>
      </w:r>
      <w:r>
        <w:rPr>
          <w:spacing w:val="-21"/>
        </w:rPr>
        <w:t xml:space="preserve"> 册，</w:t>
      </w:r>
    </w:p>
    <w:p>
      <w:pPr>
        <w:pStyle w:val="9"/>
        <w:spacing w:before="139"/>
        <w:ind w:left="420"/>
      </w:pPr>
      <w:r>
        <w:t xml:space="preserve">中文电子期刊每种每年算 1 册，外文电子期刊每种每年算 2 册，不同数据库包含的同种书刊分别计算。 </w:t>
      </w:r>
    </w:p>
    <w:p>
      <w:pPr>
        <w:pStyle w:val="9"/>
        <w:spacing w:before="139"/>
        <w:ind w:left="420"/>
      </w:pPr>
      <w:r>
        <w:rPr>
          <w:b/>
        </w:rPr>
        <w:t>教育教学案例</w:t>
      </w:r>
      <w:r>
        <w:t xml:space="preserve">：指与国家审定的基础教育教材同步的教学案例及优秀育人（含班级管理）案例。统计校级及以上教育教学案例数量（个）。 </w:t>
      </w:r>
    </w:p>
    <w:p>
      <w:pPr>
        <w:pStyle w:val="9"/>
        <w:spacing w:before="7"/>
        <w:rPr>
          <w:sz w:val="18"/>
        </w:rPr>
      </w:pPr>
    </w:p>
    <w:p>
      <w:pPr>
        <w:pStyle w:val="8"/>
        <w:spacing w:line="417" w:lineRule="auto"/>
        <w:ind w:right="13659"/>
      </w:pPr>
      <w:r>
        <w:rPr>
          <w:rFonts w:ascii="Times New Roman" w:eastAsia="Times New Roman"/>
        </w:rPr>
        <w:t>*</w:t>
      </w:r>
      <w:r>
        <w:t>校验关系表内校验：</w:t>
      </w:r>
    </w:p>
    <w:p>
      <w:pPr>
        <w:pStyle w:val="9"/>
        <w:spacing w:line="269" w:lineRule="exact"/>
        <w:ind w:left="420"/>
      </w:pPr>
      <w:r>
        <w:rPr>
          <w:rFonts w:ascii="Times New Roman" w:hAnsi="Times New Roman" w:eastAsia="Times New Roman"/>
        </w:rPr>
        <w:t>1.0</w:t>
      </w:r>
      <w:r>
        <w:t>＜教学日常运行支出≤</w:t>
      </w:r>
      <w:r>
        <w:rPr>
          <w:rFonts w:ascii="Times New Roman" w:hAnsi="Times New Roman" w:eastAsia="Times New Roman"/>
        </w:rPr>
        <w:t>10000</w:t>
      </w:r>
      <w:r>
        <w:t>，且≤表“</w:t>
      </w:r>
      <w:r>
        <w:rPr>
          <w:rFonts w:ascii="Times New Roman" w:hAnsi="Times New Roman" w:eastAsia="Times New Roman"/>
        </w:rPr>
        <w:t>2-9-2</w:t>
      </w:r>
      <w:r>
        <w:t>”“教学日常运行支出”</w:t>
      </w:r>
    </w:p>
    <w:p>
      <w:pPr>
        <w:pStyle w:val="9"/>
        <w:spacing w:before="7"/>
        <w:rPr>
          <w:sz w:val="15"/>
        </w:rPr>
      </w:pPr>
    </w:p>
    <w:p>
      <w:pPr>
        <w:pStyle w:val="9"/>
        <w:ind w:left="420"/>
        <w:rPr>
          <w:rFonts w:ascii="Times New Roman" w:hAnsi="Times New Roman" w:eastAsia="Times New Roman"/>
        </w:rPr>
      </w:pPr>
      <w:r>
        <w:rPr>
          <w:rFonts w:ascii="Times New Roman" w:hAnsi="Times New Roman" w:eastAsia="Times New Roman"/>
        </w:rPr>
        <w:t>2.0</w:t>
      </w:r>
      <w:r>
        <w:t>＜教育实践经费≤</w:t>
      </w:r>
      <w:r>
        <w:rPr>
          <w:rFonts w:ascii="Times New Roman" w:hAnsi="Times New Roman" w:eastAsia="Times New Roman"/>
        </w:rPr>
        <w:t>10000</w:t>
      </w:r>
    </w:p>
    <w:p>
      <w:pPr>
        <w:pStyle w:val="9"/>
        <w:spacing w:before="3"/>
        <w:rPr>
          <w:rFonts w:ascii="Times New Roman"/>
          <w:sz w:val="17"/>
        </w:rPr>
      </w:pPr>
    </w:p>
    <w:p>
      <w:pPr>
        <w:pStyle w:val="9"/>
        <w:spacing w:before="1"/>
        <w:ind w:left="420"/>
      </w:pPr>
      <w:r>
        <w:rPr>
          <w:rFonts w:ascii="Times New Roman" w:hAnsi="Times New Roman" w:eastAsia="Times New Roman"/>
        </w:rPr>
        <w:t>3.0</w:t>
      </w:r>
      <w:r>
        <w:t>＜生均拨款总额≤</w:t>
      </w:r>
      <w:r>
        <w:rPr>
          <w:rFonts w:ascii="Times New Roman" w:hAnsi="Times New Roman" w:eastAsia="Times New Roman"/>
        </w:rPr>
        <w:t>10000</w:t>
      </w:r>
      <w:r>
        <w:t>，且≤表“</w:t>
      </w:r>
      <w:r>
        <w:rPr>
          <w:rFonts w:ascii="Times New Roman" w:hAnsi="Times New Roman" w:eastAsia="Times New Roman"/>
        </w:rPr>
        <w:t>2-9-2</w:t>
      </w:r>
      <w:r>
        <w:t>”“本科生生均拨款总额（国家</w:t>
      </w:r>
      <w:r>
        <w:rPr>
          <w:rFonts w:ascii="Times New Roman" w:hAnsi="Times New Roman" w:eastAsia="Times New Roman"/>
        </w:rPr>
        <w:t>+</w:t>
      </w:r>
      <w:r>
        <w:t>地方）”</w:t>
      </w:r>
    </w:p>
    <w:p>
      <w:pPr>
        <w:spacing w:after="0"/>
        <w:sectPr>
          <w:pgSz w:w="16840" w:h="11910" w:orient="landscape"/>
          <w:pgMar w:top="1100" w:right="320" w:bottom="1180" w:left="1380" w:header="0" w:footer="990" w:gutter="0"/>
        </w:sectPr>
      </w:pPr>
    </w:p>
    <w:p>
      <w:pPr>
        <w:pStyle w:val="9"/>
        <w:spacing w:before="9"/>
        <w:rPr>
          <w:sz w:val="27"/>
        </w:rPr>
      </w:pPr>
    </w:p>
    <w:p>
      <w:pPr>
        <w:pStyle w:val="9"/>
        <w:spacing w:before="78"/>
        <w:ind w:left="420"/>
      </w:pPr>
      <w:r>
        <w:rPr>
          <w:rFonts w:ascii="Times New Roman" w:hAnsi="Times New Roman" w:eastAsia="Times New Roman"/>
        </w:rPr>
        <w:t>4.0</w:t>
      </w:r>
      <w:r>
        <w:t>＜学费收入≤</w:t>
      </w:r>
      <w:r>
        <w:rPr>
          <w:rFonts w:ascii="Times New Roman" w:hAnsi="Times New Roman" w:eastAsia="Times New Roman"/>
        </w:rPr>
        <w:t>10000</w:t>
      </w:r>
      <w:r>
        <w:t>，且≤表“</w:t>
      </w:r>
      <w:r>
        <w:rPr>
          <w:rFonts w:ascii="Times New Roman" w:hAnsi="Times New Roman" w:eastAsia="Times New Roman"/>
        </w:rPr>
        <w:t>2-9-2</w:t>
      </w:r>
      <w:r>
        <w:t>”“本科生学费收入”</w:t>
      </w:r>
    </w:p>
    <w:p>
      <w:pPr>
        <w:pStyle w:val="9"/>
        <w:spacing w:before="7"/>
        <w:rPr>
          <w:sz w:val="15"/>
        </w:rPr>
      </w:pPr>
    </w:p>
    <w:p>
      <w:pPr>
        <w:spacing w:before="0" w:line="367" w:lineRule="auto"/>
        <w:ind w:left="420" w:right="12245" w:firstLine="0"/>
        <w:jc w:val="left"/>
        <w:rPr>
          <w:b/>
          <w:sz w:val="21"/>
        </w:rPr>
      </w:pPr>
      <w:r>
        <w:rPr>
          <w:rFonts w:ascii="Times New Roman" w:hAnsi="Times New Roman" w:eastAsia="Times New Roman"/>
          <w:sz w:val="21"/>
        </w:rPr>
        <w:t>5.</w:t>
      </w:r>
      <w:r>
        <w:rPr>
          <w:sz w:val="21"/>
        </w:rPr>
        <w:t>纸质图书数量≥中文图书</w:t>
      </w:r>
      <w:r>
        <w:rPr>
          <w:b/>
          <w:sz w:val="21"/>
        </w:rPr>
        <w:t>表间校验：</w:t>
      </w:r>
    </w:p>
    <w:p>
      <w:pPr>
        <w:pStyle w:val="9"/>
        <w:spacing w:before="2"/>
        <w:ind w:left="420"/>
      </w:pPr>
      <w:r>
        <w:t>纸质图书数量</w:t>
      </w:r>
      <w:r>
        <w:rPr>
          <w:rFonts w:ascii="Times New Roman" w:hAnsi="Times New Roman" w:eastAsia="Times New Roman"/>
        </w:rPr>
        <w:t>&lt;= “</w:t>
      </w:r>
      <w:r>
        <w:t xml:space="preserve">表 </w:t>
      </w:r>
      <w:r>
        <w:rPr>
          <w:rFonts w:ascii="Times New Roman" w:hAnsi="Times New Roman" w:eastAsia="Times New Roman"/>
        </w:rPr>
        <w:t xml:space="preserve">2-3-1 </w:t>
      </w:r>
      <w:r>
        <w:t>图书馆</w:t>
      </w:r>
      <w:r>
        <w:rPr>
          <w:rFonts w:ascii="Times New Roman" w:hAnsi="Times New Roman" w:eastAsia="Times New Roman"/>
        </w:rPr>
        <w:t>”</w:t>
      </w:r>
      <w:r>
        <w:t>中纸质图书量</w:t>
      </w:r>
    </w:p>
    <w:p>
      <w:pPr>
        <w:pStyle w:val="9"/>
        <w:spacing w:before="7"/>
        <w:rPr>
          <w:sz w:val="15"/>
        </w:rPr>
      </w:pPr>
    </w:p>
    <w:p>
      <w:pPr>
        <w:pStyle w:val="16"/>
        <w:numPr>
          <w:ilvl w:val="0"/>
          <w:numId w:val="65"/>
        </w:numPr>
        <w:tabs>
          <w:tab w:val="left" w:pos="580"/>
        </w:tabs>
        <w:spacing w:before="0" w:after="0" w:line="240" w:lineRule="auto"/>
        <w:ind w:left="579" w:right="0" w:hanging="160"/>
        <w:jc w:val="left"/>
        <w:rPr>
          <w:sz w:val="21"/>
        </w:rPr>
      </w:pPr>
      <w:r>
        <w:rPr>
          <w:spacing w:val="-3"/>
          <w:sz w:val="21"/>
        </w:rPr>
        <w:t>教学日常运行支出≤表“</w:t>
      </w:r>
      <w:r>
        <w:rPr>
          <w:rFonts w:ascii="Times New Roman" w:hAnsi="Times New Roman" w:eastAsia="Times New Roman"/>
          <w:sz w:val="21"/>
        </w:rPr>
        <w:t>2-9-2</w:t>
      </w:r>
      <w:r>
        <w:rPr>
          <w:spacing w:val="-3"/>
          <w:sz w:val="21"/>
        </w:rPr>
        <w:t>”“教学日常运行支出”</w:t>
      </w:r>
    </w:p>
    <w:p>
      <w:pPr>
        <w:pStyle w:val="9"/>
        <w:spacing w:before="7"/>
        <w:rPr>
          <w:sz w:val="15"/>
        </w:rPr>
      </w:pPr>
    </w:p>
    <w:p>
      <w:pPr>
        <w:pStyle w:val="16"/>
        <w:numPr>
          <w:ilvl w:val="0"/>
          <w:numId w:val="65"/>
        </w:numPr>
        <w:tabs>
          <w:tab w:val="left" w:pos="580"/>
        </w:tabs>
        <w:spacing w:before="0" w:after="0" w:line="240" w:lineRule="auto"/>
        <w:ind w:left="579" w:right="0" w:hanging="160"/>
        <w:jc w:val="left"/>
        <w:rPr>
          <w:sz w:val="21"/>
        </w:rPr>
      </w:pPr>
      <w:r>
        <w:rPr>
          <w:spacing w:val="-3"/>
          <w:sz w:val="21"/>
        </w:rPr>
        <w:t>生均拨款总额≤表“</w:t>
      </w:r>
      <w:r>
        <w:rPr>
          <w:rFonts w:ascii="Times New Roman" w:hAnsi="Times New Roman" w:eastAsia="Times New Roman"/>
          <w:sz w:val="21"/>
        </w:rPr>
        <w:t>2-9-2</w:t>
      </w:r>
      <w:r>
        <w:rPr>
          <w:spacing w:val="-3"/>
          <w:sz w:val="21"/>
        </w:rPr>
        <w:t>”“本科生生均拨款总额</w:t>
      </w:r>
      <w:r>
        <w:rPr>
          <w:sz w:val="21"/>
        </w:rPr>
        <w:t>（</w:t>
      </w:r>
      <w:r>
        <w:rPr>
          <w:spacing w:val="-2"/>
          <w:sz w:val="21"/>
        </w:rPr>
        <w:t>国家</w:t>
      </w:r>
      <w:r>
        <w:rPr>
          <w:rFonts w:ascii="Times New Roman" w:hAnsi="Times New Roman" w:eastAsia="Times New Roman"/>
          <w:sz w:val="21"/>
        </w:rPr>
        <w:t>+</w:t>
      </w:r>
      <w:r>
        <w:rPr>
          <w:spacing w:val="-2"/>
          <w:sz w:val="21"/>
        </w:rPr>
        <w:t>地方</w:t>
      </w:r>
      <w:r>
        <w:rPr>
          <w:sz w:val="21"/>
        </w:rPr>
        <w:t>）”</w:t>
      </w:r>
    </w:p>
    <w:p>
      <w:pPr>
        <w:pStyle w:val="9"/>
        <w:spacing w:before="7"/>
        <w:rPr>
          <w:sz w:val="15"/>
        </w:rPr>
      </w:pPr>
    </w:p>
    <w:p>
      <w:pPr>
        <w:pStyle w:val="16"/>
        <w:numPr>
          <w:ilvl w:val="0"/>
          <w:numId w:val="65"/>
        </w:numPr>
        <w:tabs>
          <w:tab w:val="left" w:pos="580"/>
        </w:tabs>
        <w:spacing w:before="0" w:after="0" w:line="240" w:lineRule="auto"/>
        <w:ind w:left="579" w:right="0" w:hanging="160"/>
        <w:jc w:val="left"/>
        <w:rPr>
          <w:sz w:val="21"/>
        </w:rPr>
      </w:pPr>
      <w:r>
        <w:rPr>
          <w:spacing w:val="-3"/>
          <w:sz w:val="21"/>
        </w:rPr>
        <w:t>学费收入≤表“</w:t>
      </w:r>
      <w:r>
        <w:rPr>
          <w:rFonts w:ascii="Times New Roman" w:hAnsi="Times New Roman" w:eastAsia="Times New Roman"/>
          <w:sz w:val="21"/>
        </w:rPr>
        <w:t>2-9-2</w:t>
      </w:r>
      <w:r>
        <w:rPr>
          <w:spacing w:val="-3"/>
          <w:sz w:val="21"/>
        </w:rPr>
        <w:t>”“本科生学费收入”</w:t>
      </w:r>
    </w:p>
    <w:p>
      <w:pPr>
        <w:pStyle w:val="9"/>
        <w:spacing w:before="101"/>
        <w:ind w:left="420"/>
      </w:pPr>
      <w:r>
        <w:rPr>
          <w:w w:val="100"/>
        </w:rPr>
        <w:t xml:space="preserve"> </w:t>
      </w:r>
    </w:p>
    <w:p>
      <w:pPr>
        <w:pStyle w:val="9"/>
        <w:spacing w:before="12"/>
        <w:rPr>
          <w:sz w:val="22"/>
        </w:rPr>
      </w:pPr>
    </w:p>
    <w:p>
      <w:pPr>
        <w:pStyle w:val="5"/>
      </w:pPr>
      <w:bookmarkStart w:id="105" w:name="_bookmark101"/>
      <w:bookmarkEnd w:id="105"/>
      <w:r>
        <w:t xml:space="preserve">表 </w:t>
      </w:r>
      <w:r>
        <w:rPr>
          <w:rFonts w:ascii="Arial" w:eastAsia="Arial"/>
        </w:rPr>
        <w:t>SF-7</w:t>
      </w:r>
      <w:r>
        <w:t>：师范类专业教学设施（时点）</w:t>
      </w:r>
    </w:p>
    <w:p>
      <w:pPr>
        <w:pStyle w:val="9"/>
        <w:spacing w:before="9"/>
        <w:rPr>
          <w:b/>
          <w:sz w:val="11"/>
        </w:rPr>
      </w:pPr>
    </w:p>
    <w:tbl>
      <w:tblPr>
        <w:tblStyle w:val="13"/>
        <w:tblW w:w="1380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70"/>
        <w:gridCol w:w="2771"/>
        <w:gridCol w:w="2725"/>
        <w:gridCol w:w="2771"/>
        <w:gridCol w:w="27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70" w:type="dxa"/>
            <w:tcBorders>
              <w:left w:val="single" w:color="000000" w:sz="4" w:space="0"/>
              <w:bottom w:val="single" w:color="000000" w:sz="4" w:space="0"/>
              <w:right w:val="single" w:color="000000" w:sz="4" w:space="0"/>
            </w:tcBorders>
          </w:tcPr>
          <w:p>
            <w:pPr>
              <w:pStyle w:val="17"/>
              <w:spacing w:before="94"/>
              <w:ind w:left="750"/>
              <w:rPr>
                <w:b/>
                <w:sz w:val="21"/>
              </w:rPr>
            </w:pPr>
            <w:r>
              <w:rPr>
                <w:b/>
                <w:sz w:val="21"/>
              </w:rPr>
              <w:t>校内专业代码</w:t>
            </w:r>
          </w:p>
        </w:tc>
        <w:tc>
          <w:tcPr>
            <w:tcW w:w="2771" w:type="dxa"/>
            <w:tcBorders>
              <w:left w:val="single" w:color="000000" w:sz="4" w:space="0"/>
              <w:bottom w:val="single" w:color="000000" w:sz="4" w:space="0"/>
              <w:right w:val="single" w:color="000000" w:sz="4" w:space="0"/>
            </w:tcBorders>
          </w:tcPr>
          <w:p>
            <w:pPr>
              <w:pStyle w:val="17"/>
              <w:spacing w:before="94"/>
              <w:ind w:left="751"/>
              <w:rPr>
                <w:b/>
                <w:sz w:val="21"/>
              </w:rPr>
            </w:pPr>
            <w:r>
              <w:rPr>
                <w:b/>
                <w:sz w:val="21"/>
              </w:rPr>
              <w:t>校内专业名称</w:t>
            </w:r>
          </w:p>
        </w:tc>
        <w:tc>
          <w:tcPr>
            <w:tcW w:w="2725" w:type="dxa"/>
            <w:tcBorders>
              <w:left w:val="single" w:color="000000" w:sz="4" w:space="0"/>
              <w:bottom w:val="single" w:color="000000" w:sz="4" w:space="0"/>
              <w:right w:val="single" w:color="000000" w:sz="4" w:space="0"/>
            </w:tcBorders>
          </w:tcPr>
          <w:p>
            <w:pPr>
              <w:pStyle w:val="17"/>
              <w:spacing w:before="94"/>
              <w:ind w:left="725"/>
              <w:rPr>
                <w:b/>
                <w:sz w:val="21"/>
              </w:rPr>
            </w:pPr>
            <w:r>
              <w:rPr>
                <w:b/>
                <w:sz w:val="21"/>
              </w:rPr>
              <w:t>教学设施名称</w:t>
            </w:r>
          </w:p>
        </w:tc>
        <w:tc>
          <w:tcPr>
            <w:tcW w:w="2771" w:type="dxa"/>
            <w:tcBorders>
              <w:left w:val="single" w:color="000000" w:sz="4" w:space="0"/>
              <w:bottom w:val="single" w:color="000000" w:sz="4" w:space="0"/>
              <w:right w:val="single" w:color="000000" w:sz="4" w:space="0"/>
            </w:tcBorders>
          </w:tcPr>
          <w:p>
            <w:pPr>
              <w:pStyle w:val="17"/>
              <w:spacing w:before="94"/>
              <w:ind w:left="940" w:right="936"/>
              <w:jc w:val="center"/>
              <w:rPr>
                <w:b/>
                <w:sz w:val="21"/>
              </w:rPr>
            </w:pPr>
            <w:r>
              <w:rPr>
                <w:b/>
                <w:sz w:val="21"/>
              </w:rPr>
              <w:t>设施类别</w:t>
            </w:r>
          </w:p>
        </w:tc>
        <w:tc>
          <w:tcPr>
            <w:tcW w:w="2768" w:type="dxa"/>
            <w:tcBorders>
              <w:left w:val="single" w:color="000000" w:sz="4" w:space="0"/>
              <w:bottom w:val="single" w:color="000000" w:sz="4" w:space="0"/>
              <w:right w:val="single" w:color="000000" w:sz="4" w:space="0"/>
            </w:tcBorders>
          </w:tcPr>
          <w:p>
            <w:pPr>
              <w:pStyle w:val="17"/>
              <w:spacing w:before="94"/>
              <w:ind w:left="431"/>
              <w:rPr>
                <w:b/>
                <w:sz w:val="21"/>
              </w:rPr>
            </w:pPr>
            <w:r>
              <w:rPr>
                <w:b/>
                <w:sz w:val="21"/>
              </w:rPr>
              <w:t>使用面积（平方米）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7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77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72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771" w:type="dxa"/>
            <w:tcBorders>
              <w:top w:val="single" w:color="000000" w:sz="4" w:space="0"/>
              <w:left w:val="single" w:color="000000" w:sz="4" w:space="0"/>
              <w:bottom w:val="single" w:color="000000" w:sz="4" w:space="0"/>
              <w:right w:val="single" w:color="000000" w:sz="4" w:space="0"/>
            </w:tcBorders>
          </w:tcPr>
          <w:p>
            <w:pPr>
              <w:pStyle w:val="17"/>
              <w:spacing w:before="94"/>
              <w:ind w:left="940" w:right="936"/>
              <w:jc w:val="center"/>
              <w:rPr>
                <w:b/>
                <w:sz w:val="21"/>
              </w:rPr>
            </w:pPr>
            <w:r>
              <w:rPr>
                <w:b/>
                <w:sz w:val="21"/>
              </w:rPr>
              <w:t>下拉选择</w:t>
            </w:r>
          </w:p>
        </w:tc>
        <w:tc>
          <w:tcPr>
            <w:tcW w:w="276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bl>
    <w:p>
      <w:pPr>
        <w:pStyle w:val="9"/>
        <w:spacing w:before="2"/>
        <w:rPr>
          <w:b/>
          <w:sz w:val="28"/>
        </w:rPr>
      </w:pPr>
    </w:p>
    <w:p>
      <w:pPr>
        <w:pStyle w:val="8"/>
      </w:pPr>
      <w:r>
        <w:t>指标解释：</w:t>
      </w:r>
    </w:p>
    <w:p>
      <w:pPr>
        <w:pStyle w:val="9"/>
        <w:spacing w:before="163" w:line="278" w:lineRule="auto"/>
        <w:ind w:left="420" w:right="1471"/>
      </w:pPr>
      <w:r>
        <w:rPr>
          <w:b/>
          <w:spacing w:val="-5"/>
          <w:shd w:val="clear" w:color="auto" w:fill="FFFF00"/>
        </w:rPr>
        <w:t>设施类别：</w:t>
      </w:r>
      <w:r>
        <w:rPr>
          <w:spacing w:val="-13"/>
        </w:rPr>
        <w:t xml:space="preserve">中学教育选择微格教学、语言技能、书写技能、学科实验教学；小学教育选择微格教学、语言技能、书写技能、实验教学、艺术教育； </w:t>
      </w:r>
      <w:r>
        <w:rPr>
          <w:spacing w:val="-6"/>
        </w:rPr>
        <w:t>学前教育选择保育实践、实验教学、教学技能训练、艺术技能训练</w:t>
      </w:r>
      <w:r>
        <w:t>（</w:t>
      </w:r>
      <w:r>
        <w:rPr>
          <w:spacing w:val="-3"/>
        </w:rPr>
        <w:t>舞蹈、美术、钢琴等）</w:t>
      </w:r>
      <w:r>
        <w:t>。</w:t>
      </w:r>
    </w:p>
    <w:p>
      <w:pPr>
        <w:spacing w:after="0" w:line="278" w:lineRule="auto"/>
        <w:sectPr>
          <w:pgSz w:w="16840" w:h="11910" w:orient="landscape"/>
          <w:pgMar w:top="1100" w:right="320" w:bottom="1180" w:left="1380" w:header="0" w:footer="990" w:gutter="0"/>
        </w:sectPr>
      </w:pPr>
    </w:p>
    <w:p>
      <w:pPr>
        <w:pStyle w:val="9"/>
        <w:rPr>
          <w:sz w:val="20"/>
        </w:rPr>
      </w:pPr>
    </w:p>
    <w:p>
      <w:pPr>
        <w:pStyle w:val="5"/>
        <w:spacing w:before="213"/>
      </w:pPr>
      <w:r>
        <mc:AlternateContent>
          <mc:Choice Requires="wps">
            <w:drawing>
              <wp:anchor distT="0" distB="0" distL="114300" distR="114300" simplePos="0" relativeHeight="238289920" behindDoc="1" locked="0" layoutInCell="1" allowOverlap="1">
                <wp:simplePos x="0" y="0"/>
                <wp:positionH relativeFrom="page">
                  <wp:posOffset>2168525</wp:posOffset>
                </wp:positionH>
                <wp:positionV relativeFrom="paragraph">
                  <wp:posOffset>1083945</wp:posOffset>
                </wp:positionV>
                <wp:extent cx="268605" cy="372745"/>
                <wp:effectExtent l="0" t="0" r="5715" b="8255"/>
                <wp:wrapNone/>
                <wp:docPr id="28" name="任意多边形 19"/>
                <wp:cNvGraphicFramePr/>
                <a:graphic xmlns:a="http://schemas.openxmlformats.org/drawingml/2006/main">
                  <a:graphicData uri="http://schemas.microsoft.com/office/word/2010/wordprocessingShape">
                    <wps:wsp>
                      <wps:cNvSpPr/>
                      <wps:spPr>
                        <a:xfrm>
                          <a:off x="0" y="0"/>
                          <a:ext cx="268605" cy="372745"/>
                        </a:xfrm>
                        <a:custGeom>
                          <a:avLst/>
                          <a:gdLst/>
                          <a:ahLst/>
                          <a:cxnLst/>
                          <a:pathLst>
                            <a:path w="423" h="587">
                              <a:moveTo>
                                <a:pt x="422" y="313"/>
                              </a:moveTo>
                              <a:lnTo>
                                <a:pt x="0" y="313"/>
                              </a:lnTo>
                              <a:lnTo>
                                <a:pt x="0" y="587"/>
                              </a:lnTo>
                              <a:lnTo>
                                <a:pt x="422" y="587"/>
                              </a:lnTo>
                              <a:lnTo>
                                <a:pt x="422" y="313"/>
                              </a:lnTo>
                              <a:moveTo>
                                <a:pt x="422" y="0"/>
                              </a:moveTo>
                              <a:lnTo>
                                <a:pt x="0" y="0"/>
                              </a:lnTo>
                              <a:lnTo>
                                <a:pt x="0" y="274"/>
                              </a:lnTo>
                              <a:lnTo>
                                <a:pt x="422" y="274"/>
                              </a:lnTo>
                              <a:lnTo>
                                <a:pt x="422" y="0"/>
                              </a:lnTo>
                            </a:path>
                          </a:pathLst>
                        </a:custGeom>
                        <a:solidFill>
                          <a:srgbClr val="FFFF00"/>
                        </a:solidFill>
                        <a:ln>
                          <a:noFill/>
                        </a:ln>
                      </wps:spPr>
                      <wps:bodyPr upright="1"/>
                    </wps:wsp>
                  </a:graphicData>
                </a:graphic>
              </wp:anchor>
            </w:drawing>
          </mc:Choice>
          <mc:Fallback>
            <w:pict>
              <v:shape id="任意多边形 19" o:spid="_x0000_s1026" o:spt="100" style="position:absolute;left:0pt;margin-left:170.75pt;margin-top:85.35pt;height:29.35pt;width:21.15pt;mso-position-horizontal-relative:page;z-index:-265026560;mso-width-relative:page;mso-height-relative:page;" fillcolor="#FFFF00" filled="t" stroked="f" coordsize="423,587" o:gfxdata="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GI0GQ2AAAAAsB&#10;AAAPAAAAAAAAAAEAIAAAACIAAABkcnMvZG93bnJldi54bWxQSwECFAAUAAAACACHTuJAh1mq2xsC&#10;AADwBAAADgAAAAAAAAABACAAAAAnAQAAZHJzL2Uyb0RvYy54bWxQSwUGAAAAAAYABgBZAQAAtAUA&#10;AAAA&#10;" path="m422,313l0,313,0,587,422,587,422,313m422,0l0,0,0,274,422,274,422,0e">
                <v:fill on="t" focussize="0,0"/>
                <v:stroke on="f"/>
                <v:imagedata o:title=""/>
                <o:lock v:ext="edit" aspectratio="f"/>
              </v:shape>
            </w:pict>
          </mc:Fallback>
        </mc:AlternateContent>
      </w:r>
      <w:bookmarkStart w:id="106" w:name="_bookmark102"/>
      <w:bookmarkEnd w:id="106"/>
      <w:r>
        <w:t xml:space="preserve">表 </w:t>
      </w:r>
      <w:r>
        <w:rPr>
          <w:rFonts w:ascii="Arial" w:eastAsia="Arial"/>
        </w:rPr>
        <w:t>SF-8</w:t>
      </w:r>
      <w:r>
        <w:t>：师范类专业培养情况（时点、学年）</w:t>
      </w:r>
    </w:p>
    <w:p>
      <w:pPr>
        <w:pStyle w:val="9"/>
        <w:spacing w:before="8"/>
        <w:rPr>
          <w:b/>
          <w:sz w:val="11"/>
        </w:rPr>
      </w:pPr>
    </w:p>
    <w:tbl>
      <w:tblPr>
        <w:tblStyle w:val="13"/>
        <w:tblW w:w="1312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8"/>
        <w:gridCol w:w="768"/>
        <w:gridCol w:w="797"/>
        <w:gridCol w:w="531"/>
        <w:gridCol w:w="810"/>
        <w:gridCol w:w="747"/>
        <w:gridCol w:w="675"/>
        <w:gridCol w:w="937"/>
        <w:gridCol w:w="1465"/>
        <w:gridCol w:w="1263"/>
        <w:gridCol w:w="464"/>
        <w:gridCol w:w="562"/>
        <w:gridCol w:w="426"/>
        <w:gridCol w:w="562"/>
        <w:gridCol w:w="737"/>
        <w:gridCol w:w="16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768"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0"/>
              <w:rPr>
                <w:b/>
                <w:sz w:val="22"/>
              </w:rPr>
            </w:pPr>
          </w:p>
          <w:p>
            <w:pPr>
              <w:pStyle w:val="17"/>
              <w:spacing w:line="278" w:lineRule="auto"/>
              <w:ind w:left="172" w:right="162"/>
              <w:jc w:val="both"/>
              <w:rPr>
                <w:b/>
                <w:sz w:val="21"/>
              </w:rPr>
            </w:pPr>
            <w:r>
              <w:rPr>
                <w:b/>
                <w:sz w:val="21"/>
              </w:rPr>
              <w:t>校内专业代码</w:t>
            </w:r>
          </w:p>
        </w:tc>
        <w:tc>
          <w:tcPr>
            <w:tcW w:w="768"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0"/>
              <w:rPr>
                <w:b/>
                <w:sz w:val="22"/>
              </w:rPr>
            </w:pPr>
          </w:p>
          <w:p>
            <w:pPr>
              <w:pStyle w:val="17"/>
              <w:spacing w:line="278" w:lineRule="auto"/>
              <w:ind w:left="172" w:right="161"/>
              <w:jc w:val="both"/>
              <w:rPr>
                <w:b/>
                <w:sz w:val="21"/>
              </w:rPr>
            </w:pPr>
            <w:r>
              <w:rPr>
                <w:b/>
                <w:sz w:val="21"/>
              </w:rPr>
              <w:t>校内专业名称</w:t>
            </w:r>
          </w:p>
        </w:tc>
        <w:tc>
          <w:tcPr>
            <w:tcW w:w="797"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rPr>
                <w:b/>
                <w:sz w:val="20"/>
              </w:rPr>
            </w:pPr>
          </w:p>
          <w:p>
            <w:pPr>
              <w:pStyle w:val="17"/>
              <w:spacing w:before="12"/>
              <w:rPr>
                <w:b/>
                <w:sz w:val="14"/>
              </w:rPr>
            </w:pPr>
          </w:p>
          <w:p>
            <w:pPr>
              <w:pStyle w:val="17"/>
              <w:spacing w:line="278" w:lineRule="auto"/>
              <w:ind w:left="186" w:right="175"/>
              <w:rPr>
                <w:b/>
                <w:sz w:val="21"/>
              </w:rPr>
            </w:pPr>
            <w:r>
              <w:rPr>
                <w:b/>
                <w:sz w:val="21"/>
              </w:rPr>
              <w:t>专业类别</w:t>
            </w:r>
          </w:p>
        </w:tc>
        <w:tc>
          <w:tcPr>
            <w:tcW w:w="6428" w:type="dxa"/>
            <w:gridSpan w:val="7"/>
            <w:tcBorders>
              <w:left w:val="single" w:color="000000" w:sz="4" w:space="0"/>
              <w:bottom w:val="single" w:color="000000" w:sz="4" w:space="0"/>
              <w:right w:val="single" w:color="000000" w:sz="4" w:space="0"/>
            </w:tcBorders>
          </w:tcPr>
          <w:p>
            <w:pPr>
              <w:pStyle w:val="17"/>
              <w:spacing w:before="94"/>
              <w:ind w:left="2980" w:right="2976"/>
              <w:jc w:val="center"/>
              <w:rPr>
                <w:b/>
                <w:sz w:val="21"/>
              </w:rPr>
            </w:pPr>
            <w:r>
              <w:rPr>
                <w:b/>
                <w:sz w:val="21"/>
              </w:rPr>
              <w:t>学分</w:t>
            </w:r>
          </w:p>
        </w:tc>
        <w:tc>
          <w:tcPr>
            <w:tcW w:w="4364" w:type="dxa"/>
            <w:gridSpan w:val="6"/>
            <w:tcBorders>
              <w:left w:val="single" w:color="000000" w:sz="4" w:space="0"/>
              <w:bottom w:val="single" w:color="000000" w:sz="4" w:space="0"/>
              <w:right w:val="single" w:color="000000" w:sz="4" w:space="0"/>
            </w:tcBorders>
          </w:tcPr>
          <w:p>
            <w:pPr>
              <w:pStyle w:val="17"/>
              <w:spacing w:before="94"/>
              <w:ind w:left="1628" w:right="1630"/>
              <w:jc w:val="center"/>
              <w:rPr>
                <w:b/>
                <w:sz w:val="21"/>
              </w:rPr>
            </w:pPr>
            <w:r>
              <w:rPr>
                <w:b/>
                <w:sz w:val="21"/>
              </w:rPr>
              <w:t>师范生培养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768" w:type="dxa"/>
            <w:vMerge w:val="continue"/>
            <w:tcBorders>
              <w:top w:val="nil"/>
              <w:left w:val="single" w:color="000000" w:sz="4" w:space="0"/>
              <w:bottom w:val="single" w:color="000000" w:sz="4" w:space="0"/>
              <w:right w:val="single" w:color="000000" w:sz="4" w:space="0"/>
            </w:tcBorders>
          </w:tcPr>
          <w:p>
            <w:pPr>
              <w:rPr>
                <w:sz w:val="2"/>
                <w:szCs w:val="2"/>
              </w:rPr>
            </w:pPr>
          </w:p>
        </w:tc>
        <w:tc>
          <w:tcPr>
            <w:tcW w:w="768" w:type="dxa"/>
            <w:vMerge w:val="continue"/>
            <w:tcBorders>
              <w:top w:val="nil"/>
              <w:left w:val="single" w:color="000000" w:sz="4" w:space="0"/>
              <w:bottom w:val="single" w:color="000000" w:sz="4" w:space="0"/>
              <w:right w:val="single" w:color="000000" w:sz="4" w:space="0"/>
            </w:tcBorders>
          </w:tcPr>
          <w:p>
            <w:pPr>
              <w:rPr>
                <w:sz w:val="2"/>
                <w:szCs w:val="2"/>
              </w:rPr>
            </w:pPr>
          </w:p>
        </w:tc>
        <w:tc>
          <w:tcPr>
            <w:tcW w:w="797" w:type="dxa"/>
            <w:vMerge w:val="continue"/>
            <w:tcBorders>
              <w:top w:val="nil"/>
              <w:left w:val="single" w:color="000000" w:sz="4" w:space="0"/>
              <w:bottom w:val="single" w:color="000000" w:sz="4" w:space="0"/>
              <w:right w:val="single" w:color="000000" w:sz="4" w:space="0"/>
            </w:tcBorders>
          </w:tcPr>
          <w:p>
            <w:pPr>
              <w:rPr>
                <w:sz w:val="2"/>
                <w:szCs w:val="2"/>
              </w:rPr>
            </w:pPr>
          </w:p>
        </w:tc>
        <w:tc>
          <w:tcPr>
            <w:tcW w:w="531" w:type="dxa"/>
            <w:vMerge w:val="restart"/>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0"/>
              <w:rPr>
                <w:b/>
                <w:sz w:val="16"/>
              </w:rPr>
            </w:pPr>
          </w:p>
          <w:p>
            <w:pPr>
              <w:pStyle w:val="17"/>
              <w:spacing w:line="278" w:lineRule="auto"/>
              <w:ind w:left="157" w:right="149"/>
              <w:rPr>
                <w:b/>
                <w:sz w:val="21"/>
              </w:rPr>
            </w:pPr>
            <w:r>
              <w:rPr>
                <w:b/>
                <w:sz w:val="21"/>
              </w:rPr>
              <w:t>总计</w:t>
            </w:r>
          </w:p>
        </w:tc>
        <w:tc>
          <w:tcPr>
            <w:tcW w:w="5897" w:type="dxa"/>
            <w:gridSpan w:val="6"/>
            <w:tcBorders>
              <w:top w:val="single" w:color="000000" w:sz="4" w:space="0"/>
              <w:left w:val="single" w:color="000000" w:sz="4" w:space="0"/>
              <w:bottom w:val="single" w:color="000000" w:sz="4" w:space="0"/>
              <w:right w:val="single" w:color="000000" w:sz="4" w:space="0"/>
            </w:tcBorders>
          </w:tcPr>
          <w:p>
            <w:pPr>
              <w:pStyle w:val="17"/>
              <w:spacing w:before="94"/>
              <w:ind w:left="2606" w:right="2607"/>
              <w:jc w:val="center"/>
              <w:rPr>
                <w:b/>
                <w:sz w:val="21"/>
              </w:rPr>
            </w:pPr>
            <w:r>
              <w:rPr>
                <w:b/>
                <w:sz w:val="21"/>
              </w:rPr>
              <w:t>其中：</w:t>
            </w:r>
          </w:p>
        </w:tc>
        <w:tc>
          <w:tcPr>
            <w:tcW w:w="4364" w:type="dxa"/>
            <w:gridSpan w:val="6"/>
            <w:tcBorders>
              <w:top w:val="single" w:color="000000" w:sz="4" w:space="0"/>
              <w:left w:val="single" w:color="000000" w:sz="4" w:space="0"/>
              <w:bottom w:val="single" w:color="000000" w:sz="4" w:space="0"/>
              <w:right w:val="single" w:color="000000" w:sz="4" w:space="0"/>
            </w:tcBorders>
          </w:tcPr>
          <w:p>
            <w:pPr>
              <w:pStyle w:val="17"/>
              <w:spacing w:before="94"/>
              <w:ind w:left="1223"/>
              <w:rPr>
                <w:b/>
                <w:sz w:val="21"/>
              </w:rPr>
            </w:pPr>
            <w:r>
              <w:rPr>
                <w:b/>
                <w:sz w:val="21"/>
              </w:rPr>
              <w:t>其中：教育实践情况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4" w:hRule="atLeast"/>
        </w:trPr>
        <w:tc>
          <w:tcPr>
            <w:tcW w:w="768" w:type="dxa"/>
            <w:vMerge w:val="continue"/>
            <w:tcBorders>
              <w:top w:val="nil"/>
              <w:left w:val="single" w:color="000000" w:sz="4" w:space="0"/>
              <w:bottom w:val="single" w:color="000000" w:sz="4" w:space="0"/>
              <w:right w:val="single" w:color="000000" w:sz="4" w:space="0"/>
            </w:tcBorders>
          </w:tcPr>
          <w:p>
            <w:pPr>
              <w:rPr>
                <w:sz w:val="2"/>
                <w:szCs w:val="2"/>
              </w:rPr>
            </w:pPr>
          </w:p>
        </w:tc>
        <w:tc>
          <w:tcPr>
            <w:tcW w:w="768" w:type="dxa"/>
            <w:vMerge w:val="continue"/>
            <w:tcBorders>
              <w:top w:val="nil"/>
              <w:left w:val="single" w:color="000000" w:sz="4" w:space="0"/>
              <w:bottom w:val="single" w:color="000000" w:sz="4" w:space="0"/>
              <w:right w:val="single" w:color="000000" w:sz="4" w:space="0"/>
            </w:tcBorders>
          </w:tcPr>
          <w:p>
            <w:pPr>
              <w:rPr>
                <w:sz w:val="2"/>
                <w:szCs w:val="2"/>
              </w:rPr>
            </w:pPr>
          </w:p>
        </w:tc>
        <w:tc>
          <w:tcPr>
            <w:tcW w:w="797" w:type="dxa"/>
            <w:vMerge w:val="continue"/>
            <w:tcBorders>
              <w:top w:val="nil"/>
              <w:left w:val="single" w:color="000000" w:sz="4" w:space="0"/>
              <w:bottom w:val="single" w:color="000000" w:sz="4" w:space="0"/>
              <w:right w:val="single" w:color="000000" w:sz="4" w:space="0"/>
            </w:tcBorders>
          </w:tcPr>
          <w:p>
            <w:pPr>
              <w:rPr>
                <w:sz w:val="2"/>
                <w:szCs w:val="2"/>
              </w:rPr>
            </w:pPr>
          </w:p>
        </w:tc>
        <w:tc>
          <w:tcPr>
            <w:tcW w:w="531" w:type="dxa"/>
            <w:vMerge w:val="continue"/>
            <w:tcBorders>
              <w:top w:val="nil"/>
              <w:left w:val="single" w:color="000000" w:sz="4" w:space="0"/>
              <w:bottom w:val="single" w:color="000000" w:sz="4" w:space="0"/>
              <w:right w:val="single" w:color="000000" w:sz="4" w:space="0"/>
            </w:tcBorders>
          </w:tcPr>
          <w:p>
            <w:pPr>
              <w:rPr>
                <w:sz w:val="2"/>
                <w:szCs w:val="2"/>
              </w:rPr>
            </w:pPr>
          </w:p>
        </w:tc>
        <w:tc>
          <w:tcPr>
            <w:tcW w:w="810" w:type="dxa"/>
            <w:vMerge w:val="restart"/>
            <w:tcBorders>
              <w:top w:val="single" w:color="000000" w:sz="4" w:space="0"/>
              <w:left w:val="single" w:color="000000" w:sz="4" w:space="0"/>
              <w:bottom w:val="single" w:color="000000" w:sz="4" w:space="0"/>
              <w:right w:val="single" w:color="000000" w:sz="4" w:space="0"/>
            </w:tcBorders>
          </w:tcPr>
          <w:p>
            <w:pPr>
              <w:pStyle w:val="17"/>
              <w:spacing w:before="29" w:line="278" w:lineRule="auto"/>
              <w:ind w:left="190" w:right="184"/>
              <w:jc w:val="both"/>
              <w:rPr>
                <w:b/>
                <w:sz w:val="21"/>
              </w:rPr>
            </w:pPr>
            <w:r>
              <w:rPr>
                <w:b/>
                <w:sz w:val="21"/>
              </w:rPr>
              <w:t>人文社会与素养课</w:t>
            </w:r>
          </w:p>
          <w:p>
            <w:pPr>
              <w:pStyle w:val="17"/>
              <w:spacing w:before="1"/>
              <w:ind w:left="4"/>
              <w:jc w:val="center"/>
              <w:rPr>
                <w:b/>
                <w:sz w:val="21"/>
              </w:rPr>
            </w:pPr>
            <w:r>
              <w:rPr>
                <w:b/>
                <w:w w:val="100"/>
                <w:sz w:val="21"/>
              </w:rPr>
              <w:t>程</w:t>
            </w:r>
          </w:p>
        </w:tc>
        <w:tc>
          <w:tcPr>
            <w:tcW w:w="747" w:type="dxa"/>
            <w:vMerge w:val="restart"/>
            <w:tcBorders>
              <w:top w:val="single" w:color="000000" w:sz="4" w:space="0"/>
              <w:left w:val="single" w:color="000000" w:sz="4" w:space="0"/>
              <w:bottom w:val="single" w:color="000000" w:sz="4" w:space="0"/>
              <w:right w:val="single" w:color="000000" w:sz="4" w:space="0"/>
            </w:tcBorders>
          </w:tcPr>
          <w:p>
            <w:pPr>
              <w:pStyle w:val="17"/>
              <w:spacing w:before="9"/>
              <w:rPr>
                <w:b/>
                <w:sz w:val="26"/>
              </w:rPr>
            </w:pPr>
          </w:p>
          <w:p>
            <w:pPr>
              <w:pStyle w:val="17"/>
              <w:spacing w:line="278" w:lineRule="auto"/>
              <w:ind w:left="159" w:right="153"/>
              <w:jc w:val="both"/>
              <w:rPr>
                <w:b/>
                <w:sz w:val="21"/>
              </w:rPr>
            </w:pPr>
            <w:r>
              <w:rPr>
                <w:b/>
                <w:sz w:val="21"/>
              </w:rPr>
              <w:t>学科专业课程</w:t>
            </w:r>
          </w:p>
        </w:tc>
        <w:tc>
          <w:tcPr>
            <w:tcW w:w="4340" w:type="dxa"/>
            <w:gridSpan w:val="4"/>
            <w:tcBorders>
              <w:top w:val="single" w:color="000000" w:sz="4" w:space="0"/>
              <w:left w:val="single" w:color="000000" w:sz="4" w:space="0"/>
              <w:bottom w:val="single" w:color="000000" w:sz="4" w:space="0"/>
              <w:right w:val="single" w:color="000000" w:sz="4" w:space="0"/>
            </w:tcBorders>
          </w:tcPr>
          <w:p>
            <w:pPr>
              <w:pStyle w:val="17"/>
              <w:spacing w:before="178"/>
              <w:ind w:left="1514" w:right="1510"/>
              <w:jc w:val="center"/>
              <w:rPr>
                <w:b/>
                <w:sz w:val="21"/>
              </w:rPr>
            </w:pPr>
            <w:r>
              <w:rPr>
                <w:b/>
                <w:sz w:val="21"/>
              </w:rPr>
              <w:t>教师教育课程</w:t>
            </w:r>
          </w:p>
        </w:tc>
        <w:tc>
          <w:tcPr>
            <w:tcW w:w="2014" w:type="dxa"/>
            <w:gridSpan w:val="4"/>
            <w:tcBorders>
              <w:top w:val="single" w:color="000000" w:sz="4" w:space="0"/>
              <w:left w:val="single" w:color="000000" w:sz="4" w:space="0"/>
              <w:bottom w:val="single" w:color="000000" w:sz="4" w:space="0"/>
              <w:right w:val="single" w:color="000000" w:sz="4" w:space="0"/>
            </w:tcBorders>
          </w:tcPr>
          <w:p>
            <w:pPr>
              <w:pStyle w:val="17"/>
              <w:spacing w:before="178"/>
              <w:ind w:left="100"/>
              <w:rPr>
                <w:b/>
                <w:sz w:val="21"/>
              </w:rPr>
            </w:pPr>
            <w:r>
              <w:rPr>
                <w:b/>
                <w:sz w:val="21"/>
                <w:shd w:val="clear" w:color="auto" w:fill="FFFF00"/>
              </w:rPr>
              <w:t>教育实践时间（周）</w:t>
            </w:r>
          </w:p>
        </w:tc>
        <w:tc>
          <w:tcPr>
            <w:tcW w:w="2350" w:type="dxa"/>
            <w:gridSpan w:val="2"/>
            <w:tcBorders>
              <w:top w:val="single" w:color="000000" w:sz="4" w:space="0"/>
              <w:left w:val="single" w:color="000000" w:sz="4" w:space="0"/>
              <w:bottom w:val="single" w:color="000000" w:sz="4" w:space="0"/>
              <w:right w:val="single" w:color="000000" w:sz="4" w:space="0"/>
            </w:tcBorders>
          </w:tcPr>
          <w:p>
            <w:pPr>
              <w:pStyle w:val="17"/>
              <w:spacing w:before="22"/>
              <w:ind w:left="535"/>
              <w:rPr>
                <w:b/>
                <w:sz w:val="21"/>
              </w:rPr>
            </w:pPr>
            <w:r>
              <w:rPr>
                <w:b/>
                <w:sz w:val="21"/>
              </w:rPr>
              <w:t>参加教育实践</w:t>
            </w:r>
          </w:p>
          <w:p>
            <w:pPr>
              <w:pStyle w:val="17"/>
              <w:spacing w:before="44"/>
              <w:ind w:left="429"/>
              <w:rPr>
                <w:b/>
                <w:sz w:val="21"/>
              </w:rPr>
            </w:pPr>
            <w:r>
              <w:rPr>
                <w:b/>
                <w:sz w:val="21"/>
              </w:rPr>
              <w:t>师范生数（人）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8" w:hRule="atLeast"/>
        </w:trPr>
        <w:tc>
          <w:tcPr>
            <w:tcW w:w="768" w:type="dxa"/>
            <w:vMerge w:val="continue"/>
            <w:tcBorders>
              <w:top w:val="nil"/>
              <w:left w:val="single" w:color="000000" w:sz="4" w:space="0"/>
              <w:bottom w:val="single" w:color="000000" w:sz="4" w:space="0"/>
              <w:right w:val="single" w:color="000000" w:sz="4" w:space="0"/>
            </w:tcBorders>
          </w:tcPr>
          <w:p>
            <w:pPr>
              <w:rPr>
                <w:sz w:val="2"/>
                <w:szCs w:val="2"/>
              </w:rPr>
            </w:pPr>
          </w:p>
        </w:tc>
        <w:tc>
          <w:tcPr>
            <w:tcW w:w="768" w:type="dxa"/>
            <w:vMerge w:val="continue"/>
            <w:tcBorders>
              <w:top w:val="nil"/>
              <w:left w:val="single" w:color="000000" w:sz="4" w:space="0"/>
              <w:bottom w:val="single" w:color="000000" w:sz="4" w:space="0"/>
              <w:right w:val="single" w:color="000000" w:sz="4" w:space="0"/>
            </w:tcBorders>
          </w:tcPr>
          <w:p>
            <w:pPr>
              <w:rPr>
                <w:sz w:val="2"/>
                <w:szCs w:val="2"/>
              </w:rPr>
            </w:pPr>
          </w:p>
        </w:tc>
        <w:tc>
          <w:tcPr>
            <w:tcW w:w="797" w:type="dxa"/>
            <w:vMerge w:val="continue"/>
            <w:tcBorders>
              <w:top w:val="nil"/>
              <w:left w:val="single" w:color="000000" w:sz="4" w:space="0"/>
              <w:bottom w:val="single" w:color="000000" w:sz="4" w:space="0"/>
              <w:right w:val="single" w:color="000000" w:sz="4" w:space="0"/>
            </w:tcBorders>
          </w:tcPr>
          <w:p>
            <w:pPr>
              <w:rPr>
                <w:sz w:val="2"/>
                <w:szCs w:val="2"/>
              </w:rPr>
            </w:pPr>
          </w:p>
        </w:tc>
        <w:tc>
          <w:tcPr>
            <w:tcW w:w="531" w:type="dxa"/>
            <w:vMerge w:val="continue"/>
            <w:tcBorders>
              <w:top w:val="nil"/>
              <w:left w:val="single" w:color="000000" w:sz="4" w:space="0"/>
              <w:bottom w:val="single" w:color="000000" w:sz="4" w:space="0"/>
              <w:right w:val="single" w:color="000000" w:sz="4" w:space="0"/>
            </w:tcBorders>
          </w:tcPr>
          <w:p>
            <w:pPr>
              <w:rPr>
                <w:sz w:val="2"/>
                <w:szCs w:val="2"/>
              </w:rPr>
            </w:pPr>
          </w:p>
        </w:tc>
        <w:tc>
          <w:tcPr>
            <w:tcW w:w="810" w:type="dxa"/>
            <w:vMerge w:val="continue"/>
            <w:tcBorders>
              <w:top w:val="nil"/>
              <w:left w:val="single" w:color="000000" w:sz="4" w:space="0"/>
              <w:bottom w:val="single" w:color="000000" w:sz="4" w:space="0"/>
              <w:right w:val="single" w:color="000000" w:sz="4" w:space="0"/>
            </w:tcBorders>
          </w:tcPr>
          <w:p>
            <w:pPr>
              <w:rPr>
                <w:sz w:val="2"/>
                <w:szCs w:val="2"/>
              </w:rPr>
            </w:pPr>
          </w:p>
        </w:tc>
        <w:tc>
          <w:tcPr>
            <w:tcW w:w="747" w:type="dxa"/>
            <w:vMerge w:val="continue"/>
            <w:tcBorders>
              <w:top w:val="nil"/>
              <w:left w:val="single" w:color="000000" w:sz="4" w:space="0"/>
              <w:bottom w:val="single" w:color="000000" w:sz="4" w:space="0"/>
              <w:right w:val="single" w:color="000000" w:sz="4" w:space="0"/>
            </w:tcBorders>
          </w:tcPr>
          <w:p>
            <w:pPr>
              <w:rPr>
                <w:sz w:val="2"/>
                <w:szCs w:val="2"/>
              </w:rPr>
            </w:pPr>
          </w:p>
        </w:tc>
        <w:tc>
          <w:tcPr>
            <w:tcW w:w="675" w:type="dxa"/>
            <w:tcBorders>
              <w:top w:val="single" w:color="000000" w:sz="4" w:space="0"/>
              <w:left w:val="single" w:color="000000" w:sz="4" w:space="0"/>
              <w:bottom w:val="single" w:color="000000" w:sz="4" w:space="0"/>
              <w:right w:val="single" w:color="000000" w:sz="4" w:space="0"/>
            </w:tcBorders>
          </w:tcPr>
          <w:p>
            <w:pPr>
              <w:pStyle w:val="17"/>
              <w:spacing w:before="3"/>
              <w:rPr>
                <w:b/>
                <w:sz w:val="26"/>
              </w:rPr>
            </w:pPr>
          </w:p>
          <w:p>
            <w:pPr>
              <w:pStyle w:val="17"/>
              <w:spacing w:before="1"/>
              <w:ind w:left="122"/>
              <w:rPr>
                <w:b/>
                <w:sz w:val="21"/>
              </w:rPr>
            </w:pPr>
            <w:r>
              <w:rPr>
                <w:b/>
                <w:sz w:val="21"/>
              </w:rPr>
              <w:t>小计</w:t>
            </w:r>
          </w:p>
        </w:tc>
        <w:tc>
          <w:tcPr>
            <w:tcW w:w="937"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253" w:right="143" w:hanging="106"/>
              <w:rPr>
                <w:b/>
                <w:sz w:val="21"/>
              </w:rPr>
            </w:pPr>
            <w:r>
              <w:rPr>
                <w:b/>
                <w:sz w:val="21"/>
              </w:rPr>
              <w:t>其中： 必修</w:t>
            </w:r>
          </w:p>
        </w:tc>
        <w:tc>
          <w:tcPr>
            <w:tcW w:w="1465"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305" w:right="98" w:hanging="202"/>
              <w:rPr>
                <w:b/>
                <w:sz w:val="21"/>
              </w:rPr>
            </w:pPr>
            <w:r>
              <w:rPr>
                <w:b/>
                <w:spacing w:val="-4"/>
                <w:sz w:val="21"/>
              </w:rPr>
              <w:t>其中：师德</w:t>
            </w:r>
            <w:r>
              <w:rPr>
                <w:b/>
                <w:spacing w:val="-105"/>
                <w:sz w:val="21"/>
                <w:shd w:val="clear" w:color="auto" w:fill="FFFF00"/>
              </w:rPr>
              <w:t>教育</w:t>
            </w:r>
            <w:r>
              <w:rPr>
                <w:b/>
                <w:sz w:val="21"/>
                <w:shd w:val="clear" w:color="auto" w:fill="FFFF00"/>
              </w:rPr>
              <w:t>类</w:t>
            </w:r>
            <w:r>
              <w:rPr>
                <w:b/>
                <w:sz w:val="21"/>
              </w:rPr>
              <w:t>课程</w:t>
            </w:r>
          </w:p>
        </w:tc>
        <w:tc>
          <w:tcPr>
            <w:tcW w:w="1263" w:type="dxa"/>
            <w:tcBorders>
              <w:top w:val="single" w:color="000000" w:sz="4" w:space="0"/>
              <w:left w:val="single" w:color="000000" w:sz="4" w:space="0"/>
              <w:bottom w:val="single" w:color="000000" w:sz="4" w:space="0"/>
              <w:right w:val="single" w:color="000000" w:sz="4" w:space="0"/>
            </w:tcBorders>
          </w:tcPr>
          <w:p>
            <w:pPr>
              <w:pStyle w:val="17"/>
              <w:spacing w:before="25" w:line="278" w:lineRule="auto"/>
              <w:ind w:left="82" w:right="77"/>
              <w:jc w:val="center"/>
              <w:rPr>
                <w:b/>
                <w:sz w:val="21"/>
              </w:rPr>
            </w:pPr>
            <w:r>
              <w:rPr>
                <w:b/>
                <w:sz w:val="21"/>
              </w:rPr>
              <w:t>其中：信息素养</w:t>
            </w:r>
            <w:r>
              <w:rPr>
                <w:b/>
                <w:sz w:val="21"/>
                <w:shd w:val="clear" w:color="auto" w:fill="FFFF00"/>
              </w:rPr>
              <w:t>类</w:t>
            </w:r>
            <w:r>
              <w:rPr>
                <w:b/>
                <w:sz w:val="21"/>
              </w:rPr>
              <w:t>课</w:t>
            </w:r>
          </w:p>
          <w:p>
            <w:pPr>
              <w:pStyle w:val="17"/>
              <w:spacing w:line="269" w:lineRule="exact"/>
              <w:jc w:val="center"/>
              <w:rPr>
                <w:b/>
                <w:sz w:val="21"/>
              </w:rPr>
            </w:pPr>
            <w:r>
              <w:rPr>
                <w:b/>
                <w:w w:val="100"/>
                <w:sz w:val="21"/>
              </w:rPr>
              <w:t>程</w:t>
            </w:r>
          </w:p>
        </w:tc>
        <w:tc>
          <w:tcPr>
            <w:tcW w:w="464"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119" w:right="121"/>
              <w:rPr>
                <w:b/>
                <w:sz w:val="21"/>
              </w:rPr>
            </w:pPr>
            <w:r>
              <w:rPr>
                <w:b/>
                <w:sz w:val="21"/>
              </w:rPr>
              <w:t>总计</w:t>
            </w:r>
          </w:p>
        </w:tc>
        <w:tc>
          <w:tcPr>
            <w:tcW w:w="562"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166" w:right="171"/>
              <w:rPr>
                <w:b/>
                <w:sz w:val="21"/>
              </w:rPr>
            </w:pPr>
            <w:r>
              <w:rPr>
                <w:b/>
                <w:sz w:val="21"/>
              </w:rPr>
              <w:t>见习</w:t>
            </w:r>
          </w:p>
        </w:tc>
        <w:tc>
          <w:tcPr>
            <w:tcW w:w="426"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101" w:right="101"/>
              <w:rPr>
                <w:b/>
                <w:sz w:val="21"/>
              </w:rPr>
            </w:pPr>
            <w:r>
              <w:rPr>
                <w:b/>
                <w:sz w:val="21"/>
              </w:rPr>
              <w:t>研习</w:t>
            </w:r>
          </w:p>
        </w:tc>
        <w:tc>
          <w:tcPr>
            <w:tcW w:w="562" w:type="dxa"/>
            <w:tcBorders>
              <w:top w:val="single" w:color="000000" w:sz="4" w:space="0"/>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168" w:right="170"/>
              <w:rPr>
                <w:b/>
                <w:sz w:val="21"/>
              </w:rPr>
            </w:pPr>
            <w:r>
              <w:rPr>
                <w:b/>
                <w:sz w:val="21"/>
              </w:rPr>
              <w:t>实习</w:t>
            </w:r>
          </w:p>
        </w:tc>
        <w:tc>
          <w:tcPr>
            <w:tcW w:w="737" w:type="dxa"/>
            <w:tcBorders>
              <w:top w:val="single" w:color="000000" w:sz="4" w:space="0"/>
              <w:left w:val="single" w:color="000000" w:sz="4" w:space="0"/>
              <w:bottom w:val="single" w:color="000000" w:sz="4" w:space="0"/>
              <w:right w:val="single" w:color="000000" w:sz="4" w:space="0"/>
            </w:tcBorders>
          </w:tcPr>
          <w:p>
            <w:pPr>
              <w:pStyle w:val="17"/>
              <w:spacing w:before="3"/>
              <w:rPr>
                <w:b/>
                <w:sz w:val="26"/>
              </w:rPr>
            </w:pPr>
          </w:p>
          <w:p>
            <w:pPr>
              <w:pStyle w:val="17"/>
              <w:spacing w:before="1"/>
              <w:ind w:left="148"/>
              <w:rPr>
                <w:b/>
                <w:sz w:val="21"/>
              </w:rPr>
            </w:pPr>
            <w:r>
              <w:rPr>
                <w:b/>
                <w:sz w:val="21"/>
              </w:rPr>
              <w:t>总计</w:t>
            </w:r>
          </w:p>
        </w:tc>
        <w:tc>
          <w:tcPr>
            <w:tcW w:w="1613" w:type="dxa"/>
            <w:tcBorders>
              <w:top w:val="single" w:color="000000" w:sz="4" w:space="0"/>
              <w:left w:val="single" w:color="000000" w:sz="4" w:space="0"/>
              <w:bottom w:val="single" w:color="000000" w:sz="4" w:space="0"/>
              <w:right w:val="single" w:color="000000" w:sz="4" w:space="0"/>
            </w:tcBorders>
          </w:tcPr>
          <w:p>
            <w:pPr>
              <w:pStyle w:val="17"/>
              <w:spacing w:before="3"/>
              <w:rPr>
                <w:b/>
                <w:sz w:val="26"/>
              </w:rPr>
            </w:pPr>
          </w:p>
          <w:p>
            <w:pPr>
              <w:pStyle w:val="17"/>
              <w:spacing w:before="1"/>
              <w:ind w:left="100"/>
              <w:rPr>
                <w:b/>
                <w:sz w:val="21"/>
              </w:rPr>
            </w:pPr>
            <w:r>
              <w:rPr>
                <w:b/>
                <w:sz w:val="21"/>
              </w:rPr>
              <w:t>其中：实习生数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76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6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97" w:type="dxa"/>
            <w:tcBorders>
              <w:top w:val="single" w:color="000000" w:sz="4" w:space="0"/>
              <w:left w:val="single" w:color="000000" w:sz="4" w:space="0"/>
              <w:bottom w:val="single" w:color="000000" w:sz="4" w:space="0"/>
              <w:right w:val="single" w:color="000000" w:sz="4" w:space="0"/>
            </w:tcBorders>
          </w:tcPr>
          <w:p>
            <w:pPr>
              <w:pStyle w:val="17"/>
              <w:spacing w:before="22"/>
              <w:ind w:left="186"/>
              <w:rPr>
                <w:b/>
                <w:sz w:val="21"/>
              </w:rPr>
            </w:pPr>
            <w:r>
              <w:rPr>
                <w:b/>
                <w:sz w:val="21"/>
              </w:rPr>
              <w:t>下拉</w:t>
            </w:r>
          </w:p>
          <w:p>
            <w:pPr>
              <w:pStyle w:val="17"/>
              <w:spacing w:before="43"/>
              <w:ind w:left="186"/>
              <w:rPr>
                <w:b/>
                <w:sz w:val="21"/>
              </w:rPr>
            </w:pPr>
            <w:r>
              <w:rPr>
                <w:b/>
                <w:sz w:val="21"/>
              </w:rPr>
              <w:t>选择</w:t>
            </w:r>
          </w:p>
        </w:tc>
        <w:tc>
          <w:tcPr>
            <w:tcW w:w="53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81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4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67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3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46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6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64"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56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42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56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73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13"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spacing w:before="139"/>
        <w:ind w:left="420" w:right="0" w:firstLine="0"/>
        <w:jc w:val="left"/>
        <w:rPr>
          <w:b/>
          <w:sz w:val="21"/>
        </w:rPr>
      </w:pPr>
      <w:r>
        <w:rPr>
          <w:b/>
          <w:sz w:val="21"/>
          <w:shd w:val="clear" w:color="auto" w:fill="FFFF00"/>
        </w:rPr>
        <w:t>专业类别：中学教育、小学教育、学前教育、特殊教育、职业技术师范教育。</w:t>
      </w:r>
    </w:p>
    <w:p>
      <w:pPr>
        <w:pStyle w:val="9"/>
        <w:spacing w:before="139" w:line="367" w:lineRule="auto"/>
        <w:ind w:left="420" w:right="3360"/>
      </w:pPr>
      <w:r>
        <w:rPr>
          <w:b/>
        </w:rPr>
        <w:t>人文社会与科学素养课程</w:t>
      </w:r>
      <w:r>
        <w:t>：能够支撑师范生人文底蕴、社会关怀、科学精神等综合素养养成的通识教育类必修或选修课程。</w:t>
      </w:r>
      <w:r>
        <w:rPr>
          <w:b/>
        </w:rPr>
        <w:t>学科专业课程：</w:t>
      </w:r>
      <w:r>
        <w:t>中学教育、小学教育专业指学科专业相关课程；学前教育专业指支撑幼儿园各领域教育的相关课程。</w:t>
      </w:r>
    </w:p>
    <w:p>
      <w:pPr>
        <w:spacing w:before="0" w:line="364" w:lineRule="auto"/>
        <w:ind w:left="420" w:right="5673" w:firstLine="0"/>
        <w:jc w:val="left"/>
        <w:rPr>
          <w:sz w:val="21"/>
        </w:rPr>
      </w:pPr>
      <w:r>
        <w:rPr>
          <w:b/>
          <w:sz w:val="21"/>
          <w:shd w:val="clear" w:color="auto" w:fill="FFFF00"/>
        </w:rPr>
        <w:t>师德教育类</w:t>
      </w:r>
      <w:r>
        <w:rPr>
          <w:b/>
          <w:sz w:val="21"/>
        </w:rPr>
        <w:t>课程：</w:t>
      </w:r>
      <w:r>
        <w:rPr>
          <w:sz w:val="21"/>
        </w:rPr>
        <w:t>指教师职业道德教育课程、心理健康与道德教育课程、师德体验教育实践课程。</w:t>
      </w:r>
      <w:r>
        <w:rPr>
          <w:b/>
          <w:sz w:val="21"/>
          <w:shd w:val="clear" w:color="auto" w:fill="FFFF00"/>
        </w:rPr>
        <w:t>信息素养类</w:t>
      </w:r>
      <w:r>
        <w:rPr>
          <w:b/>
          <w:sz w:val="21"/>
        </w:rPr>
        <w:t>课程：</w:t>
      </w:r>
      <w:r>
        <w:rPr>
          <w:sz w:val="21"/>
        </w:rPr>
        <w:t>指现代教育技术应用课程（含理论课与实践课）。</w:t>
      </w:r>
    </w:p>
    <w:p>
      <w:pPr>
        <w:pStyle w:val="9"/>
        <w:spacing w:line="364" w:lineRule="auto"/>
        <w:ind w:left="420" w:right="1470"/>
      </w:pPr>
      <w:r>
        <w:rPr>
          <w:b/>
          <w:shd w:val="clear" w:color="auto" w:fill="FFFF00"/>
        </w:rPr>
        <w:t>教育实践时间</w:t>
      </w:r>
      <w:r>
        <w:rPr>
          <w:shd w:val="clear" w:color="auto" w:fill="FFFF00"/>
        </w:rPr>
        <w:t>：</w:t>
      </w:r>
      <w:r>
        <w:t>指培养方案中的教育实践时间。根据教师教育课程标准和教育部关于加强师范生教育实践的意见，教育实践包括教育见习、教育实习、教育研习等环节。</w:t>
      </w:r>
    </w:p>
    <w:p>
      <w:pPr>
        <w:spacing w:before="0"/>
        <w:ind w:left="420" w:right="0" w:firstLine="0"/>
        <w:jc w:val="left"/>
        <w:rPr>
          <w:b/>
          <w:sz w:val="21"/>
        </w:rPr>
      </w:pPr>
      <w:r>
        <w:rPr>
          <w:b/>
          <w:sz w:val="21"/>
        </w:rPr>
        <w:t>实习生</w:t>
      </w:r>
      <w:r>
        <w:rPr>
          <w:sz w:val="21"/>
        </w:rPr>
        <w:t>：实习生指本专业学年内参加教育实习的师范生。</w:t>
      </w:r>
      <w:r>
        <w:rPr>
          <w:b/>
          <w:sz w:val="21"/>
        </w:rPr>
        <w:t>（学年）</w:t>
      </w:r>
    </w:p>
    <w:p>
      <w:pPr>
        <w:pStyle w:val="8"/>
        <w:spacing w:before="133"/>
      </w:pPr>
      <w:r>
        <w:rPr>
          <w:spacing w:val="-12"/>
        </w:rPr>
        <w:t>注：课程学分和教育实践时间</w:t>
      </w:r>
      <w:r>
        <w:t>（周</w:t>
      </w:r>
      <w:r>
        <w:rPr>
          <w:spacing w:val="-51"/>
        </w:rPr>
        <w:t>）</w:t>
      </w:r>
      <w:r>
        <w:rPr>
          <w:spacing w:val="-3"/>
        </w:rPr>
        <w:t>按时点填报专业最新培养方案数据</w:t>
      </w:r>
      <w:r>
        <w:rPr>
          <w:spacing w:val="-8"/>
          <w:shd w:val="clear" w:color="auto" w:fill="00FF00"/>
        </w:rPr>
        <w:t>，教师教育课程学分含教育实践学分</w:t>
      </w:r>
      <w:r>
        <w:rPr>
          <w:spacing w:val="-9"/>
        </w:rPr>
        <w:t>；参加教育实践师范生数按学年填报。</w:t>
      </w:r>
    </w:p>
    <w:p>
      <w:pPr>
        <w:pStyle w:val="9"/>
        <w:spacing w:before="6"/>
        <w:rPr>
          <w:b/>
          <w:sz w:val="18"/>
        </w:rPr>
      </w:pPr>
    </w:p>
    <w:p>
      <w:pPr>
        <w:spacing w:before="1" w:line="328" w:lineRule="auto"/>
        <w:ind w:left="420" w:right="13659" w:firstLine="0"/>
        <w:jc w:val="left"/>
        <w:rPr>
          <w:b/>
          <w:sz w:val="21"/>
        </w:rPr>
      </w:pPr>
      <w:r>
        <w:rPr>
          <w:rFonts w:ascii="Times New Roman" w:eastAsia="Times New Roman"/>
          <w:b/>
          <w:sz w:val="21"/>
        </w:rPr>
        <w:t>*</w:t>
      </w:r>
      <w:r>
        <w:rPr>
          <w:b/>
          <w:sz w:val="21"/>
        </w:rPr>
        <w:t>校验关系表内校验：</w:t>
      </w:r>
    </w:p>
    <w:p>
      <w:pPr>
        <w:spacing w:after="0" w:line="328" w:lineRule="auto"/>
        <w:jc w:val="left"/>
        <w:rPr>
          <w:sz w:val="21"/>
        </w:rPr>
        <w:sectPr>
          <w:pgSz w:w="16840" w:h="11910" w:orient="landscape"/>
          <w:pgMar w:top="1100" w:right="320" w:bottom="1180" w:left="1380" w:header="0" w:footer="990" w:gutter="0"/>
        </w:sectPr>
      </w:pPr>
    </w:p>
    <w:p>
      <w:pPr>
        <w:pStyle w:val="9"/>
        <w:spacing w:before="9"/>
        <w:rPr>
          <w:b/>
        </w:rPr>
      </w:pPr>
    </w:p>
    <w:p>
      <w:pPr>
        <w:pStyle w:val="16"/>
        <w:numPr>
          <w:ilvl w:val="0"/>
          <w:numId w:val="66"/>
        </w:numPr>
        <w:tabs>
          <w:tab w:val="left" w:pos="733"/>
        </w:tabs>
        <w:spacing w:before="78" w:after="0" w:line="240" w:lineRule="auto"/>
        <w:ind w:left="732" w:right="0" w:hanging="313"/>
        <w:jc w:val="left"/>
        <w:rPr>
          <w:sz w:val="21"/>
        </w:rPr>
      </w:pPr>
      <w:r>
        <w:rPr>
          <w:rFonts w:hint="eastAsia" w:ascii="仿宋" w:hAnsi="仿宋" w:eastAsia="仿宋"/>
          <w:b/>
          <w:sz w:val="21"/>
        </w:rPr>
        <w:t>0</w:t>
      </w:r>
      <w:r>
        <w:rPr>
          <w:b/>
          <w:sz w:val="21"/>
        </w:rPr>
        <w:t>＜学分总计</w:t>
      </w:r>
      <w:r>
        <w:rPr>
          <w:sz w:val="21"/>
        </w:rPr>
        <w:t>≤</w:t>
      </w:r>
      <w:r>
        <w:rPr>
          <w:rFonts w:ascii="Times New Roman" w:hAnsi="Times New Roman" w:eastAsia="Times New Roman"/>
          <w:sz w:val="21"/>
        </w:rPr>
        <w:t>400</w:t>
      </w:r>
      <w:r>
        <w:rPr>
          <w:sz w:val="21"/>
        </w:rPr>
        <w:t>；</w:t>
      </w:r>
      <w:r>
        <w:rPr>
          <w:rFonts w:ascii="Calibri" w:hAnsi="Calibri" w:eastAsia="Calibri"/>
          <w:sz w:val="21"/>
        </w:rPr>
        <w:t>0</w:t>
      </w:r>
      <w:r>
        <w:rPr>
          <w:sz w:val="21"/>
        </w:rPr>
        <w:t>≤</w:t>
      </w:r>
      <w:r>
        <w:rPr>
          <w:b/>
          <w:spacing w:val="-1"/>
          <w:sz w:val="21"/>
        </w:rPr>
        <w:t>人文社会与素养课程学分</w:t>
      </w:r>
      <w:r>
        <w:rPr>
          <w:spacing w:val="-3"/>
          <w:sz w:val="21"/>
        </w:rPr>
        <w:t>＜</w:t>
      </w:r>
      <w:r>
        <w:rPr>
          <w:b/>
          <w:sz w:val="21"/>
        </w:rPr>
        <w:t>学分总计</w:t>
      </w:r>
      <w:r>
        <w:rPr>
          <w:sz w:val="21"/>
        </w:rPr>
        <w:t>；</w:t>
      </w:r>
    </w:p>
    <w:p>
      <w:pPr>
        <w:pStyle w:val="16"/>
        <w:numPr>
          <w:ilvl w:val="0"/>
          <w:numId w:val="66"/>
        </w:numPr>
        <w:tabs>
          <w:tab w:val="left" w:pos="733"/>
        </w:tabs>
        <w:spacing w:before="43" w:after="0" w:line="240" w:lineRule="auto"/>
        <w:ind w:left="732" w:right="0" w:hanging="313"/>
        <w:jc w:val="left"/>
        <w:rPr>
          <w:sz w:val="21"/>
        </w:rPr>
      </w:pPr>
      <w:r>
        <w:rPr>
          <w:rFonts w:ascii="Calibri" w:hAnsi="Calibri" w:eastAsia="Calibri"/>
          <w:b/>
          <w:sz w:val="21"/>
        </w:rPr>
        <w:t>0</w:t>
      </w:r>
      <w:r>
        <w:rPr>
          <w:b/>
          <w:sz w:val="21"/>
        </w:rPr>
        <w:t>＜学科专业课程学分</w:t>
      </w:r>
      <w:r>
        <w:rPr>
          <w:spacing w:val="-3"/>
          <w:sz w:val="21"/>
        </w:rPr>
        <w:t>≤学分总计；</w:t>
      </w:r>
    </w:p>
    <w:p>
      <w:pPr>
        <w:pStyle w:val="16"/>
        <w:numPr>
          <w:ilvl w:val="0"/>
          <w:numId w:val="66"/>
        </w:numPr>
        <w:tabs>
          <w:tab w:val="left" w:pos="733"/>
        </w:tabs>
        <w:spacing w:before="43" w:after="0" w:line="240" w:lineRule="auto"/>
        <w:ind w:left="732" w:right="0" w:hanging="313"/>
        <w:jc w:val="left"/>
        <w:rPr>
          <w:sz w:val="21"/>
        </w:rPr>
      </w:pPr>
      <w:r>
        <w:rPr>
          <w:rFonts w:ascii="Times New Roman" w:hAnsi="Times New Roman" w:eastAsia="Times New Roman"/>
          <w:sz w:val="21"/>
        </w:rPr>
        <w:t>0</w:t>
      </w:r>
      <w:r>
        <w:rPr>
          <w:sz w:val="21"/>
        </w:rPr>
        <w:t>＜</w:t>
      </w:r>
      <w:r>
        <w:rPr>
          <w:b/>
          <w:spacing w:val="-1"/>
          <w:sz w:val="21"/>
        </w:rPr>
        <w:t>教师教育课程学分小计</w:t>
      </w:r>
      <w:r>
        <w:rPr>
          <w:spacing w:val="-2"/>
          <w:sz w:val="21"/>
        </w:rPr>
        <w:t>≤学分总计；</w:t>
      </w:r>
    </w:p>
    <w:p>
      <w:pPr>
        <w:pStyle w:val="16"/>
        <w:numPr>
          <w:ilvl w:val="0"/>
          <w:numId w:val="66"/>
        </w:numPr>
        <w:tabs>
          <w:tab w:val="left" w:pos="733"/>
        </w:tabs>
        <w:spacing w:before="43" w:after="0" w:line="240" w:lineRule="auto"/>
        <w:ind w:left="732" w:right="0" w:hanging="313"/>
        <w:jc w:val="left"/>
        <w:rPr>
          <w:sz w:val="21"/>
        </w:rPr>
      </w:pPr>
      <w:r>
        <w:rPr>
          <w:rFonts w:ascii="Times New Roman" w:hAnsi="Times New Roman" w:eastAsia="Times New Roman"/>
          <w:sz w:val="21"/>
        </w:rPr>
        <w:t>0</w:t>
      </w:r>
      <w:r>
        <w:rPr>
          <w:sz w:val="21"/>
        </w:rPr>
        <w:t>＜</w:t>
      </w:r>
      <w:r>
        <w:rPr>
          <w:b/>
          <w:spacing w:val="-1"/>
          <w:sz w:val="21"/>
        </w:rPr>
        <w:t>教师教育课程必修课学分</w:t>
      </w:r>
      <w:r>
        <w:rPr>
          <w:spacing w:val="-3"/>
          <w:sz w:val="21"/>
        </w:rPr>
        <w:t>≤教师教育课程学分小计；</w:t>
      </w:r>
    </w:p>
    <w:p>
      <w:pPr>
        <w:pStyle w:val="16"/>
        <w:numPr>
          <w:ilvl w:val="0"/>
          <w:numId w:val="66"/>
        </w:numPr>
        <w:tabs>
          <w:tab w:val="left" w:pos="733"/>
        </w:tabs>
        <w:spacing w:before="43" w:after="0" w:line="240" w:lineRule="auto"/>
        <w:ind w:left="732" w:right="0" w:hanging="313"/>
        <w:jc w:val="left"/>
        <w:rPr>
          <w:sz w:val="21"/>
        </w:rPr>
      </w:pPr>
      <w:r>
        <w:rPr>
          <w:rFonts w:ascii="Times New Roman" w:hAnsi="Times New Roman" w:eastAsia="Times New Roman"/>
          <w:spacing w:val="-1"/>
          <w:sz w:val="21"/>
        </w:rPr>
        <w:t>0</w:t>
      </w:r>
      <w:r>
        <w:rPr>
          <w:spacing w:val="-1"/>
          <w:sz w:val="21"/>
        </w:rPr>
        <w:t>≤</w:t>
      </w:r>
      <w:r>
        <w:rPr>
          <w:b/>
          <w:spacing w:val="-1"/>
          <w:sz w:val="21"/>
        </w:rPr>
        <w:t>师德教育类课程学分</w:t>
      </w:r>
      <w:r>
        <w:rPr>
          <w:spacing w:val="-3"/>
          <w:sz w:val="21"/>
        </w:rPr>
        <w:t>≤教师教育课程学分小计；</w:t>
      </w:r>
    </w:p>
    <w:p>
      <w:pPr>
        <w:pStyle w:val="16"/>
        <w:numPr>
          <w:ilvl w:val="0"/>
          <w:numId w:val="66"/>
        </w:numPr>
        <w:tabs>
          <w:tab w:val="left" w:pos="733"/>
        </w:tabs>
        <w:spacing w:before="43" w:after="0" w:line="240" w:lineRule="auto"/>
        <w:ind w:left="732" w:right="0" w:hanging="313"/>
        <w:jc w:val="left"/>
        <w:rPr>
          <w:sz w:val="21"/>
        </w:rPr>
      </w:pPr>
      <w:r>
        <w:rPr>
          <w:rFonts w:ascii="Times New Roman" w:hAnsi="Times New Roman" w:eastAsia="Times New Roman"/>
          <w:spacing w:val="-1"/>
          <w:sz w:val="21"/>
        </w:rPr>
        <w:t>0</w:t>
      </w:r>
      <w:r>
        <w:rPr>
          <w:spacing w:val="-1"/>
          <w:sz w:val="21"/>
        </w:rPr>
        <w:t>≤</w:t>
      </w:r>
      <w:r>
        <w:rPr>
          <w:b/>
          <w:spacing w:val="-1"/>
          <w:sz w:val="21"/>
        </w:rPr>
        <w:t>信息素养类课程学分</w:t>
      </w:r>
      <w:r>
        <w:rPr>
          <w:spacing w:val="-3"/>
          <w:sz w:val="21"/>
        </w:rPr>
        <w:t>≤教师教育课程学分小计；</w:t>
      </w:r>
    </w:p>
    <w:p>
      <w:pPr>
        <w:pStyle w:val="16"/>
        <w:numPr>
          <w:ilvl w:val="0"/>
          <w:numId w:val="66"/>
        </w:numPr>
        <w:tabs>
          <w:tab w:val="left" w:pos="733"/>
        </w:tabs>
        <w:spacing w:before="43" w:after="0" w:line="240" w:lineRule="auto"/>
        <w:ind w:left="732" w:right="0" w:hanging="313"/>
        <w:jc w:val="left"/>
        <w:rPr>
          <w:sz w:val="21"/>
        </w:rPr>
      </w:pPr>
      <w:r>
        <w:rPr>
          <w:rFonts w:ascii="Times New Roman" w:hAnsi="Times New Roman" w:eastAsia="Times New Roman"/>
          <w:sz w:val="21"/>
        </w:rPr>
        <w:t>0</w:t>
      </w:r>
      <w:r>
        <w:rPr>
          <w:sz w:val="21"/>
        </w:rPr>
        <w:t>≤</w:t>
      </w:r>
      <w:r>
        <w:rPr>
          <w:b/>
          <w:sz w:val="21"/>
        </w:rPr>
        <w:t>必修</w:t>
      </w:r>
      <w:r>
        <w:rPr>
          <w:spacing w:val="-3"/>
          <w:sz w:val="21"/>
        </w:rPr>
        <w:t>≤教师教育课程学分小计；</w:t>
      </w:r>
    </w:p>
    <w:p>
      <w:pPr>
        <w:pStyle w:val="16"/>
        <w:numPr>
          <w:ilvl w:val="0"/>
          <w:numId w:val="66"/>
        </w:numPr>
        <w:tabs>
          <w:tab w:val="left" w:pos="733"/>
        </w:tabs>
        <w:spacing w:before="44" w:after="0" w:line="240" w:lineRule="auto"/>
        <w:ind w:left="732" w:right="0" w:hanging="313"/>
        <w:jc w:val="left"/>
        <w:rPr>
          <w:sz w:val="21"/>
        </w:rPr>
      </w:pPr>
      <w:r>
        <w:rPr>
          <w:rFonts w:ascii="Times New Roman" w:hAnsi="Times New Roman" w:eastAsia="Times New Roman"/>
          <w:sz w:val="21"/>
        </w:rPr>
        <w:t>0</w:t>
      </w:r>
      <w:r>
        <w:rPr>
          <w:sz w:val="21"/>
        </w:rPr>
        <w:t>＜</w:t>
      </w:r>
      <w:r>
        <w:rPr>
          <w:b/>
          <w:sz w:val="21"/>
        </w:rPr>
        <w:t>教育实践时间（周）</w:t>
      </w:r>
      <w:r>
        <w:rPr>
          <w:b/>
          <w:spacing w:val="-2"/>
          <w:sz w:val="21"/>
        </w:rPr>
        <w:t>总计</w:t>
      </w:r>
      <w:r>
        <w:rPr>
          <w:sz w:val="21"/>
        </w:rPr>
        <w:t>≤</w:t>
      </w:r>
      <w:r>
        <w:rPr>
          <w:rFonts w:ascii="Times New Roman" w:hAnsi="Times New Roman" w:eastAsia="Times New Roman"/>
          <w:sz w:val="21"/>
        </w:rPr>
        <w:t>208</w:t>
      </w:r>
      <w:r>
        <w:rPr>
          <w:sz w:val="21"/>
        </w:rPr>
        <w:t>（</w:t>
      </w:r>
      <w:r>
        <w:rPr>
          <w:rFonts w:ascii="Times New Roman" w:hAnsi="Times New Roman" w:eastAsia="Times New Roman"/>
          <w:sz w:val="21"/>
        </w:rPr>
        <w:t>4</w:t>
      </w:r>
      <w:r>
        <w:rPr>
          <w:rFonts w:ascii="Times New Roman" w:hAnsi="Times New Roman" w:eastAsia="Times New Roman"/>
          <w:spacing w:val="-3"/>
          <w:sz w:val="21"/>
        </w:rPr>
        <w:t xml:space="preserve"> </w:t>
      </w:r>
      <w:r>
        <w:rPr>
          <w:sz w:val="21"/>
        </w:rPr>
        <w:t>年）；</w:t>
      </w:r>
      <w:r>
        <w:rPr>
          <w:rFonts w:ascii="Times New Roman" w:hAnsi="Times New Roman" w:eastAsia="Times New Roman"/>
          <w:sz w:val="21"/>
        </w:rPr>
        <w:t>0</w:t>
      </w:r>
      <w:r>
        <w:rPr>
          <w:sz w:val="21"/>
        </w:rPr>
        <w:t>≤</w:t>
      </w:r>
      <w:r>
        <w:rPr>
          <w:b/>
          <w:spacing w:val="-2"/>
          <w:sz w:val="21"/>
        </w:rPr>
        <w:t>见习</w:t>
      </w:r>
      <w:r>
        <w:rPr>
          <w:rFonts w:ascii="Times New Roman" w:hAnsi="Times New Roman" w:eastAsia="Times New Roman"/>
          <w:b/>
          <w:spacing w:val="-4"/>
          <w:sz w:val="21"/>
        </w:rPr>
        <w:t>|</w:t>
      </w:r>
      <w:r>
        <w:rPr>
          <w:b/>
          <w:sz w:val="21"/>
        </w:rPr>
        <w:t xml:space="preserve">研习 </w:t>
      </w:r>
      <w:r>
        <w:rPr>
          <w:rFonts w:ascii="Times New Roman" w:hAnsi="Times New Roman" w:eastAsia="Times New Roman"/>
          <w:b/>
          <w:spacing w:val="-4"/>
          <w:sz w:val="21"/>
        </w:rPr>
        <w:t>|</w:t>
      </w:r>
      <w:r>
        <w:rPr>
          <w:b/>
          <w:sz w:val="21"/>
        </w:rPr>
        <w:t>实习周数</w:t>
      </w:r>
      <w:r>
        <w:rPr>
          <w:spacing w:val="-3"/>
          <w:sz w:val="21"/>
        </w:rPr>
        <w:t>≤教育实践时间（</w:t>
      </w:r>
      <w:r>
        <w:rPr>
          <w:sz w:val="21"/>
        </w:rPr>
        <w:t>周</w:t>
      </w:r>
      <w:r>
        <w:rPr>
          <w:spacing w:val="-3"/>
          <w:sz w:val="21"/>
        </w:rPr>
        <w:t>）</w:t>
      </w:r>
      <w:r>
        <w:rPr>
          <w:spacing w:val="-2"/>
          <w:sz w:val="21"/>
        </w:rPr>
        <w:t>总计；</w:t>
      </w:r>
    </w:p>
    <w:p>
      <w:pPr>
        <w:pStyle w:val="16"/>
        <w:numPr>
          <w:ilvl w:val="0"/>
          <w:numId w:val="66"/>
        </w:numPr>
        <w:tabs>
          <w:tab w:val="left" w:pos="733"/>
        </w:tabs>
        <w:spacing w:before="43" w:after="0" w:line="259" w:lineRule="auto"/>
        <w:ind w:left="420" w:right="9670" w:firstLine="0"/>
        <w:jc w:val="left"/>
        <w:rPr>
          <w:b/>
          <w:sz w:val="21"/>
        </w:rPr>
      </w:pPr>
      <w:r>
        <w:rPr>
          <w:rFonts w:ascii="Times New Roman" w:hAnsi="Times New Roman" w:eastAsia="Times New Roman"/>
          <w:sz w:val="21"/>
        </w:rPr>
        <w:t>0</w:t>
      </w:r>
      <w:r>
        <w:rPr>
          <w:sz w:val="21"/>
        </w:rPr>
        <w:t>＜</w:t>
      </w:r>
      <w:r>
        <w:rPr>
          <w:b/>
          <w:sz w:val="21"/>
        </w:rPr>
        <w:t>实习生数</w:t>
      </w:r>
      <w:r>
        <w:rPr>
          <w:spacing w:val="-3"/>
          <w:sz w:val="21"/>
        </w:rPr>
        <w:t>≤参加教育实践师范生数</w:t>
      </w:r>
      <w:r>
        <w:rPr>
          <w:sz w:val="21"/>
        </w:rPr>
        <w:t>（</w:t>
      </w:r>
      <w:r>
        <w:rPr>
          <w:spacing w:val="-3"/>
          <w:sz w:val="21"/>
        </w:rPr>
        <w:t>人</w:t>
      </w:r>
      <w:r>
        <w:rPr>
          <w:sz w:val="21"/>
        </w:rPr>
        <w:t>）</w:t>
      </w:r>
      <w:r>
        <w:rPr>
          <w:spacing w:val="-6"/>
          <w:sz w:val="21"/>
        </w:rPr>
        <w:t xml:space="preserve">总计； </w:t>
      </w:r>
      <w:r>
        <w:rPr>
          <w:b/>
          <w:sz w:val="21"/>
        </w:rPr>
        <w:t>表间校验：</w:t>
      </w:r>
    </w:p>
    <w:p>
      <w:pPr>
        <w:pStyle w:val="16"/>
        <w:numPr>
          <w:ilvl w:val="0"/>
          <w:numId w:val="67"/>
        </w:numPr>
        <w:tabs>
          <w:tab w:val="left" w:pos="733"/>
        </w:tabs>
        <w:spacing w:before="138" w:after="0" w:line="240" w:lineRule="auto"/>
        <w:ind w:left="732" w:right="0" w:hanging="313"/>
        <w:jc w:val="left"/>
        <w:rPr>
          <w:sz w:val="21"/>
        </w:rPr>
      </w:pPr>
      <w:r>
        <w:rPr>
          <w:spacing w:val="-2"/>
          <w:sz w:val="21"/>
        </w:rPr>
        <w:t>学分总计</w:t>
      </w:r>
      <w:r>
        <w:rPr>
          <w:rFonts w:ascii="Times New Roman" w:hAnsi="Times New Roman" w:eastAsia="Times New Roman"/>
          <w:sz w:val="21"/>
        </w:rPr>
        <w:t>=</w:t>
      </w:r>
      <w:r>
        <w:rPr>
          <w:spacing w:val="-2"/>
          <w:sz w:val="21"/>
        </w:rPr>
        <w:t>表“</w:t>
      </w:r>
      <w:r>
        <w:rPr>
          <w:rFonts w:ascii="Times New Roman" w:hAnsi="Times New Roman" w:eastAsia="Times New Roman"/>
          <w:sz w:val="21"/>
        </w:rPr>
        <w:t>4-2</w:t>
      </w:r>
      <w:r>
        <w:rPr>
          <w:spacing w:val="-2"/>
          <w:sz w:val="21"/>
        </w:rPr>
        <w:t>”“学分数总数”；</w:t>
      </w:r>
    </w:p>
    <w:p>
      <w:pPr>
        <w:pStyle w:val="16"/>
        <w:numPr>
          <w:ilvl w:val="0"/>
          <w:numId w:val="67"/>
        </w:numPr>
        <w:tabs>
          <w:tab w:val="left" w:pos="733"/>
        </w:tabs>
        <w:spacing w:before="43" w:after="0" w:line="240" w:lineRule="auto"/>
        <w:ind w:left="732" w:right="0" w:hanging="313"/>
        <w:jc w:val="left"/>
        <w:rPr>
          <w:sz w:val="21"/>
        </w:rPr>
      </w:pPr>
      <w:r>
        <w:rPr>
          <w:spacing w:val="-3"/>
          <w:sz w:val="21"/>
          <w:shd w:val="clear" w:color="auto" w:fill="FFFF00"/>
        </w:rPr>
        <w:t>参加教育实践师范生数（</w:t>
      </w:r>
      <w:r>
        <w:rPr>
          <w:sz w:val="21"/>
          <w:shd w:val="clear" w:color="auto" w:fill="FFFF00"/>
        </w:rPr>
        <w:t>人）</w:t>
      </w:r>
      <w:r>
        <w:rPr>
          <w:spacing w:val="-3"/>
          <w:sz w:val="21"/>
          <w:shd w:val="clear" w:color="auto" w:fill="FFFF00"/>
        </w:rPr>
        <w:t>总计≤表“</w:t>
      </w:r>
      <w:r>
        <w:rPr>
          <w:rFonts w:ascii="Calibri" w:hAnsi="Calibri" w:eastAsia="Calibri"/>
          <w:sz w:val="21"/>
          <w:shd w:val="clear" w:color="auto" w:fill="FFFF00"/>
        </w:rPr>
        <w:t>1-7</w:t>
      </w:r>
      <w:r>
        <w:rPr>
          <w:spacing w:val="-3"/>
          <w:sz w:val="21"/>
          <w:shd w:val="clear" w:color="auto" w:fill="FFFF00"/>
        </w:rPr>
        <w:t>”本专业学年在校生人数</w:t>
      </w:r>
      <w:r>
        <w:rPr>
          <w:sz w:val="21"/>
          <w:shd w:val="clear" w:color="auto" w:fill="FFFF00"/>
        </w:rPr>
        <w:t>（</w:t>
      </w:r>
      <w:r>
        <w:rPr>
          <w:rFonts w:ascii="Calibri" w:hAnsi="Calibri" w:eastAsia="Calibri"/>
          <w:sz w:val="21"/>
          <w:shd w:val="clear" w:color="auto" w:fill="FFFF00"/>
        </w:rPr>
        <w:t>1-7</w:t>
      </w:r>
      <w:r>
        <w:rPr>
          <w:rFonts w:ascii="Calibri" w:hAnsi="Calibri" w:eastAsia="Calibri"/>
          <w:spacing w:val="3"/>
          <w:sz w:val="21"/>
          <w:shd w:val="clear" w:color="auto" w:fill="FFFF00"/>
        </w:rPr>
        <w:t xml:space="preserve"> </w:t>
      </w:r>
      <w:r>
        <w:rPr>
          <w:spacing w:val="-3"/>
          <w:sz w:val="21"/>
          <w:shd w:val="clear" w:color="auto" w:fill="FFFF00"/>
        </w:rPr>
        <w:t>该专业总人数</w:t>
      </w:r>
      <w:r>
        <w:rPr>
          <w:rFonts w:ascii="Calibri" w:hAnsi="Calibri" w:eastAsia="Calibri"/>
          <w:spacing w:val="5"/>
          <w:sz w:val="21"/>
          <w:shd w:val="clear" w:color="auto" w:fill="FFFF00"/>
        </w:rPr>
        <w:t xml:space="preserve">- </w:t>
      </w:r>
      <w:r>
        <w:rPr>
          <w:spacing w:val="-3"/>
          <w:sz w:val="21"/>
          <w:shd w:val="clear" w:color="auto" w:fill="FFFF00"/>
        </w:rPr>
        <w:t>新生人数）</w:t>
      </w:r>
      <w:r>
        <w:rPr>
          <w:sz w:val="21"/>
        </w:rPr>
        <w:t>。</w:t>
      </w:r>
    </w:p>
    <w:p>
      <w:pPr>
        <w:spacing w:after="0" w:line="240" w:lineRule="auto"/>
        <w:jc w:val="left"/>
        <w:rPr>
          <w:sz w:val="21"/>
        </w:rPr>
        <w:sectPr>
          <w:pgSz w:w="16840" w:h="11910" w:orient="landscape"/>
          <w:pgMar w:top="1100" w:right="320" w:bottom="1180" w:left="1380" w:header="0" w:footer="990" w:gutter="0"/>
        </w:sectPr>
      </w:pPr>
    </w:p>
    <w:p>
      <w:pPr>
        <w:pStyle w:val="9"/>
        <w:rPr>
          <w:sz w:val="20"/>
        </w:rPr>
      </w:pPr>
    </w:p>
    <w:p>
      <w:pPr>
        <w:pStyle w:val="5"/>
        <w:spacing w:before="232"/>
      </w:pPr>
      <w:bookmarkStart w:id="107" w:name="_bookmark103"/>
      <w:bookmarkEnd w:id="107"/>
      <w:r>
        <w:t xml:space="preserve">表 </w:t>
      </w:r>
      <w:r>
        <w:rPr>
          <w:rFonts w:ascii="Arial" w:eastAsia="Arial"/>
        </w:rPr>
        <w:t>SF-9</w:t>
      </w:r>
      <w:r>
        <w:t>：教师教育课程情况表（学年）</w:t>
      </w:r>
    </w:p>
    <w:p>
      <w:pPr>
        <w:pStyle w:val="9"/>
        <w:spacing w:before="10" w:after="1"/>
        <w:rPr>
          <w:b/>
          <w:sz w:val="11"/>
        </w:rPr>
      </w:pPr>
    </w:p>
    <w:tbl>
      <w:tblPr>
        <w:tblStyle w:val="13"/>
        <w:tblW w:w="13010"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26"/>
        <w:gridCol w:w="1557"/>
        <w:gridCol w:w="1702"/>
        <w:gridCol w:w="1701"/>
        <w:gridCol w:w="1277"/>
        <w:gridCol w:w="1416"/>
        <w:gridCol w:w="1561"/>
        <w:gridCol w:w="992"/>
        <w:gridCol w:w="127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1526" w:type="dxa"/>
            <w:tcBorders>
              <w:left w:val="single" w:color="000000" w:sz="4" w:space="0"/>
              <w:bottom w:val="single" w:color="000000" w:sz="4" w:space="0"/>
              <w:right w:val="single" w:color="000000" w:sz="4" w:space="0"/>
            </w:tcBorders>
          </w:tcPr>
          <w:p>
            <w:pPr>
              <w:pStyle w:val="17"/>
              <w:spacing w:before="94"/>
              <w:ind w:left="110" w:right="100"/>
              <w:jc w:val="center"/>
              <w:rPr>
                <w:b/>
                <w:sz w:val="21"/>
              </w:rPr>
            </w:pPr>
            <w:r>
              <w:rPr>
                <w:b/>
                <w:sz w:val="21"/>
              </w:rPr>
              <w:t>校内专业代码</w:t>
            </w:r>
          </w:p>
        </w:tc>
        <w:tc>
          <w:tcPr>
            <w:tcW w:w="1557" w:type="dxa"/>
            <w:tcBorders>
              <w:left w:val="single" w:color="000000" w:sz="4" w:space="0"/>
              <w:bottom w:val="single" w:color="000000" w:sz="4" w:space="0"/>
              <w:right w:val="single" w:color="000000" w:sz="4" w:space="0"/>
            </w:tcBorders>
          </w:tcPr>
          <w:p>
            <w:pPr>
              <w:pStyle w:val="17"/>
              <w:spacing w:before="94"/>
              <w:ind w:left="127" w:right="114"/>
              <w:jc w:val="center"/>
              <w:rPr>
                <w:b/>
                <w:sz w:val="21"/>
              </w:rPr>
            </w:pPr>
            <w:r>
              <w:rPr>
                <w:b/>
                <w:sz w:val="21"/>
              </w:rPr>
              <w:t>校内专业名称</w:t>
            </w:r>
          </w:p>
        </w:tc>
        <w:tc>
          <w:tcPr>
            <w:tcW w:w="1702" w:type="dxa"/>
            <w:tcBorders>
              <w:left w:val="single" w:color="000000" w:sz="4" w:space="0"/>
              <w:bottom w:val="single" w:color="000000" w:sz="4" w:space="0"/>
              <w:right w:val="single" w:color="000000" w:sz="4" w:space="0"/>
            </w:tcBorders>
          </w:tcPr>
          <w:p>
            <w:pPr>
              <w:pStyle w:val="17"/>
              <w:spacing w:before="94"/>
              <w:ind w:right="522"/>
              <w:jc w:val="right"/>
              <w:rPr>
                <w:b/>
                <w:sz w:val="21"/>
              </w:rPr>
            </w:pPr>
            <w:r>
              <w:rPr>
                <w:b/>
                <w:sz w:val="21"/>
              </w:rPr>
              <w:t>开课号</w:t>
            </w:r>
          </w:p>
        </w:tc>
        <w:tc>
          <w:tcPr>
            <w:tcW w:w="1701" w:type="dxa"/>
            <w:tcBorders>
              <w:left w:val="single" w:color="000000" w:sz="4" w:space="0"/>
              <w:bottom w:val="single" w:color="000000" w:sz="4" w:space="0"/>
              <w:right w:val="single" w:color="000000" w:sz="4" w:space="0"/>
            </w:tcBorders>
          </w:tcPr>
          <w:p>
            <w:pPr>
              <w:pStyle w:val="17"/>
              <w:spacing w:before="94"/>
              <w:ind w:left="430"/>
              <w:rPr>
                <w:b/>
                <w:sz w:val="21"/>
              </w:rPr>
            </w:pPr>
            <w:r>
              <w:rPr>
                <w:b/>
                <w:sz w:val="21"/>
              </w:rPr>
              <w:t>课程名称</w:t>
            </w:r>
          </w:p>
        </w:tc>
        <w:tc>
          <w:tcPr>
            <w:tcW w:w="1277" w:type="dxa"/>
            <w:tcBorders>
              <w:left w:val="single" w:color="000000" w:sz="4" w:space="0"/>
              <w:bottom w:val="single" w:color="000000" w:sz="4" w:space="0"/>
              <w:right w:val="single" w:color="000000" w:sz="4" w:space="0"/>
            </w:tcBorders>
          </w:tcPr>
          <w:p>
            <w:pPr>
              <w:pStyle w:val="17"/>
              <w:spacing w:before="94"/>
              <w:ind w:right="202"/>
              <w:jc w:val="right"/>
              <w:rPr>
                <w:b/>
                <w:sz w:val="21"/>
              </w:rPr>
            </w:pPr>
            <w:r>
              <w:rPr>
                <w:b/>
                <w:sz w:val="21"/>
              </w:rPr>
              <w:t>课程性质</w:t>
            </w:r>
          </w:p>
        </w:tc>
        <w:tc>
          <w:tcPr>
            <w:tcW w:w="1416" w:type="dxa"/>
            <w:tcBorders>
              <w:left w:val="single" w:color="000000" w:sz="4" w:space="0"/>
              <w:bottom w:val="single" w:color="000000" w:sz="4" w:space="0"/>
              <w:right w:val="single" w:color="000000" w:sz="4" w:space="0"/>
            </w:tcBorders>
          </w:tcPr>
          <w:p>
            <w:pPr>
              <w:pStyle w:val="17"/>
              <w:spacing w:before="94"/>
              <w:ind w:left="289"/>
              <w:rPr>
                <w:b/>
                <w:sz w:val="21"/>
              </w:rPr>
            </w:pPr>
            <w:r>
              <w:rPr>
                <w:b/>
                <w:sz w:val="21"/>
              </w:rPr>
              <w:t>授课教师</w:t>
            </w:r>
          </w:p>
        </w:tc>
        <w:tc>
          <w:tcPr>
            <w:tcW w:w="1561" w:type="dxa"/>
            <w:tcBorders>
              <w:left w:val="single" w:color="000000" w:sz="4" w:space="0"/>
              <w:bottom w:val="single" w:color="000000" w:sz="4" w:space="0"/>
              <w:right w:val="single" w:color="000000" w:sz="4" w:space="0"/>
            </w:tcBorders>
          </w:tcPr>
          <w:p>
            <w:pPr>
              <w:pStyle w:val="17"/>
              <w:spacing w:before="94"/>
              <w:ind w:left="148"/>
              <w:rPr>
                <w:b/>
                <w:sz w:val="21"/>
              </w:rPr>
            </w:pPr>
            <w:r>
              <w:rPr>
                <w:b/>
                <w:sz w:val="21"/>
              </w:rPr>
              <w:t>授课教师工号</w:t>
            </w:r>
          </w:p>
        </w:tc>
        <w:tc>
          <w:tcPr>
            <w:tcW w:w="992" w:type="dxa"/>
            <w:tcBorders>
              <w:left w:val="single" w:color="000000" w:sz="4" w:space="0"/>
              <w:bottom w:val="single" w:color="000000" w:sz="4" w:space="0"/>
              <w:right w:val="single" w:color="000000" w:sz="4" w:space="0"/>
            </w:tcBorders>
          </w:tcPr>
          <w:p>
            <w:pPr>
              <w:pStyle w:val="17"/>
              <w:spacing w:before="94"/>
              <w:ind w:left="53" w:right="44"/>
              <w:jc w:val="center"/>
              <w:rPr>
                <w:b/>
                <w:sz w:val="21"/>
              </w:rPr>
            </w:pPr>
            <w:r>
              <w:rPr>
                <w:b/>
                <w:sz w:val="21"/>
              </w:rPr>
              <w:t>学分</w:t>
            </w:r>
          </w:p>
        </w:tc>
        <w:tc>
          <w:tcPr>
            <w:tcW w:w="1278" w:type="dxa"/>
            <w:tcBorders>
              <w:left w:val="single" w:color="000000" w:sz="4" w:space="0"/>
              <w:bottom w:val="single" w:color="000000" w:sz="4" w:space="0"/>
              <w:right w:val="single" w:color="000000" w:sz="4" w:space="0"/>
            </w:tcBorders>
          </w:tcPr>
          <w:p>
            <w:pPr>
              <w:pStyle w:val="17"/>
              <w:spacing w:before="94"/>
              <w:ind w:left="276" w:right="267"/>
              <w:jc w:val="center"/>
              <w:rPr>
                <w:b/>
                <w:sz w:val="21"/>
              </w:rPr>
            </w:pPr>
            <w:r>
              <w:rPr>
                <w:b/>
                <w:sz w:val="21"/>
              </w:rPr>
              <w:t>年级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52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557"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0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70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7" w:type="dxa"/>
            <w:tcBorders>
              <w:top w:val="single" w:color="000000" w:sz="4" w:space="0"/>
              <w:left w:val="single" w:color="000000" w:sz="4" w:space="0"/>
              <w:bottom w:val="single" w:color="000000" w:sz="4" w:space="0"/>
              <w:right w:val="single" w:color="000000" w:sz="4" w:space="0"/>
            </w:tcBorders>
          </w:tcPr>
          <w:p>
            <w:pPr>
              <w:pStyle w:val="17"/>
              <w:spacing w:before="94"/>
              <w:ind w:right="202"/>
              <w:jc w:val="right"/>
              <w:rPr>
                <w:sz w:val="21"/>
              </w:rPr>
            </w:pPr>
            <w:r>
              <w:rPr>
                <w:sz w:val="21"/>
              </w:rPr>
              <w:t>下拉选择</w:t>
            </w:r>
          </w:p>
        </w:tc>
        <w:tc>
          <w:tcPr>
            <w:tcW w:w="141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56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992"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27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6" w:hRule="atLeast"/>
        </w:trPr>
        <w:tc>
          <w:tcPr>
            <w:tcW w:w="1526" w:type="dxa"/>
            <w:tcBorders>
              <w:top w:val="single" w:color="000000" w:sz="4" w:space="0"/>
              <w:left w:val="single" w:color="000000" w:sz="4" w:space="0"/>
              <w:bottom w:val="single" w:color="000000" w:sz="4" w:space="0"/>
              <w:right w:val="single" w:color="000000" w:sz="4" w:space="0"/>
            </w:tcBorders>
          </w:tcPr>
          <w:p>
            <w:pPr>
              <w:pStyle w:val="17"/>
              <w:spacing w:before="7"/>
              <w:rPr>
                <w:b/>
                <w:sz w:val="26"/>
              </w:rPr>
            </w:pPr>
          </w:p>
          <w:p>
            <w:pPr>
              <w:pStyle w:val="17"/>
              <w:ind w:left="110" w:right="100"/>
              <w:jc w:val="center"/>
              <w:rPr>
                <w:rFonts w:ascii="Calibri"/>
                <w:b/>
                <w:sz w:val="21"/>
              </w:rPr>
            </w:pPr>
            <w:r>
              <w:rPr>
                <w:rFonts w:ascii="Calibri"/>
                <w:b/>
                <w:sz w:val="21"/>
              </w:rPr>
              <w:t>12101</w:t>
            </w:r>
          </w:p>
        </w:tc>
        <w:tc>
          <w:tcPr>
            <w:tcW w:w="1557" w:type="dxa"/>
            <w:tcBorders>
              <w:top w:val="single" w:color="000000" w:sz="4" w:space="0"/>
              <w:left w:val="single" w:color="000000" w:sz="4" w:space="0"/>
              <w:bottom w:val="single" w:color="000000" w:sz="4" w:space="0"/>
              <w:right w:val="single" w:color="000000" w:sz="4" w:space="0"/>
            </w:tcBorders>
          </w:tcPr>
          <w:p>
            <w:pPr>
              <w:pStyle w:val="17"/>
              <w:spacing w:before="2"/>
              <w:rPr>
                <w:b/>
                <w:sz w:val="26"/>
              </w:rPr>
            </w:pPr>
          </w:p>
          <w:p>
            <w:pPr>
              <w:pStyle w:val="17"/>
              <w:ind w:left="127" w:right="114"/>
              <w:jc w:val="center"/>
              <w:rPr>
                <w:b/>
                <w:sz w:val="21"/>
              </w:rPr>
            </w:pPr>
            <w:r>
              <w:rPr>
                <w:b/>
                <w:sz w:val="21"/>
              </w:rPr>
              <w:t>体育教育</w:t>
            </w:r>
          </w:p>
        </w:tc>
        <w:tc>
          <w:tcPr>
            <w:tcW w:w="1702" w:type="dxa"/>
            <w:tcBorders>
              <w:top w:val="single" w:color="000000" w:sz="4" w:space="0"/>
              <w:left w:val="single" w:color="000000" w:sz="4" w:space="0"/>
              <w:bottom w:val="single" w:color="000000" w:sz="4" w:space="0"/>
              <w:right w:val="single" w:color="000000" w:sz="4" w:space="0"/>
            </w:tcBorders>
          </w:tcPr>
          <w:p>
            <w:pPr>
              <w:pStyle w:val="17"/>
              <w:spacing w:before="7"/>
              <w:rPr>
                <w:b/>
                <w:sz w:val="26"/>
              </w:rPr>
            </w:pPr>
          </w:p>
          <w:p>
            <w:pPr>
              <w:pStyle w:val="17"/>
              <w:ind w:right="571"/>
              <w:jc w:val="right"/>
              <w:rPr>
                <w:rFonts w:ascii="Calibri"/>
                <w:sz w:val="21"/>
              </w:rPr>
            </w:pPr>
            <w:r>
              <w:rPr>
                <w:rFonts w:ascii="Calibri"/>
                <w:sz w:val="21"/>
              </w:rPr>
              <w:t>05101</w:t>
            </w:r>
          </w:p>
        </w:tc>
        <w:tc>
          <w:tcPr>
            <w:tcW w:w="1701" w:type="dxa"/>
            <w:tcBorders>
              <w:top w:val="single" w:color="000000" w:sz="4" w:space="0"/>
              <w:left w:val="single" w:color="000000" w:sz="4" w:space="0"/>
              <w:bottom w:val="single" w:color="000000" w:sz="4" w:space="0"/>
              <w:right w:val="single" w:color="000000" w:sz="4" w:space="0"/>
            </w:tcBorders>
          </w:tcPr>
          <w:p>
            <w:pPr>
              <w:pStyle w:val="17"/>
              <w:spacing w:before="22"/>
              <w:ind w:left="116"/>
              <w:rPr>
                <w:sz w:val="21"/>
              </w:rPr>
            </w:pPr>
            <w:r>
              <w:rPr>
                <w:sz w:val="21"/>
              </w:rPr>
              <w:t>中小学体育课程</w:t>
            </w:r>
          </w:p>
          <w:p>
            <w:pPr>
              <w:pStyle w:val="17"/>
              <w:spacing w:before="3" w:line="310" w:lineRule="atLeast"/>
              <w:ind w:left="641" w:right="99" w:hanging="526"/>
              <w:rPr>
                <w:sz w:val="21"/>
              </w:rPr>
            </w:pPr>
            <w:r>
              <w:rPr>
                <w:sz w:val="21"/>
              </w:rPr>
              <w:t>教学设计理论与实践</w:t>
            </w:r>
          </w:p>
        </w:tc>
        <w:tc>
          <w:tcPr>
            <w:tcW w:w="1277" w:type="dxa"/>
            <w:tcBorders>
              <w:top w:val="single" w:color="000000" w:sz="4" w:space="0"/>
              <w:left w:val="single" w:color="000000" w:sz="4" w:space="0"/>
              <w:bottom w:val="single" w:color="000000" w:sz="4" w:space="0"/>
              <w:right w:val="single" w:color="000000" w:sz="4" w:space="0"/>
            </w:tcBorders>
          </w:tcPr>
          <w:p>
            <w:pPr>
              <w:pStyle w:val="17"/>
              <w:spacing w:before="178" w:line="278" w:lineRule="auto"/>
              <w:ind w:left="114" w:right="97"/>
              <w:rPr>
                <w:sz w:val="21"/>
              </w:rPr>
            </w:pPr>
            <w:r>
              <w:rPr>
                <w:sz w:val="21"/>
              </w:rPr>
              <w:t>学科课程与教学论课程</w:t>
            </w:r>
          </w:p>
        </w:tc>
        <w:tc>
          <w:tcPr>
            <w:tcW w:w="1416" w:type="dxa"/>
            <w:tcBorders>
              <w:top w:val="single" w:color="000000" w:sz="4" w:space="0"/>
              <w:left w:val="single" w:color="000000" w:sz="4" w:space="0"/>
              <w:bottom w:val="single" w:color="000000" w:sz="4" w:space="0"/>
              <w:right w:val="single" w:color="000000" w:sz="4" w:space="0"/>
            </w:tcBorders>
          </w:tcPr>
          <w:p>
            <w:pPr>
              <w:pStyle w:val="17"/>
              <w:spacing w:before="2"/>
              <w:rPr>
                <w:b/>
                <w:sz w:val="26"/>
              </w:rPr>
            </w:pPr>
          </w:p>
          <w:p>
            <w:pPr>
              <w:pStyle w:val="17"/>
              <w:ind w:left="258"/>
              <w:rPr>
                <w:b/>
                <w:sz w:val="21"/>
              </w:rPr>
            </w:pPr>
            <w:r>
              <w:rPr>
                <w:b/>
                <w:sz w:val="21"/>
              </w:rPr>
              <w:t>王一</w:t>
            </w:r>
            <w:r>
              <w:rPr>
                <w:rFonts w:ascii="Calibri" w:eastAsia="Calibri"/>
                <w:b/>
                <w:sz w:val="21"/>
              </w:rPr>
              <w:t>;</w:t>
            </w:r>
            <w:r>
              <w:rPr>
                <w:b/>
                <w:sz w:val="21"/>
              </w:rPr>
              <w:t>赵小</w:t>
            </w:r>
          </w:p>
        </w:tc>
        <w:tc>
          <w:tcPr>
            <w:tcW w:w="1561"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93" w:right="81"/>
              <w:jc w:val="center"/>
              <w:rPr>
                <w:rFonts w:ascii="Calibri"/>
                <w:b/>
                <w:sz w:val="21"/>
              </w:rPr>
            </w:pPr>
            <w:r>
              <w:rPr>
                <w:rFonts w:ascii="Calibri"/>
                <w:b/>
                <w:sz w:val="21"/>
              </w:rPr>
              <w:t>0101001;01010</w:t>
            </w:r>
          </w:p>
          <w:p>
            <w:pPr>
              <w:pStyle w:val="17"/>
              <w:spacing w:before="56"/>
              <w:ind w:left="93" w:right="81"/>
              <w:jc w:val="center"/>
              <w:rPr>
                <w:rFonts w:ascii="Calibri"/>
                <w:b/>
                <w:sz w:val="21"/>
              </w:rPr>
            </w:pPr>
            <w:r>
              <w:rPr>
                <w:rFonts w:ascii="Calibri"/>
                <w:b/>
                <w:sz w:val="21"/>
              </w:rPr>
              <w:t>02</w:t>
            </w:r>
          </w:p>
        </w:tc>
        <w:tc>
          <w:tcPr>
            <w:tcW w:w="992" w:type="dxa"/>
            <w:tcBorders>
              <w:top w:val="single" w:color="000000" w:sz="4" w:space="0"/>
              <w:left w:val="single" w:color="000000" w:sz="4" w:space="0"/>
              <w:bottom w:val="single" w:color="000000" w:sz="4" w:space="0"/>
              <w:right w:val="single" w:color="000000" w:sz="4" w:space="0"/>
            </w:tcBorders>
          </w:tcPr>
          <w:p>
            <w:pPr>
              <w:pStyle w:val="17"/>
              <w:spacing w:before="7"/>
              <w:rPr>
                <w:b/>
                <w:sz w:val="26"/>
              </w:rPr>
            </w:pPr>
          </w:p>
          <w:p>
            <w:pPr>
              <w:pStyle w:val="17"/>
              <w:ind w:left="10"/>
              <w:jc w:val="center"/>
              <w:rPr>
                <w:rFonts w:ascii="Calibri"/>
                <w:sz w:val="21"/>
              </w:rPr>
            </w:pPr>
            <w:r>
              <w:rPr>
                <w:rFonts w:ascii="Calibri"/>
                <w:w w:val="100"/>
                <w:sz w:val="21"/>
              </w:rPr>
              <w:t>2</w:t>
            </w:r>
          </w:p>
        </w:tc>
        <w:tc>
          <w:tcPr>
            <w:tcW w:w="1278" w:type="dxa"/>
            <w:tcBorders>
              <w:top w:val="single" w:color="000000" w:sz="4" w:space="0"/>
              <w:left w:val="single" w:color="000000" w:sz="4" w:space="0"/>
              <w:bottom w:val="single" w:color="000000" w:sz="4" w:space="0"/>
              <w:right w:val="single" w:color="000000" w:sz="4" w:space="0"/>
            </w:tcBorders>
          </w:tcPr>
          <w:p>
            <w:pPr>
              <w:pStyle w:val="17"/>
              <w:spacing w:before="2"/>
              <w:rPr>
                <w:b/>
                <w:sz w:val="26"/>
              </w:rPr>
            </w:pPr>
          </w:p>
          <w:p>
            <w:pPr>
              <w:pStyle w:val="17"/>
              <w:ind w:left="276" w:right="267"/>
              <w:jc w:val="center"/>
              <w:rPr>
                <w:sz w:val="21"/>
              </w:rPr>
            </w:pPr>
            <w:r>
              <w:rPr>
                <w:rFonts w:ascii="Calibri" w:eastAsia="Calibri"/>
                <w:sz w:val="21"/>
              </w:rPr>
              <w:t xml:space="preserve">2018 </w:t>
            </w:r>
            <w:r>
              <w:rPr>
                <w:sz w:val="21"/>
              </w:rPr>
              <w:t>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5" w:hRule="atLeast"/>
        </w:trPr>
        <w:tc>
          <w:tcPr>
            <w:tcW w:w="1526" w:type="dxa"/>
            <w:tcBorders>
              <w:top w:val="single" w:color="000000" w:sz="4" w:space="0"/>
              <w:left w:val="single" w:color="000000" w:sz="4" w:space="0"/>
              <w:right w:val="single" w:color="000000" w:sz="4" w:space="0"/>
            </w:tcBorders>
          </w:tcPr>
          <w:p>
            <w:pPr>
              <w:pStyle w:val="17"/>
              <w:spacing w:before="6"/>
              <w:rPr>
                <w:b/>
                <w:sz w:val="26"/>
              </w:rPr>
            </w:pPr>
          </w:p>
          <w:p>
            <w:pPr>
              <w:pStyle w:val="17"/>
              <w:ind w:left="110" w:right="100"/>
              <w:jc w:val="center"/>
              <w:rPr>
                <w:rFonts w:ascii="Calibri"/>
                <w:b/>
                <w:sz w:val="21"/>
              </w:rPr>
            </w:pPr>
            <w:r>
              <w:rPr>
                <w:rFonts w:ascii="Calibri"/>
                <w:b/>
                <w:sz w:val="21"/>
              </w:rPr>
              <w:t>12101</w:t>
            </w:r>
          </w:p>
        </w:tc>
        <w:tc>
          <w:tcPr>
            <w:tcW w:w="1557" w:type="dxa"/>
            <w:tcBorders>
              <w:top w:val="single" w:color="000000" w:sz="4" w:space="0"/>
              <w:left w:val="single" w:color="000000" w:sz="4" w:space="0"/>
              <w:right w:val="single" w:color="000000" w:sz="4" w:space="0"/>
            </w:tcBorders>
          </w:tcPr>
          <w:p>
            <w:pPr>
              <w:pStyle w:val="17"/>
              <w:spacing w:before="1"/>
              <w:rPr>
                <w:b/>
                <w:sz w:val="26"/>
              </w:rPr>
            </w:pPr>
          </w:p>
          <w:p>
            <w:pPr>
              <w:pStyle w:val="17"/>
              <w:ind w:left="127" w:right="114"/>
              <w:jc w:val="center"/>
              <w:rPr>
                <w:b/>
                <w:sz w:val="21"/>
              </w:rPr>
            </w:pPr>
            <w:r>
              <w:rPr>
                <w:b/>
                <w:sz w:val="21"/>
              </w:rPr>
              <w:t>体育教育</w:t>
            </w:r>
          </w:p>
        </w:tc>
        <w:tc>
          <w:tcPr>
            <w:tcW w:w="1702" w:type="dxa"/>
            <w:tcBorders>
              <w:top w:val="single" w:color="000000" w:sz="4" w:space="0"/>
              <w:left w:val="single" w:color="000000" w:sz="4" w:space="0"/>
              <w:right w:val="single" w:color="000000" w:sz="4" w:space="0"/>
            </w:tcBorders>
          </w:tcPr>
          <w:p>
            <w:pPr>
              <w:pStyle w:val="17"/>
              <w:spacing w:before="6"/>
              <w:rPr>
                <w:b/>
                <w:sz w:val="26"/>
              </w:rPr>
            </w:pPr>
          </w:p>
          <w:p>
            <w:pPr>
              <w:pStyle w:val="17"/>
              <w:ind w:right="571"/>
              <w:jc w:val="right"/>
              <w:rPr>
                <w:rFonts w:ascii="Calibri"/>
                <w:sz w:val="21"/>
              </w:rPr>
            </w:pPr>
            <w:r>
              <w:rPr>
                <w:rFonts w:ascii="Calibri"/>
                <w:sz w:val="21"/>
              </w:rPr>
              <w:t>05101</w:t>
            </w:r>
          </w:p>
        </w:tc>
        <w:tc>
          <w:tcPr>
            <w:tcW w:w="1701" w:type="dxa"/>
            <w:tcBorders>
              <w:top w:val="single" w:color="000000" w:sz="4" w:space="0"/>
              <w:left w:val="single" w:color="000000" w:sz="4" w:space="0"/>
              <w:right w:val="single" w:color="000000" w:sz="4" w:space="0"/>
            </w:tcBorders>
          </w:tcPr>
          <w:p>
            <w:pPr>
              <w:pStyle w:val="17"/>
              <w:spacing w:before="22" w:line="278" w:lineRule="auto"/>
              <w:ind w:left="116" w:right="99"/>
              <w:jc w:val="center"/>
              <w:rPr>
                <w:sz w:val="21"/>
              </w:rPr>
            </w:pPr>
            <w:r>
              <w:rPr>
                <w:sz w:val="21"/>
              </w:rPr>
              <w:t>中小学体育课程教学设计理论与</w:t>
            </w:r>
          </w:p>
          <w:p>
            <w:pPr>
              <w:pStyle w:val="17"/>
              <w:spacing w:line="268" w:lineRule="exact"/>
              <w:ind w:left="113" w:right="99"/>
              <w:jc w:val="center"/>
              <w:rPr>
                <w:sz w:val="21"/>
              </w:rPr>
            </w:pPr>
            <w:r>
              <w:rPr>
                <w:sz w:val="21"/>
              </w:rPr>
              <w:t>实践</w:t>
            </w:r>
          </w:p>
        </w:tc>
        <w:tc>
          <w:tcPr>
            <w:tcW w:w="1277" w:type="dxa"/>
            <w:tcBorders>
              <w:top w:val="single" w:color="000000" w:sz="4" w:space="0"/>
              <w:left w:val="single" w:color="000000" w:sz="4" w:space="0"/>
              <w:right w:val="single" w:color="000000" w:sz="4" w:space="0"/>
            </w:tcBorders>
          </w:tcPr>
          <w:p>
            <w:pPr>
              <w:pStyle w:val="17"/>
              <w:spacing w:before="178" w:line="278" w:lineRule="auto"/>
              <w:ind w:left="429" w:right="97" w:hanging="315"/>
              <w:rPr>
                <w:sz w:val="21"/>
              </w:rPr>
            </w:pPr>
            <w:r>
              <w:rPr>
                <w:sz w:val="21"/>
              </w:rPr>
              <w:t>师范技能类课程</w:t>
            </w:r>
          </w:p>
        </w:tc>
        <w:tc>
          <w:tcPr>
            <w:tcW w:w="1416" w:type="dxa"/>
            <w:tcBorders>
              <w:top w:val="single" w:color="000000" w:sz="4" w:space="0"/>
              <w:left w:val="single" w:color="000000" w:sz="4" w:space="0"/>
              <w:right w:val="single" w:color="000000" w:sz="4" w:space="0"/>
            </w:tcBorders>
          </w:tcPr>
          <w:p>
            <w:pPr>
              <w:pStyle w:val="17"/>
              <w:spacing w:before="1"/>
              <w:rPr>
                <w:b/>
                <w:sz w:val="26"/>
              </w:rPr>
            </w:pPr>
          </w:p>
          <w:p>
            <w:pPr>
              <w:pStyle w:val="17"/>
              <w:ind w:left="258"/>
              <w:rPr>
                <w:b/>
                <w:sz w:val="21"/>
              </w:rPr>
            </w:pPr>
            <w:r>
              <w:rPr>
                <w:b/>
                <w:sz w:val="21"/>
              </w:rPr>
              <w:t>王一</w:t>
            </w:r>
            <w:r>
              <w:rPr>
                <w:rFonts w:ascii="Calibri" w:eastAsia="Calibri"/>
                <w:b/>
                <w:sz w:val="21"/>
              </w:rPr>
              <w:t>;</w:t>
            </w:r>
            <w:r>
              <w:rPr>
                <w:b/>
                <w:sz w:val="21"/>
              </w:rPr>
              <w:t>赵小</w:t>
            </w:r>
          </w:p>
        </w:tc>
        <w:tc>
          <w:tcPr>
            <w:tcW w:w="1561" w:type="dxa"/>
            <w:tcBorders>
              <w:top w:val="single" w:color="000000" w:sz="4" w:space="0"/>
              <w:left w:val="single" w:color="000000" w:sz="4" w:space="0"/>
              <w:right w:val="single" w:color="000000" w:sz="4" w:space="0"/>
            </w:tcBorders>
          </w:tcPr>
          <w:p>
            <w:pPr>
              <w:pStyle w:val="17"/>
              <w:spacing w:before="4"/>
              <w:rPr>
                <w:b/>
                <w:sz w:val="14"/>
              </w:rPr>
            </w:pPr>
          </w:p>
          <w:p>
            <w:pPr>
              <w:pStyle w:val="17"/>
              <w:ind w:left="93" w:right="81"/>
              <w:jc w:val="center"/>
              <w:rPr>
                <w:rFonts w:ascii="Calibri"/>
                <w:b/>
                <w:sz w:val="21"/>
              </w:rPr>
            </w:pPr>
            <w:r>
              <w:rPr>
                <w:rFonts w:ascii="Calibri"/>
                <w:b/>
                <w:sz w:val="21"/>
              </w:rPr>
              <w:t>0101001;01010</w:t>
            </w:r>
          </w:p>
          <w:p>
            <w:pPr>
              <w:pStyle w:val="17"/>
              <w:spacing w:before="56"/>
              <w:ind w:left="93" w:right="81"/>
              <w:jc w:val="center"/>
              <w:rPr>
                <w:rFonts w:ascii="Calibri"/>
                <w:b/>
                <w:sz w:val="21"/>
              </w:rPr>
            </w:pPr>
            <w:r>
              <w:rPr>
                <w:rFonts w:ascii="Calibri"/>
                <w:b/>
                <w:sz w:val="21"/>
              </w:rPr>
              <w:t>02</w:t>
            </w:r>
          </w:p>
        </w:tc>
        <w:tc>
          <w:tcPr>
            <w:tcW w:w="992" w:type="dxa"/>
            <w:tcBorders>
              <w:top w:val="single" w:color="000000" w:sz="4" w:space="0"/>
              <w:left w:val="single" w:color="000000" w:sz="4" w:space="0"/>
              <w:right w:val="single" w:color="000000" w:sz="4" w:space="0"/>
            </w:tcBorders>
          </w:tcPr>
          <w:p>
            <w:pPr>
              <w:pStyle w:val="17"/>
              <w:spacing w:before="6"/>
              <w:rPr>
                <w:b/>
                <w:sz w:val="26"/>
              </w:rPr>
            </w:pPr>
          </w:p>
          <w:p>
            <w:pPr>
              <w:pStyle w:val="17"/>
              <w:ind w:left="10"/>
              <w:jc w:val="center"/>
              <w:rPr>
                <w:rFonts w:ascii="Calibri"/>
                <w:sz w:val="21"/>
              </w:rPr>
            </w:pPr>
            <w:r>
              <w:rPr>
                <w:rFonts w:ascii="Calibri"/>
                <w:w w:val="100"/>
                <w:sz w:val="21"/>
              </w:rPr>
              <w:t>2</w:t>
            </w:r>
          </w:p>
        </w:tc>
        <w:tc>
          <w:tcPr>
            <w:tcW w:w="1278" w:type="dxa"/>
            <w:tcBorders>
              <w:top w:val="single" w:color="000000" w:sz="4" w:space="0"/>
              <w:left w:val="single" w:color="000000" w:sz="4" w:space="0"/>
              <w:right w:val="single" w:color="000000" w:sz="4" w:space="0"/>
            </w:tcBorders>
          </w:tcPr>
          <w:p>
            <w:pPr>
              <w:pStyle w:val="17"/>
              <w:spacing w:before="1"/>
              <w:rPr>
                <w:b/>
                <w:sz w:val="26"/>
              </w:rPr>
            </w:pPr>
          </w:p>
          <w:p>
            <w:pPr>
              <w:pStyle w:val="17"/>
              <w:ind w:left="276" w:right="267"/>
              <w:jc w:val="center"/>
              <w:rPr>
                <w:sz w:val="21"/>
              </w:rPr>
            </w:pPr>
            <w:r>
              <w:rPr>
                <w:rFonts w:ascii="Calibri" w:eastAsia="Calibri"/>
                <w:sz w:val="21"/>
              </w:rPr>
              <w:t xml:space="preserve">2018 </w:t>
            </w:r>
            <w:r>
              <w:rPr>
                <w:sz w:val="21"/>
              </w:rPr>
              <w:t>级</w:t>
            </w:r>
          </w:p>
        </w:tc>
      </w:tr>
    </w:tbl>
    <w:p>
      <w:pPr>
        <w:pStyle w:val="9"/>
        <w:spacing w:before="5"/>
        <w:rPr>
          <w:b/>
          <w:sz w:val="24"/>
        </w:rPr>
      </w:pPr>
    </w:p>
    <w:p>
      <w:pPr>
        <w:pStyle w:val="8"/>
      </w:pPr>
      <w:r>
        <w:t>指标解释：</w:t>
      </w:r>
    </w:p>
    <w:p>
      <w:pPr>
        <w:pStyle w:val="9"/>
        <w:spacing w:before="2"/>
        <w:rPr>
          <w:b/>
          <w:sz w:val="13"/>
        </w:rPr>
      </w:pPr>
    </w:p>
    <w:p>
      <w:pPr>
        <w:pStyle w:val="9"/>
        <w:spacing w:before="72"/>
        <w:ind w:left="420"/>
      </w:pPr>
      <w:r>
        <w:rPr>
          <w:b/>
        </w:rPr>
        <w:t>教师教育课程：</w:t>
      </w:r>
      <w:r>
        <w:t>即《教师教育课程标准（试行）》中所指的教育类课程</w:t>
      </w:r>
      <w:r>
        <w:rPr>
          <w:shd w:val="clear" w:color="auto" w:fill="00FF00"/>
        </w:rPr>
        <w:t>（含教育实践课程）</w:t>
      </w:r>
      <w:r>
        <w:t>，具体领域参见《教师教育课程标准（试行）》。</w:t>
      </w:r>
    </w:p>
    <w:p>
      <w:pPr>
        <w:pStyle w:val="9"/>
        <w:spacing w:before="12"/>
        <w:rPr>
          <w:sz w:val="9"/>
        </w:rPr>
      </w:pPr>
    </w:p>
    <w:p>
      <w:pPr>
        <w:pStyle w:val="9"/>
        <w:spacing w:before="72"/>
        <w:ind w:left="420"/>
      </w:pPr>
      <w:r>
        <w:rPr>
          <w:b/>
          <w:spacing w:val="-1"/>
        </w:rPr>
        <w:t>课程性质：</w:t>
      </w:r>
      <w:r>
        <w:rPr>
          <w:spacing w:val="-3"/>
        </w:rPr>
        <w:t>指</w:t>
      </w:r>
      <w:r>
        <w:rPr>
          <w:b/>
        </w:rPr>
        <w:t>专业课程</w:t>
      </w:r>
      <w:r>
        <w:rPr>
          <w:spacing w:val="-2"/>
        </w:rPr>
        <w:t>，包括</w:t>
      </w:r>
      <w:r>
        <w:rPr>
          <w:spacing w:val="-3"/>
          <w:shd w:val="clear" w:color="auto" w:fill="FFFF00"/>
        </w:rPr>
        <w:t>学科课程与教学论课程</w:t>
      </w:r>
      <w:r>
        <w:rPr>
          <w:spacing w:val="-4"/>
        </w:rPr>
        <w:t>、师范技能类课程、师德教育类课程、信息素养类课程、教育实践课程、其他课程。其中，</w:t>
      </w:r>
    </w:p>
    <w:p>
      <w:pPr>
        <w:pStyle w:val="9"/>
        <w:spacing w:before="12"/>
        <w:rPr>
          <w:sz w:val="9"/>
        </w:rPr>
      </w:pPr>
    </w:p>
    <w:p>
      <w:pPr>
        <w:spacing w:before="71"/>
        <w:ind w:left="420" w:right="0" w:firstLine="0"/>
        <w:jc w:val="left"/>
        <w:rPr>
          <w:sz w:val="21"/>
        </w:rPr>
      </w:pPr>
      <w:r>
        <w:rPr>
          <w:b/>
          <w:spacing w:val="-2"/>
          <w:sz w:val="21"/>
          <w:shd w:val="clear" w:color="auto" w:fill="FFFF00"/>
        </w:rPr>
        <w:t>学科课程与教学论课程</w:t>
      </w:r>
      <w:r>
        <w:rPr>
          <w:spacing w:val="-4"/>
          <w:sz w:val="21"/>
          <w:shd w:val="clear" w:color="auto" w:fill="FFFF00"/>
        </w:rPr>
        <w:t>指学科课程标准与教材研究、课程设计与评价、学科教学设计等课程，不包括学科专业课程；</w:t>
      </w:r>
      <w:r>
        <w:rPr>
          <w:b/>
          <w:spacing w:val="-1"/>
          <w:sz w:val="21"/>
          <w:shd w:val="clear" w:color="auto" w:fill="FFFF00"/>
        </w:rPr>
        <w:t>师范技能类课程</w:t>
      </w:r>
      <w:r>
        <w:rPr>
          <w:spacing w:val="-3"/>
          <w:sz w:val="21"/>
          <w:shd w:val="clear" w:color="auto" w:fill="FFFF00"/>
        </w:rPr>
        <w:t>指培养师范</w:t>
      </w:r>
    </w:p>
    <w:p>
      <w:pPr>
        <w:pStyle w:val="9"/>
        <w:spacing w:before="12"/>
        <w:rPr>
          <w:sz w:val="9"/>
        </w:rPr>
      </w:pPr>
    </w:p>
    <w:p>
      <w:pPr>
        <w:pStyle w:val="9"/>
        <w:spacing w:before="72" w:line="417" w:lineRule="auto"/>
        <w:ind w:left="420" w:right="1471"/>
        <w:jc w:val="both"/>
      </w:pPr>
      <w:r>
        <w:rPr>
          <w:shd w:val="clear" w:color="auto" w:fill="FFFF00"/>
        </w:rPr>
        <w:t>生师范技能（包括讲课说课技能、“三字一话”从教基本功、现代教育技术应用技能、班级指导能力等）的教师教育课程。</w:t>
      </w:r>
      <w:r>
        <w:rPr>
          <w:b/>
        </w:rPr>
        <w:t>师德教育类课程</w:t>
      </w:r>
      <w:r>
        <w:t>指教师职业道德教育课程、心理健康与道德教育课程、师德体验教育实践课程；</w:t>
      </w:r>
      <w:r>
        <w:rPr>
          <w:b/>
        </w:rPr>
        <w:t>信息素养类课程仅指</w:t>
      </w:r>
      <w:r>
        <w:t>现代教育技术应用课程（含理论课与实践课）。</w:t>
      </w:r>
      <w:r>
        <w:rPr>
          <w:b/>
        </w:rPr>
        <w:t>授课教师：</w:t>
      </w:r>
      <w:r>
        <w:t>担任课程讲授任务的授课教师。同一门次课程有多位授课教师的可多填，不同教师间用英文分号隔开。</w:t>
      </w:r>
    </w:p>
    <w:p>
      <w:pPr>
        <w:pStyle w:val="9"/>
        <w:ind w:left="420"/>
      </w:pPr>
      <w:r>
        <w:rPr>
          <w:b/>
        </w:rPr>
        <w:t>年级：</w:t>
      </w:r>
      <w:r>
        <w:t>填写代表年份的阿拉伯数字，例如</w:t>
      </w:r>
      <w:r>
        <w:rPr>
          <w:rFonts w:ascii="Times New Roman" w:hAnsi="Times New Roman" w:eastAsia="Times New Roman"/>
        </w:rPr>
        <w:t>“2016”</w:t>
      </w:r>
      <w:r>
        <w:t>，如多年级共同上课，则用英文分号隔开。</w:t>
      </w:r>
    </w:p>
    <w:p>
      <w:pPr>
        <w:pStyle w:val="9"/>
        <w:spacing w:before="7"/>
        <w:rPr>
          <w:sz w:val="15"/>
        </w:rPr>
      </w:pPr>
    </w:p>
    <w:p>
      <w:pPr>
        <w:pStyle w:val="8"/>
        <w:spacing w:line="328" w:lineRule="auto"/>
        <w:ind w:right="13659"/>
      </w:pPr>
      <w:r>
        <w:rPr>
          <w:rFonts w:ascii="Times New Roman" w:eastAsia="Times New Roman"/>
        </w:rPr>
        <w:t>*</w:t>
      </w:r>
      <w:r>
        <w:t>校验关系表间校验：</w:t>
      </w:r>
    </w:p>
    <w:p>
      <w:pPr>
        <w:pStyle w:val="16"/>
        <w:numPr>
          <w:ilvl w:val="0"/>
          <w:numId w:val="68"/>
        </w:numPr>
        <w:tabs>
          <w:tab w:val="left" w:pos="733"/>
        </w:tabs>
        <w:spacing w:before="40" w:after="0" w:line="240" w:lineRule="auto"/>
        <w:ind w:left="732" w:right="0" w:hanging="313"/>
        <w:jc w:val="left"/>
        <w:rPr>
          <w:rFonts w:hint="eastAsia" w:ascii="仿宋" w:hAnsi="仿宋" w:eastAsia="仿宋"/>
          <w:sz w:val="21"/>
        </w:rPr>
      </w:pPr>
      <w:r>
        <w:rPr>
          <w:spacing w:val="-3"/>
          <w:sz w:val="21"/>
        </w:rPr>
        <w:t>“开课号”“课程名称”与表“</w:t>
      </w:r>
      <w:r>
        <w:rPr>
          <w:rFonts w:hint="eastAsia" w:ascii="仿宋" w:hAnsi="仿宋" w:eastAsia="仿宋"/>
          <w:sz w:val="21"/>
        </w:rPr>
        <w:t>5-1-1</w:t>
      </w:r>
      <w:r>
        <w:rPr>
          <w:spacing w:val="-3"/>
          <w:sz w:val="21"/>
        </w:rPr>
        <w:t>”“开课号”“课程名称”保持一致</w:t>
      </w:r>
    </w:p>
    <w:p>
      <w:pPr>
        <w:spacing w:after="0" w:line="240" w:lineRule="auto"/>
        <w:jc w:val="left"/>
        <w:rPr>
          <w:rFonts w:hint="eastAsia" w:ascii="仿宋" w:hAnsi="仿宋" w:eastAsia="仿宋"/>
          <w:sz w:val="21"/>
        </w:rPr>
        <w:sectPr>
          <w:pgSz w:w="16840" w:h="11910" w:orient="landscape"/>
          <w:pgMar w:top="1100" w:right="320" w:bottom="1180" w:left="1380" w:header="0" w:footer="990" w:gutter="0"/>
        </w:sectPr>
      </w:pPr>
    </w:p>
    <w:p>
      <w:pPr>
        <w:pStyle w:val="9"/>
        <w:spacing w:before="7"/>
        <w:rPr>
          <w:sz w:val="20"/>
        </w:rPr>
      </w:pPr>
    </w:p>
    <w:p>
      <w:pPr>
        <w:pStyle w:val="16"/>
        <w:numPr>
          <w:ilvl w:val="0"/>
          <w:numId w:val="68"/>
        </w:numPr>
        <w:tabs>
          <w:tab w:val="left" w:pos="733"/>
        </w:tabs>
        <w:spacing w:before="72" w:after="0" w:line="364" w:lineRule="auto"/>
        <w:ind w:left="420" w:right="1473" w:firstLine="0"/>
        <w:jc w:val="left"/>
        <w:rPr>
          <w:rFonts w:hint="eastAsia" w:ascii="仿宋" w:hAnsi="仿宋" w:eastAsia="仿宋"/>
          <w:sz w:val="21"/>
        </w:rPr>
      </w:pPr>
      <w:r>
        <w:rPr>
          <w:spacing w:val="-8"/>
          <w:sz w:val="21"/>
        </w:rPr>
        <w:t xml:space="preserve">“授课教师”、“授课教师工号”与表 </w:t>
      </w:r>
      <w:r>
        <w:rPr>
          <w:sz w:val="21"/>
        </w:rPr>
        <w:t>1-6-1</w:t>
      </w:r>
      <w:r>
        <w:rPr>
          <w:spacing w:val="-15"/>
          <w:sz w:val="21"/>
        </w:rPr>
        <w:t xml:space="preserve">、表 </w:t>
      </w:r>
      <w:r>
        <w:rPr>
          <w:sz w:val="21"/>
        </w:rPr>
        <w:t>1-6-3</w:t>
      </w:r>
      <w:r>
        <w:rPr>
          <w:spacing w:val="-20"/>
          <w:sz w:val="21"/>
        </w:rPr>
        <w:t xml:space="preserve"> 或表 </w:t>
      </w:r>
      <w:r>
        <w:rPr>
          <w:spacing w:val="-3"/>
          <w:sz w:val="21"/>
        </w:rPr>
        <w:t>1-6-4</w:t>
      </w:r>
      <w:r>
        <w:rPr>
          <w:spacing w:val="-7"/>
          <w:sz w:val="21"/>
        </w:rPr>
        <w:t>“姓名”、“工号”保持一致、同时与表“</w:t>
      </w:r>
      <w:r>
        <w:rPr>
          <w:rFonts w:hint="eastAsia" w:ascii="仿宋" w:hAnsi="仿宋" w:eastAsia="仿宋"/>
          <w:spacing w:val="-3"/>
          <w:sz w:val="21"/>
        </w:rPr>
        <w:t>5-1-1”</w:t>
      </w:r>
      <w:r>
        <w:rPr>
          <w:spacing w:val="-6"/>
          <w:sz w:val="21"/>
        </w:rPr>
        <w:t>“授课教师”、“授课</w:t>
      </w:r>
      <w:r>
        <w:rPr>
          <w:spacing w:val="-4"/>
          <w:sz w:val="21"/>
        </w:rPr>
        <w:t>教师工号”保持一致。</w:t>
      </w:r>
    </w:p>
    <w:p>
      <w:pPr>
        <w:pStyle w:val="9"/>
        <w:rPr>
          <w:sz w:val="20"/>
        </w:rPr>
      </w:pPr>
    </w:p>
    <w:p>
      <w:pPr>
        <w:pStyle w:val="5"/>
        <w:spacing w:before="137"/>
      </w:pPr>
      <w:bookmarkStart w:id="108" w:name="_bookmark104"/>
      <w:bookmarkEnd w:id="108"/>
      <w:r>
        <w:t xml:space="preserve">表 </w:t>
      </w:r>
      <w:r>
        <w:rPr>
          <w:rFonts w:ascii="Arial" w:eastAsia="Arial"/>
        </w:rPr>
        <w:t>SF-10</w:t>
      </w:r>
      <w:r>
        <w:t>：师范技能类课程（学年）</w:t>
      </w:r>
    </w:p>
    <w:p>
      <w:pPr>
        <w:pStyle w:val="9"/>
        <w:spacing w:before="11"/>
        <w:rPr>
          <w:b/>
          <w:sz w:val="11"/>
        </w:rPr>
      </w:pPr>
    </w:p>
    <w:tbl>
      <w:tblPr>
        <w:tblStyle w:val="13"/>
        <w:tblW w:w="1318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326"/>
        <w:gridCol w:w="2327"/>
        <w:gridCol w:w="4276"/>
        <w:gridCol w:w="425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2326" w:type="dxa"/>
            <w:tcBorders>
              <w:left w:val="single" w:color="000000" w:sz="4" w:space="0"/>
              <w:bottom w:val="single" w:color="000000" w:sz="4" w:space="0"/>
              <w:right w:val="single" w:color="000000" w:sz="4" w:space="0"/>
            </w:tcBorders>
          </w:tcPr>
          <w:p>
            <w:pPr>
              <w:pStyle w:val="17"/>
              <w:spacing w:before="94"/>
              <w:ind w:left="530"/>
              <w:rPr>
                <w:b/>
                <w:sz w:val="21"/>
              </w:rPr>
            </w:pPr>
            <w:r>
              <w:rPr>
                <w:b/>
                <w:sz w:val="21"/>
              </w:rPr>
              <w:t>校内专业代码</w:t>
            </w:r>
          </w:p>
        </w:tc>
        <w:tc>
          <w:tcPr>
            <w:tcW w:w="2327" w:type="dxa"/>
            <w:tcBorders>
              <w:left w:val="single" w:color="000000" w:sz="4" w:space="0"/>
              <w:bottom w:val="single" w:color="000000" w:sz="4" w:space="0"/>
              <w:right w:val="single" w:color="000000" w:sz="4" w:space="0"/>
            </w:tcBorders>
          </w:tcPr>
          <w:p>
            <w:pPr>
              <w:pStyle w:val="17"/>
              <w:spacing w:before="94"/>
              <w:ind w:left="529"/>
              <w:rPr>
                <w:b/>
                <w:sz w:val="21"/>
              </w:rPr>
            </w:pPr>
            <w:r>
              <w:rPr>
                <w:b/>
                <w:sz w:val="21"/>
              </w:rPr>
              <w:t>校内专业名称</w:t>
            </w:r>
          </w:p>
        </w:tc>
        <w:tc>
          <w:tcPr>
            <w:tcW w:w="4276" w:type="dxa"/>
            <w:tcBorders>
              <w:left w:val="single" w:color="000000" w:sz="4" w:space="0"/>
              <w:bottom w:val="single" w:color="000000" w:sz="4" w:space="0"/>
              <w:right w:val="single" w:color="000000" w:sz="4" w:space="0"/>
            </w:tcBorders>
          </w:tcPr>
          <w:p>
            <w:pPr>
              <w:pStyle w:val="17"/>
              <w:spacing w:before="94"/>
              <w:ind w:left="132"/>
              <w:rPr>
                <w:b/>
                <w:sz w:val="21"/>
              </w:rPr>
            </w:pPr>
            <w:r>
              <w:rPr>
                <w:b/>
                <w:sz w:val="21"/>
              </w:rPr>
              <w:t>通过所有师范技能类课程的</w:t>
            </w:r>
            <w:r>
              <w:rPr>
                <w:b/>
                <w:sz w:val="21"/>
                <w:shd w:val="clear" w:color="auto" w:fill="FFFF00"/>
              </w:rPr>
              <w:t>毕业班学生</w:t>
            </w:r>
            <w:r>
              <w:rPr>
                <w:b/>
                <w:sz w:val="21"/>
              </w:rPr>
              <w:t>人数</w:t>
            </w:r>
          </w:p>
        </w:tc>
        <w:tc>
          <w:tcPr>
            <w:tcW w:w="4255" w:type="dxa"/>
            <w:tcBorders>
              <w:left w:val="single" w:color="000000" w:sz="4" w:space="0"/>
              <w:bottom w:val="single" w:color="000000" w:sz="4" w:space="0"/>
              <w:right w:val="single" w:color="000000" w:sz="4" w:space="0"/>
            </w:tcBorders>
          </w:tcPr>
          <w:p>
            <w:pPr>
              <w:pStyle w:val="17"/>
              <w:spacing w:before="94"/>
              <w:ind w:left="119"/>
              <w:rPr>
                <w:b/>
                <w:sz w:val="21"/>
              </w:rPr>
            </w:pPr>
            <w:r>
              <w:rPr>
                <w:b/>
                <w:sz w:val="21"/>
              </w:rPr>
              <w:t>参加师范技能类课程考试的</w:t>
            </w:r>
            <w:r>
              <w:rPr>
                <w:b/>
                <w:sz w:val="21"/>
                <w:shd w:val="clear" w:color="auto" w:fill="FFFF00"/>
              </w:rPr>
              <w:t>毕业班学生人数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326" w:type="dxa"/>
            <w:tcBorders>
              <w:top w:val="single" w:color="000000" w:sz="4" w:space="0"/>
              <w:left w:val="single" w:color="000000" w:sz="4" w:space="0"/>
              <w:right w:val="single" w:color="000000" w:sz="4" w:space="0"/>
            </w:tcBorders>
          </w:tcPr>
          <w:p>
            <w:pPr>
              <w:pStyle w:val="17"/>
              <w:rPr>
                <w:rFonts w:ascii="Times New Roman"/>
                <w:sz w:val="20"/>
              </w:rPr>
            </w:pPr>
          </w:p>
        </w:tc>
        <w:tc>
          <w:tcPr>
            <w:tcW w:w="2327" w:type="dxa"/>
            <w:tcBorders>
              <w:top w:val="single" w:color="000000" w:sz="4" w:space="0"/>
              <w:left w:val="single" w:color="000000" w:sz="4" w:space="0"/>
              <w:right w:val="single" w:color="000000" w:sz="4" w:space="0"/>
            </w:tcBorders>
          </w:tcPr>
          <w:p>
            <w:pPr>
              <w:pStyle w:val="17"/>
              <w:rPr>
                <w:rFonts w:ascii="Times New Roman"/>
                <w:sz w:val="20"/>
              </w:rPr>
            </w:pPr>
          </w:p>
        </w:tc>
        <w:tc>
          <w:tcPr>
            <w:tcW w:w="4276" w:type="dxa"/>
            <w:tcBorders>
              <w:top w:val="single" w:color="000000" w:sz="4" w:space="0"/>
              <w:left w:val="single" w:color="000000" w:sz="4" w:space="0"/>
              <w:right w:val="single" w:color="000000" w:sz="4" w:space="0"/>
            </w:tcBorders>
          </w:tcPr>
          <w:p>
            <w:pPr>
              <w:pStyle w:val="17"/>
              <w:rPr>
                <w:rFonts w:ascii="Times New Roman"/>
                <w:sz w:val="20"/>
              </w:rPr>
            </w:pPr>
          </w:p>
        </w:tc>
        <w:tc>
          <w:tcPr>
            <w:tcW w:w="4255"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pStyle w:val="9"/>
        <w:spacing w:before="138" w:line="367" w:lineRule="auto"/>
        <w:ind w:left="420" w:right="1473"/>
      </w:pPr>
      <w:r>
        <w:rPr>
          <w:b/>
          <w:spacing w:val="-6"/>
        </w:rPr>
        <w:t>师范技能：</w:t>
      </w:r>
      <w:r>
        <w:rPr>
          <w:spacing w:val="-5"/>
        </w:rPr>
        <w:t>指师范生必备的教学基本功和教学技能</w:t>
      </w:r>
      <w:r>
        <w:t>（</w:t>
      </w:r>
      <w:r>
        <w:rPr>
          <w:spacing w:val="-13"/>
        </w:rPr>
        <w:t>包括讲课说课技能、“三字一话”从教基本功、现代教育技术应用技能、班级指导能力等</w:t>
      </w:r>
      <w:r>
        <w:rPr>
          <w:spacing w:val="-29"/>
        </w:rPr>
        <w:t>）</w:t>
      </w:r>
      <w:r>
        <w:t>。</w:t>
      </w:r>
      <w:r>
        <w:rPr>
          <w:b/>
        </w:rPr>
        <w:t>师范技能类课程：</w:t>
      </w:r>
      <w:r>
        <w:rPr>
          <w:spacing w:val="-3"/>
        </w:rPr>
        <w:t>指培养师范生师范技能的教师教育课程。</w:t>
      </w:r>
    </w:p>
    <w:p>
      <w:pPr>
        <w:pStyle w:val="8"/>
        <w:spacing w:before="94"/>
      </w:pPr>
      <w:r>
        <w:rPr>
          <w:rFonts w:ascii="Times New Roman" w:eastAsia="Times New Roman"/>
        </w:rPr>
        <w:t>*</w:t>
      </w:r>
      <w:r>
        <w:t>校验关系</w:t>
      </w:r>
    </w:p>
    <w:p>
      <w:pPr>
        <w:pStyle w:val="9"/>
        <w:spacing w:before="7"/>
        <w:rPr>
          <w:b/>
          <w:sz w:val="15"/>
        </w:rPr>
      </w:pPr>
    </w:p>
    <w:p>
      <w:pPr>
        <w:spacing w:before="0" w:line="328" w:lineRule="auto"/>
        <w:ind w:left="420" w:right="5150" w:firstLine="0"/>
        <w:jc w:val="left"/>
        <w:rPr>
          <w:b/>
          <w:sz w:val="21"/>
        </w:rPr>
      </w:pPr>
      <w:r>
        <w:rPr>
          <w:b/>
          <w:sz w:val="21"/>
        </w:rPr>
        <w:t>表内校验：</w:t>
      </w:r>
      <w:r>
        <w:rPr>
          <w:rFonts w:ascii="Times New Roman" w:hAnsi="Times New Roman" w:eastAsia="Times New Roman"/>
          <w:b/>
          <w:sz w:val="21"/>
        </w:rPr>
        <w:t>0</w:t>
      </w:r>
      <w:r>
        <w:rPr>
          <w:sz w:val="21"/>
        </w:rPr>
        <w:t>≤通过所有师范技能类课程的毕业班学生人数≤参加师范技能类课程考试的毕业班学生人数</w:t>
      </w:r>
      <w:r>
        <w:rPr>
          <w:b/>
          <w:sz w:val="21"/>
        </w:rPr>
        <w:t>表间校验：</w:t>
      </w:r>
    </w:p>
    <w:p>
      <w:pPr>
        <w:pStyle w:val="9"/>
        <w:spacing w:before="40"/>
        <w:ind w:left="420"/>
      </w:pPr>
      <w:r>
        <w:rPr>
          <w:rFonts w:ascii="Times New Roman" w:hAnsi="Times New Roman" w:eastAsia="Times New Roman"/>
        </w:rPr>
        <w:t>0</w:t>
      </w:r>
      <w:r>
        <w:t xml:space="preserve">≤参加师范技能类课程考试的毕业班学生人数≤表 </w:t>
      </w:r>
      <w:r>
        <w:rPr>
          <w:rFonts w:ascii="Times New Roman" w:hAnsi="Times New Roman" w:eastAsia="Times New Roman"/>
        </w:rPr>
        <w:t xml:space="preserve">1-7 </w:t>
      </w:r>
      <w:r>
        <w:t>专业“毕业生（当年毕业）”人数。</w:t>
      </w:r>
    </w:p>
    <w:p>
      <w:pPr>
        <w:pStyle w:val="9"/>
        <w:spacing w:before="11"/>
        <w:rPr>
          <w:sz w:val="22"/>
        </w:rPr>
      </w:pPr>
    </w:p>
    <w:p>
      <w:pPr>
        <w:pStyle w:val="5"/>
      </w:pPr>
      <w:bookmarkStart w:id="109" w:name="_bookmark105"/>
      <w:bookmarkEnd w:id="109"/>
      <w:r>
        <w:t xml:space="preserve">表 </w:t>
      </w:r>
      <w:r>
        <w:rPr>
          <w:rFonts w:ascii="Arial" w:eastAsia="Arial"/>
        </w:rPr>
        <w:t>SF-11</w:t>
      </w:r>
      <w:r>
        <w:t>：教育实践情况（学年）</w:t>
      </w:r>
    </w:p>
    <w:p>
      <w:pPr>
        <w:pStyle w:val="9"/>
        <w:spacing w:before="10"/>
        <w:rPr>
          <w:b/>
          <w:sz w:val="11"/>
        </w:rPr>
      </w:pPr>
    </w:p>
    <w:tbl>
      <w:tblPr>
        <w:tblStyle w:val="13"/>
        <w:tblW w:w="1345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68"/>
        <w:gridCol w:w="1668"/>
        <w:gridCol w:w="1666"/>
        <w:gridCol w:w="1610"/>
        <w:gridCol w:w="1838"/>
        <w:gridCol w:w="1668"/>
        <w:gridCol w:w="1665"/>
        <w:gridCol w:w="16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5" w:hRule="atLeast"/>
        </w:trPr>
        <w:tc>
          <w:tcPr>
            <w:tcW w:w="1668" w:type="dxa"/>
            <w:tcBorders>
              <w:left w:val="single" w:color="000000" w:sz="4" w:space="0"/>
              <w:bottom w:val="single" w:color="000000" w:sz="4" w:space="0"/>
              <w:right w:val="single" w:color="000000" w:sz="4" w:space="0"/>
            </w:tcBorders>
          </w:tcPr>
          <w:p>
            <w:pPr>
              <w:pStyle w:val="17"/>
              <w:spacing w:before="1"/>
              <w:rPr>
                <w:b/>
                <w:sz w:val="26"/>
              </w:rPr>
            </w:pPr>
          </w:p>
          <w:p>
            <w:pPr>
              <w:pStyle w:val="17"/>
              <w:ind w:left="182" w:right="170"/>
              <w:jc w:val="center"/>
              <w:rPr>
                <w:b/>
                <w:sz w:val="21"/>
              </w:rPr>
            </w:pPr>
            <w:r>
              <w:rPr>
                <w:b/>
                <w:sz w:val="21"/>
              </w:rPr>
              <w:t>校内专业代码</w:t>
            </w:r>
          </w:p>
        </w:tc>
        <w:tc>
          <w:tcPr>
            <w:tcW w:w="1668" w:type="dxa"/>
            <w:tcBorders>
              <w:left w:val="single" w:color="000000" w:sz="4" w:space="0"/>
              <w:bottom w:val="single" w:color="000000" w:sz="4" w:space="0"/>
              <w:right w:val="single" w:color="000000" w:sz="4" w:space="0"/>
            </w:tcBorders>
          </w:tcPr>
          <w:p>
            <w:pPr>
              <w:pStyle w:val="17"/>
              <w:spacing w:before="1"/>
              <w:rPr>
                <w:b/>
                <w:sz w:val="26"/>
              </w:rPr>
            </w:pPr>
          </w:p>
          <w:p>
            <w:pPr>
              <w:pStyle w:val="17"/>
              <w:ind w:left="181" w:right="170"/>
              <w:jc w:val="center"/>
              <w:rPr>
                <w:b/>
                <w:sz w:val="21"/>
              </w:rPr>
            </w:pPr>
            <w:r>
              <w:rPr>
                <w:b/>
                <w:sz w:val="21"/>
              </w:rPr>
              <w:t>校内专业名称</w:t>
            </w:r>
          </w:p>
        </w:tc>
        <w:tc>
          <w:tcPr>
            <w:tcW w:w="1666" w:type="dxa"/>
            <w:tcBorders>
              <w:left w:val="single" w:color="000000" w:sz="4" w:space="0"/>
              <w:bottom w:val="single" w:color="000000" w:sz="4" w:space="0"/>
              <w:right w:val="single" w:color="000000" w:sz="4" w:space="0"/>
            </w:tcBorders>
          </w:tcPr>
          <w:p>
            <w:pPr>
              <w:pStyle w:val="17"/>
              <w:spacing w:before="1"/>
              <w:rPr>
                <w:b/>
                <w:sz w:val="26"/>
              </w:rPr>
            </w:pPr>
          </w:p>
          <w:p>
            <w:pPr>
              <w:pStyle w:val="17"/>
              <w:ind w:left="201"/>
              <w:rPr>
                <w:b/>
                <w:sz w:val="21"/>
              </w:rPr>
            </w:pPr>
            <w:r>
              <w:rPr>
                <w:b/>
                <w:sz w:val="21"/>
              </w:rPr>
              <w:t>指导教师工号</w:t>
            </w:r>
          </w:p>
        </w:tc>
        <w:tc>
          <w:tcPr>
            <w:tcW w:w="1610" w:type="dxa"/>
            <w:tcBorders>
              <w:left w:val="single" w:color="000000" w:sz="4" w:space="0"/>
              <w:bottom w:val="single" w:color="000000" w:sz="4" w:space="0"/>
              <w:right w:val="single" w:color="000000" w:sz="4" w:space="0"/>
            </w:tcBorders>
          </w:tcPr>
          <w:p>
            <w:pPr>
              <w:pStyle w:val="17"/>
              <w:spacing w:before="1"/>
              <w:rPr>
                <w:b/>
                <w:sz w:val="26"/>
              </w:rPr>
            </w:pPr>
          </w:p>
          <w:p>
            <w:pPr>
              <w:pStyle w:val="17"/>
              <w:ind w:left="172"/>
              <w:rPr>
                <w:b/>
                <w:sz w:val="21"/>
              </w:rPr>
            </w:pPr>
            <w:r>
              <w:rPr>
                <w:b/>
                <w:sz w:val="21"/>
              </w:rPr>
              <w:t>指导教师姓名</w:t>
            </w:r>
          </w:p>
        </w:tc>
        <w:tc>
          <w:tcPr>
            <w:tcW w:w="1838" w:type="dxa"/>
            <w:tcBorders>
              <w:left w:val="single" w:color="000000" w:sz="4" w:space="0"/>
              <w:bottom w:val="single" w:color="000000" w:sz="4" w:space="0"/>
              <w:right w:val="single" w:color="000000" w:sz="4" w:space="0"/>
            </w:tcBorders>
          </w:tcPr>
          <w:p>
            <w:pPr>
              <w:pStyle w:val="17"/>
              <w:spacing w:before="22"/>
              <w:ind w:left="180"/>
              <w:rPr>
                <w:b/>
                <w:sz w:val="21"/>
              </w:rPr>
            </w:pPr>
            <w:r>
              <w:rPr>
                <w:b/>
                <w:sz w:val="21"/>
              </w:rPr>
              <w:t>指导本专业参加</w:t>
            </w:r>
          </w:p>
          <w:p>
            <w:pPr>
              <w:pStyle w:val="17"/>
              <w:spacing w:before="3" w:line="310" w:lineRule="atLeast"/>
              <w:ind w:left="814" w:right="166" w:hanging="634"/>
              <w:rPr>
                <w:b/>
                <w:sz w:val="21"/>
              </w:rPr>
            </w:pPr>
            <w:r>
              <w:rPr>
                <w:b/>
                <w:sz w:val="21"/>
              </w:rPr>
              <w:t>教育实践师范生数</w:t>
            </w:r>
          </w:p>
        </w:tc>
        <w:tc>
          <w:tcPr>
            <w:tcW w:w="1668" w:type="dxa"/>
            <w:tcBorders>
              <w:left w:val="single" w:color="000000" w:sz="4" w:space="0"/>
              <w:bottom w:val="single" w:color="000000" w:sz="4" w:space="0"/>
              <w:right w:val="single" w:color="000000" w:sz="4" w:space="0"/>
            </w:tcBorders>
          </w:tcPr>
          <w:p>
            <w:pPr>
              <w:pStyle w:val="17"/>
              <w:spacing w:before="1"/>
              <w:rPr>
                <w:b/>
                <w:sz w:val="26"/>
              </w:rPr>
            </w:pPr>
          </w:p>
          <w:p>
            <w:pPr>
              <w:pStyle w:val="17"/>
              <w:ind w:left="182" w:right="168"/>
              <w:jc w:val="center"/>
              <w:rPr>
                <w:b/>
                <w:sz w:val="21"/>
              </w:rPr>
            </w:pPr>
            <w:r>
              <w:rPr>
                <w:b/>
                <w:sz w:val="21"/>
                <w:shd w:val="clear" w:color="auto" w:fill="FFFF00"/>
              </w:rPr>
              <w:t>实践类型</w:t>
            </w:r>
          </w:p>
        </w:tc>
        <w:tc>
          <w:tcPr>
            <w:tcW w:w="1665" w:type="dxa"/>
            <w:tcBorders>
              <w:left w:val="single" w:color="000000" w:sz="4" w:space="0"/>
              <w:bottom w:val="single" w:color="000000" w:sz="4" w:space="0"/>
              <w:right w:val="single" w:color="000000" w:sz="4" w:space="0"/>
            </w:tcBorders>
          </w:tcPr>
          <w:p>
            <w:pPr>
              <w:pStyle w:val="17"/>
              <w:spacing w:before="1"/>
              <w:rPr>
                <w:b/>
                <w:sz w:val="26"/>
              </w:rPr>
            </w:pPr>
          </w:p>
          <w:p>
            <w:pPr>
              <w:pStyle w:val="17"/>
              <w:ind w:left="183" w:right="169"/>
              <w:jc w:val="center"/>
              <w:rPr>
                <w:b/>
                <w:sz w:val="21"/>
              </w:rPr>
            </w:pPr>
            <w:r>
              <w:rPr>
                <w:b/>
                <w:sz w:val="21"/>
              </w:rPr>
              <w:t>年级</w:t>
            </w:r>
          </w:p>
        </w:tc>
        <w:tc>
          <w:tcPr>
            <w:tcW w:w="1668" w:type="dxa"/>
            <w:tcBorders>
              <w:left w:val="single" w:color="000000" w:sz="4" w:space="0"/>
              <w:bottom w:val="single" w:color="000000" w:sz="4" w:space="0"/>
              <w:right w:val="single" w:color="000000" w:sz="6" w:space="0"/>
            </w:tcBorders>
          </w:tcPr>
          <w:p>
            <w:pPr>
              <w:pStyle w:val="17"/>
              <w:spacing w:before="1"/>
              <w:rPr>
                <w:b/>
                <w:sz w:val="26"/>
              </w:rPr>
            </w:pPr>
          </w:p>
          <w:p>
            <w:pPr>
              <w:pStyle w:val="17"/>
              <w:ind w:left="603" w:right="589"/>
              <w:jc w:val="center"/>
              <w:rPr>
                <w:b/>
                <w:sz w:val="21"/>
              </w:rPr>
            </w:pPr>
            <w:r>
              <w:rPr>
                <w:b/>
                <w:sz w:val="21"/>
              </w:rPr>
              <w:t>周数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66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6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66"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10"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838"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68" w:type="dxa"/>
            <w:tcBorders>
              <w:top w:val="single" w:color="000000" w:sz="4" w:space="0"/>
              <w:left w:val="single" w:color="000000" w:sz="4" w:space="0"/>
              <w:bottom w:val="single" w:color="000000" w:sz="4" w:space="0"/>
              <w:right w:val="single" w:color="000000" w:sz="4" w:space="0"/>
            </w:tcBorders>
          </w:tcPr>
          <w:p>
            <w:pPr>
              <w:pStyle w:val="17"/>
              <w:spacing w:before="94"/>
              <w:ind w:left="182" w:right="168"/>
              <w:jc w:val="center"/>
              <w:rPr>
                <w:b/>
                <w:sz w:val="21"/>
              </w:rPr>
            </w:pPr>
            <w:r>
              <w:rPr>
                <w:b/>
                <w:sz w:val="21"/>
                <w:shd w:val="clear" w:color="auto" w:fill="FFFF00"/>
              </w:rPr>
              <w:t>下拉选择</w:t>
            </w:r>
          </w:p>
        </w:tc>
        <w:tc>
          <w:tcPr>
            <w:tcW w:w="1665"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1668" w:type="dxa"/>
            <w:tcBorders>
              <w:top w:val="single" w:color="000000" w:sz="4" w:space="0"/>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1668"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177" w:right="170"/>
              <w:jc w:val="center"/>
              <w:rPr>
                <w:rFonts w:ascii="Calibri"/>
                <w:b/>
                <w:sz w:val="21"/>
              </w:rPr>
            </w:pPr>
            <w:r>
              <w:rPr>
                <w:rFonts w:ascii="Calibri"/>
                <w:b/>
                <w:sz w:val="21"/>
              </w:rPr>
              <w:t>12101</w:t>
            </w:r>
          </w:p>
        </w:tc>
        <w:tc>
          <w:tcPr>
            <w:tcW w:w="1668" w:type="dxa"/>
            <w:tcBorders>
              <w:top w:val="single" w:color="000000" w:sz="4" w:space="0"/>
              <w:left w:val="single" w:color="000000" w:sz="4" w:space="0"/>
              <w:bottom w:val="single" w:color="000000" w:sz="4" w:space="0"/>
              <w:right w:val="single" w:color="000000" w:sz="4" w:space="0"/>
            </w:tcBorders>
          </w:tcPr>
          <w:p>
            <w:pPr>
              <w:pStyle w:val="17"/>
              <w:spacing w:before="178"/>
              <w:ind w:left="181" w:right="170"/>
              <w:jc w:val="center"/>
              <w:rPr>
                <w:b/>
                <w:sz w:val="21"/>
              </w:rPr>
            </w:pPr>
            <w:r>
              <w:rPr>
                <w:b/>
                <w:sz w:val="21"/>
              </w:rPr>
              <w:t>体育教育</w:t>
            </w:r>
          </w:p>
        </w:tc>
        <w:tc>
          <w:tcPr>
            <w:tcW w:w="1666" w:type="dxa"/>
            <w:tcBorders>
              <w:top w:val="single" w:color="000000" w:sz="4" w:space="0"/>
              <w:left w:val="single" w:color="000000" w:sz="4" w:space="0"/>
              <w:bottom w:val="single" w:color="000000" w:sz="4" w:space="0"/>
              <w:right w:val="single" w:color="000000" w:sz="4" w:space="0"/>
            </w:tcBorders>
          </w:tcPr>
          <w:p>
            <w:pPr>
              <w:pStyle w:val="17"/>
              <w:spacing w:before="28"/>
              <w:ind w:left="113"/>
              <w:rPr>
                <w:rFonts w:ascii="Calibri"/>
                <w:b/>
                <w:sz w:val="21"/>
              </w:rPr>
            </w:pPr>
            <w:r>
              <w:rPr>
                <w:rFonts w:ascii="Calibri"/>
                <w:b/>
                <w:sz w:val="21"/>
              </w:rPr>
              <w:t>0101001;010100</w:t>
            </w:r>
          </w:p>
          <w:p>
            <w:pPr>
              <w:pStyle w:val="17"/>
              <w:spacing w:before="55"/>
              <w:ind w:left="137"/>
              <w:rPr>
                <w:rFonts w:ascii="Calibri"/>
                <w:b/>
                <w:sz w:val="21"/>
              </w:rPr>
            </w:pPr>
            <w:r>
              <w:rPr>
                <w:rFonts w:ascii="Calibri"/>
                <w:b/>
                <w:sz w:val="21"/>
              </w:rPr>
              <w:t>2;0101003;0101</w:t>
            </w:r>
          </w:p>
        </w:tc>
        <w:tc>
          <w:tcPr>
            <w:tcW w:w="1610" w:type="dxa"/>
            <w:tcBorders>
              <w:top w:val="single" w:color="000000" w:sz="4" w:space="0"/>
              <w:left w:val="single" w:color="000000" w:sz="4" w:space="0"/>
              <w:bottom w:val="single" w:color="000000" w:sz="4" w:space="0"/>
              <w:right w:val="single" w:color="000000" w:sz="4" w:space="0"/>
            </w:tcBorders>
          </w:tcPr>
          <w:p>
            <w:pPr>
              <w:pStyle w:val="17"/>
              <w:spacing w:before="22"/>
              <w:ind w:left="198" w:right="191"/>
              <w:jc w:val="center"/>
              <w:rPr>
                <w:b/>
                <w:sz w:val="21"/>
              </w:rPr>
            </w:pPr>
            <w:r>
              <w:rPr>
                <w:b/>
                <w:sz w:val="21"/>
              </w:rPr>
              <w:t>王一</w:t>
            </w:r>
            <w:r>
              <w:rPr>
                <w:rFonts w:ascii="Calibri" w:eastAsia="Calibri"/>
                <w:b/>
                <w:sz w:val="21"/>
              </w:rPr>
              <w:t>;</w:t>
            </w:r>
            <w:r>
              <w:rPr>
                <w:b/>
                <w:sz w:val="21"/>
              </w:rPr>
              <w:t>赵小</w:t>
            </w:r>
            <w:r>
              <w:rPr>
                <w:rFonts w:ascii="Calibri" w:eastAsia="Calibri"/>
                <w:b/>
                <w:sz w:val="21"/>
              </w:rPr>
              <w:t>;</w:t>
            </w:r>
            <w:r>
              <w:rPr>
                <w:b/>
                <w:sz w:val="21"/>
              </w:rPr>
              <w:t>张</w:t>
            </w:r>
          </w:p>
          <w:p>
            <w:pPr>
              <w:pStyle w:val="17"/>
              <w:spacing w:before="43"/>
              <w:ind w:left="198" w:right="191"/>
              <w:jc w:val="center"/>
              <w:rPr>
                <w:b/>
                <w:sz w:val="21"/>
              </w:rPr>
            </w:pPr>
            <w:r>
              <w:rPr>
                <w:b/>
                <w:sz w:val="21"/>
              </w:rPr>
              <w:t>二</w:t>
            </w:r>
            <w:r>
              <w:rPr>
                <w:rFonts w:ascii="Calibri" w:eastAsia="Calibri"/>
                <w:b/>
                <w:sz w:val="21"/>
              </w:rPr>
              <w:t>;</w:t>
            </w:r>
            <w:r>
              <w:rPr>
                <w:b/>
                <w:sz w:val="21"/>
              </w:rPr>
              <w:t>黄大</w:t>
            </w:r>
          </w:p>
        </w:tc>
        <w:tc>
          <w:tcPr>
            <w:tcW w:w="1838"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682" w:right="671"/>
              <w:jc w:val="center"/>
              <w:rPr>
                <w:rFonts w:ascii="Calibri"/>
                <w:b/>
                <w:sz w:val="21"/>
              </w:rPr>
            </w:pPr>
            <w:r>
              <w:rPr>
                <w:rFonts w:ascii="Calibri"/>
                <w:b/>
                <w:sz w:val="21"/>
              </w:rPr>
              <w:t>40</w:t>
            </w:r>
          </w:p>
        </w:tc>
        <w:tc>
          <w:tcPr>
            <w:tcW w:w="1668" w:type="dxa"/>
            <w:tcBorders>
              <w:top w:val="single" w:color="000000" w:sz="4" w:space="0"/>
              <w:left w:val="single" w:color="000000" w:sz="4" w:space="0"/>
              <w:bottom w:val="single" w:color="000000" w:sz="4" w:space="0"/>
              <w:right w:val="single" w:color="000000" w:sz="4" w:space="0"/>
            </w:tcBorders>
          </w:tcPr>
          <w:p>
            <w:pPr>
              <w:pStyle w:val="17"/>
              <w:spacing w:before="178"/>
              <w:ind w:left="179" w:right="170"/>
              <w:jc w:val="center"/>
              <w:rPr>
                <w:b/>
                <w:sz w:val="21"/>
              </w:rPr>
            </w:pPr>
            <w:r>
              <w:rPr>
                <w:b/>
                <w:sz w:val="21"/>
                <w:shd w:val="clear" w:color="auto" w:fill="FFFF00"/>
              </w:rPr>
              <w:t>实习</w:t>
            </w:r>
          </w:p>
        </w:tc>
        <w:tc>
          <w:tcPr>
            <w:tcW w:w="1665"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183" w:right="166"/>
              <w:jc w:val="center"/>
              <w:rPr>
                <w:rFonts w:ascii="Calibri"/>
                <w:b/>
                <w:sz w:val="21"/>
              </w:rPr>
            </w:pPr>
            <w:r>
              <w:rPr>
                <w:rFonts w:ascii="Calibri"/>
                <w:b/>
                <w:sz w:val="21"/>
              </w:rPr>
              <w:t>2017</w:t>
            </w:r>
          </w:p>
        </w:tc>
        <w:tc>
          <w:tcPr>
            <w:tcW w:w="1668" w:type="dxa"/>
            <w:tcBorders>
              <w:top w:val="single" w:color="000000" w:sz="4" w:space="0"/>
              <w:left w:val="single" w:color="000000" w:sz="4" w:space="0"/>
              <w:bottom w:val="single" w:color="000000" w:sz="4" w:space="0"/>
              <w:right w:val="single" w:color="000000" w:sz="6" w:space="0"/>
            </w:tcBorders>
          </w:tcPr>
          <w:p>
            <w:pPr>
              <w:pStyle w:val="17"/>
              <w:spacing w:before="4"/>
              <w:rPr>
                <w:b/>
                <w:sz w:val="14"/>
              </w:rPr>
            </w:pPr>
          </w:p>
          <w:p>
            <w:pPr>
              <w:pStyle w:val="17"/>
              <w:ind w:left="603" w:right="584"/>
              <w:jc w:val="center"/>
              <w:rPr>
                <w:rFonts w:ascii="Calibri"/>
                <w:b/>
                <w:sz w:val="21"/>
              </w:rPr>
            </w:pPr>
            <w:r>
              <w:rPr>
                <w:rFonts w:ascii="Calibri"/>
                <w:b/>
                <w:sz w:val="21"/>
              </w:rPr>
              <w:t>12</w:t>
            </w:r>
          </w:p>
        </w:tc>
      </w:tr>
    </w:tbl>
    <w:p>
      <w:pPr>
        <w:spacing w:after="0"/>
        <w:jc w:val="center"/>
        <w:rPr>
          <w:rFonts w:ascii="Calibri"/>
          <w:sz w:val="21"/>
        </w:rPr>
        <w:sectPr>
          <w:pgSz w:w="16840" w:h="11910" w:orient="landscape"/>
          <w:pgMar w:top="1100" w:right="320" w:bottom="1180" w:left="1380" w:header="0" w:footer="990" w:gutter="0"/>
        </w:sectPr>
      </w:pPr>
    </w:p>
    <w:p>
      <w:pPr>
        <w:pStyle w:val="9"/>
        <w:spacing w:after="1"/>
        <w:rPr>
          <w:b/>
          <w:sz w:val="26"/>
        </w:rPr>
      </w:pPr>
    </w:p>
    <w:tbl>
      <w:tblPr>
        <w:tblStyle w:val="13"/>
        <w:tblW w:w="1345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68"/>
        <w:gridCol w:w="1668"/>
        <w:gridCol w:w="1666"/>
        <w:gridCol w:w="1610"/>
        <w:gridCol w:w="1838"/>
        <w:gridCol w:w="1668"/>
        <w:gridCol w:w="1665"/>
        <w:gridCol w:w="166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668" w:type="dxa"/>
            <w:tcBorders>
              <w:left w:val="single" w:color="000000" w:sz="4" w:space="0"/>
              <w:bottom w:val="single" w:color="000000" w:sz="4" w:space="0"/>
              <w:right w:val="single" w:color="000000" w:sz="4" w:space="0"/>
            </w:tcBorders>
          </w:tcPr>
          <w:p>
            <w:pPr>
              <w:pStyle w:val="17"/>
              <w:rPr>
                <w:rFonts w:ascii="Times New Roman"/>
                <w:sz w:val="20"/>
              </w:rPr>
            </w:pPr>
          </w:p>
        </w:tc>
        <w:tc>
          <w:tcPr>
            <w:tcW w:w="1668" w:type="dxa"/>
            <w:tcBorders>
              <w:left w:val="single" w:color="000000" w:sz="4" w:space="0"/>
              <w:bottom w:val="single" w:color="000000" w:sz="4" w:space="0"/>
              <w:right w:val="single" w:color="000000" w:sz="4" w:space="0"/>
            </w:tcBorders>
          </w:tcPr>
          <w:p>
            <w:pPr>
              <w:pStyle w:val="17"/>
              <w:rPr>
                <w:rFonts w:ascii="Times New Roman"/>
                <w:sz w:val="20"/>
              </w:rPr>
            </w:pPr>
          </w:p>
        </w:tc>
        <w:tc>
          <w:tcPr>
            <w:tcW w:w="1666" w:type="dxa"/>
            <w:tcBorders>
              <w:left w:val="single" w:color="000000" w:sz="4" w:space="0"/>
              <w:bottom w:val="single" w:color="000000" w:sz="4" w:space="0"/>
              <w:right w:val="single" w:color="000000" w:sz="4" w:space="0"/>
            </w:tcBorders>
          </w:tcPr>
          <w:p>
            <w:pPr>
              <w:pStyle w:val="17"/>
              <w:spacing w:before="30"/>
              <w:ind w:left="93" w:right="80"/>
              <w:jc w:val="center"/>
              <w:rPr>
                <w:rFonts w:ascii="Calibri"/>
                <w:b/>
                <w:sz w:val="21"/>
              </w:rPr>
            </w:pPr>
            <w:r>
              <w:rPr>
                <w:rFonts w:ascii="Calibri"/>
                <w:b/>
                <w:sz w:val="21"/>
              </w:rPr>
              <w:t>004</w:t>
            </w:r>
          </w:p>
        </w:tc>
        <w:tc>
          <w:tcPr>
            <w:tcW w:w="1610" w:type="dxa"/>
            <w:tcBorders>
              <w:left w:val="single" w:color="000000" w:sz="4" w:space="0"/>
              <w:bottom w:val="single" w:color="000000" w:sz="4" w:space="0"/>
              <w:right w:val="single" w:color="000000" w:sz="4" w:space="0"/>
            </w:tcBorders>
          </w:tcPr>
          <w:p>
            <w:pPr>
              <w:pStyle w:val="17"/>
              <w:rPr>
                <w:rFonts w:ascii="Times New Roman"/>
                <w:sz w:val="20"/>
              </w:rPr>
            </w:pPr>
          </w:p>
        </w:tc>
        <w:tc>
          <w:tcPr>
            <w:tcW w:w="1838" w:type="dxa"/>
            <w:tcBorders>
              <w:left w:val="single" w:color="000000" w:sz="4" w:space="0"/>
              <w:bottom w:val="single" w:color="000000" w:sz="4" w:space="0"/>
              <w:right w:val="single" w:color="000000" w:sz="4" w:space="0"/>
            </w:tcBorders>
          </w:tcPr>
          <w:p>
            <w:pPr>
              <w:pStyle w:val="17"/>
              <w:rPr>
                <w:rFonts w:ascii="Times New Roman"/>
                <w:sz w:val="20"/>
              </w:rPr>
            </w:pPr>
          </w:p>
        </w:tc>
        <w:tc>
          <w:tcPr>
            <w:tcW w:w="1668" w:type="dxa"/>
            <w:tcBorders>
              <w:left w:val="single" w:color="000000" w:sz="4" w:space="0"/>
              <w:bottom w:val="single" w:color="000000" w:sz="4" w:space="0"/>
              <w:right w:val="single" w:color="000000" w:sz="4" w:space="0"/>
            </w:tcBorders>
          </w:tcPr>
          <w:p>
            <w:pPr>
              <w:pStyle w:val="17"/>
              <w:rPr>
                <w:rFonts w:ascii="Times New Roman"/>
                <w:sz w:val="20"/>
              </w:rPr>
            </w:pPr>
          </w:p>
        </w:tc>
        <w:tc>
          <w:tcPr>
            <w:tcW w:w="1665" w:type="dxa"/>
            <w:tcBorders>
              <w:left w:val="single" w:color="000000" w:sz="4" w:space="0"/>
              <w:bottom w:val="single" w:color="000000" w:sz="4" w:space="0"/>
              <w:right w:val="single" w:color="000000" w:sz="4" w:space="0"/>
            </w:tcBorders>
          </w:tcPr>
          <w:p>
            <w:pPr>
              <w:pStyle w:val="17"/>
              <w:rPr>
                <w:rFonts w:ascii="Times New Roman"/>
                <w:sz w:val="20"/>
              </w:rPr>
            </w:pPr>
          </w:p>
        </w:tc>
        <w:tc>
          <w:tcPr>
            <w:tcW w:w="1668" w:type="dxa"/>
            <w:tcBorders>
              <w:left w:val="single" w:color="000000" w:sz="4" w:space="0"/>
              <w:bottom w:val="single" w:color="000000" w:sz="4" w:space="0"/>
              <w:right w:val="single" w:color="000000" w:sz="6" w:space="0"/>
            </w:tcBorders>
          </w:tcPr>
          <w:p>
            <w:pPr>
              <w:pStyle w:val="17"/>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1668"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177" w:right="170"/>
              <w:jc w:val="center"/>
              <w:rPr>
                <w:rFonts w:ascii="Calibri"/>
                <w:b/>
                <w:sz w:val="21"/>
              </w:rPr>
            </w:pPr>
            <w:r>
              <w:rPr>
                <w:rFonts w:ascii="Calibri"/>
                <w:b/>
                <w:sz w:val="21"/>
              </w:rPr>
              <w:t>12101</w:t>
            </w:r>
          </w:p>
        </w:tc>
        <w:tc>
          <w:tcPr>
            <w:tcW w:w="1668" w:type="dxa"/>
            <w:tcBorders>
              <w:top w:val="single" w:color="000000" w:sz="4" w:space="0"/>
              <w:left w:val="single" w:color="000000" w:sz="4" w:space="0"/>
              <w:bottom w:val="single" w:color="000000" w:sz="4" w:space="0"/>
              <w:right w:val="single" w:color="000000" w:sz="4" w:space="0"/>
            </w:tcBorders>
          </w:tcPr>
          <w:p>
            <w:pPr>
              <w:pStyle w:val="17"/>
              <w:spacing w:before="178"/>
              <w:ind w:left="412"/>
              <w:rPr>
                <w:b/>
                <w:sz w:val="21"/>
              </w:rPr>
            </w:pPr>
            <w:r>
              <w:rPr>
                <w:b/>
                <w:sz w:val="21"/>
              </w:rPr>
              <w:t>体育教育</w:t>
            </w:r>
          </w:p>
        </w:tc>
        <w:tc>
          <w:tcPr>
            <w:tcW w:w="1666" w:type="dxa"/>
            <w:tcBorders>
              <w:top w:val="single" w:color="000000" w:sz="4" w:space="0"/>
              <w:left w:val="single" w:color="000000" w:sz="4" w:space="0"/>
              <w:bottom w:val="single" w:color="000000" w:sz="4" w:space="0"/>
              <w:right w:val="single" w:color="000000" w:sz="4" w:space="0"/>
            </w:tcBorders>
          </w:tcPr>
          <w:p>
            <w:pPr>
              <w:pStyle w:val="17"/>
              <w:spacing w:before="28"/>
              <w:ind w:left="93" w:right="81"/>
              <w:jc w:val="center"/>
              <w:rPr>
                <w:rFonts w:ascii="Calibri"/>
                <w:b/>
                <w:sz w:val="21"/>
              </w:rPr>
            </w:pPr>
            <w:r>
              <w:rPr>
                <w:rFonts w:ascii="Calibri"/>
                <w:b/>
                <w:sz w:val="21"/>
              </w:rPr>
              <w:t>0101001;010100</w:t>
            </w:r>
          </w:p>
          <w:p>
            <w:pPr>
              <w:pStyle w:val="17"/>
              <w:spacing w:before="55"/>
              <w:ind w:left="93" w:right="80"/>
              <w:jc w:val="center"/>
              <w:rPr>
                <w:rFonts w:ascii="Calibri"/>
                <w:b/>
                <w:sz w:val="21"/>
              </w:rPr>
            </w:pPr>
            <w:r>
              <w:rPr>
                <w:rFonts w:ascii="Calibri"/>
                <w:b/>
                <w:sz w:val="21"/>
              </w:rPr>
              <w:t>2;0101004</w:t>
            </w:r>
          </w:p>
        </w:tc>
        <w:tc>
          <w:tcPr>
            <w:tcW w:w="1610" w:type="dxa"/>
            <w:tcBorders>
              <w:top w:val="single" w:color="000000" w:sz="4" w:space="0"/>
              <w:left w:val="single" w:color="000000" w:sz="4" w:space="0"/>
              <w:bottom w:val="single" w:color="000000" w:sz="4" w:space="0"/>
              <w:right w:val="single" w:color="000000" w:sz="4" w:space="0"/>
            </w:tcBorders>
          </w:tcPr>
          <w:p>
            <w:pPr>
              <w:pStyle w:val="17"/>
              <w:spacing w:before="178"/>
              <w:ind w:left="115"/>
              <w:rPr>
                <w:b/>
                <w:sz w:val="21"/>
              </w:rPr>
            </w:pPr>
            <w:r>
              <w:rPr>
                <w:b/>
                <w:sz w:val="21"/>
              </w:rPr>
              <w:t>王一</w:t>
            </w:r>
            <w:r>
              <w:rPr>
                <w:rFonts w:ascii="Calibri" w:eastAsia="Calibri"/>
                <w:b/>
                <w:sz w:val="21"/>
              </w:rPr>
              <w:t>;</w:t>
            </w:r>
            <w:r>
              <w:rPr>
                <w:b/>
                <w:sz w:val="21"/>
              </w:rPr>
              <w:t>赵小</w:t>
            </w:r>
            <w:r>
              <w:rPr>
                <w:rFonts w:ascii="Calibri" w:eastAsia="Calibri"/>
                <w:b/>
                <w:sz w:val="21"/>
              </w:rPr>
              <w:t>;</w:t>
            </w:r>
            <w:r>
              <w:rPr>
                <w:b/>
                <w:sz w:val="21"/>
              </w:rPr>
              <w:t>黄大</w:t>
            </w:r>
          </w:p>
        </w:tc>
        <w:tc>
          <w:tcPr>
            <w:tcW w:w="1838"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682" w:right="671"/>
              <w:jc w:val="center"/>
              <w:rPr>
                <w:rFonts w:ascii="Calibri"/>
                <w:b/>
                <w:sz w:val="21"/>
              </w:rPr>
            </w:pPr>
            <w:r>
              <w:rPr>
                <w:rFonts w:ascii="Calibri"/>
                <w:b/>
                <w:sz w:val="21"/>
              </w:rPr>
              <w:t>40</w:t>
            </w:r>
          </w:p>
        </w:tc>
        <w:tc>
          <w:tcPr>
            <w:tcW w:w="1668" w:type="dxa"/>
            <w:tcBorders>
              <w:top w:val="single" w:color="000000" w:sz="4" w:space="0"/>
              <w:left w:val="single" w:color="000000" w:sz="4" w:space="0"/>
              <w:bottom w:val="single" w:color="000000" w:sz="4" w:space="0"/>
              <w:right w:val="single" w:color="000000" w:sz="4" w:space="0"/>
            </w:tcBorders>
          </w:tcPr>
          <w:p>
            <w:pPr>
              <w:pStyle w:val="17"/>
              <w:spacing w:before="178"/>
              <w:ind w:left="179" w:right="170"/>
              <w:jc w:val="center"/>
              <w:rPr>
                <w:b/>
                <w:sz w:val="21"/>
              </w:rPr>
            </w:pPr>
            <w:r>
              <w:rPr>
                <w:b/>
                <w:sz w:val="21"/>
                <w:shd w:val="clear" w:color="auto" w:fill="FFFF00"/>
              </w:rPr>
              <w:t>研习</w:t>
            </w:r>
          </w:p>
        </w:tc>
        <w:tc>
          <w:tcPr>
            <w:tcW w:w="1665" w:type="dxa"/>
            <w:tcBorders>
              <w:top w:val="single" w:color="000000" w:sz="4" w:space="0"/>
              <w:left w:val="single" w:color="000000" w:sz="4" w:space="0"/>
              <w:bottom w:val="single" w:color="000000" w:sz="4" w:space="0"/>
              <w:right w:val="single" w:color="000000" w:sz="4" w:space="0"/>
            </w:tcBorders>
          </w:tcPr>
          <w:p>
            <w:pPr>
              <w:pStyle w:val="17"/>
              <w:spacing w:before="4"/>
              <w:rPr>
                <w:b/>
                <w:sz w:val="14"/>
              </w:rPr>
            </w:pPr>
          </w:p>
          <w:p>
            <w:pPr>
              <w:pStyle w:val="17"/>
              <w:ind w:left="183" w:right="166"/>
              <w:jc w:val="center"/>
              <w:rPr>
                <w:rFonts w:ascii="Calibri"/>
                <w:b/>
                <w:sz w:val="21"/>
              </w:rPr>
            </w:pPr>
            <w:r>
              <w:rPr>
                <w:rFonts w:ascii="Calibri"/>
                <w:b/>
                <w:sz w:val="21"/>
              </w:rPr>
              <w:t>2017</w:t>
            </w:r>
          </w:p>
        </w:tc>
        <w:tc>
          <w:tcPr>
            <w:tcW w:w="1668" w:type="dxa"/>
            <w:tcBorders>
              <w:top w:val="single" w:color="000000" w:sz="4" w:space="0"/>
              <w:left w:val="single" w:color="000000" w:sz="4" w:space="0"/>
              <w:bottom w:val="single" w:color="000000" w:sz="4" w:space="0"/>
              <w:right w:val="single" w:color="000000" w:sz="6" w:space="0"/>
            </w:tcBorders>
          </w:tcPr>
          <w:p>
            <w:pPr>
              <w:pStyle w:val="17"/>
              <w:spacing w:before="4"/>
              <w:rPr>
                <w:b/>
                <w:sz w:val="14"/>
              </w:rPr>
            </w:pPr>
          </w:p>
          <w:p>
            <w:pPr>
              <w:pStyle w:val="17"/>
              <w:ind w:left="16"/>
              <w:jc w:val="center"/>
              <w:rPr>
                <w:rFonts w:ascii="Calibri"/>
                <w:b/>
                <w:sz w:val="21"/>
              </w:rPr>
            </w:pPr>
            <w:r>
              <w:rPr>
                <w:rFonts w:ascii="Calibri"/>
                <w:b/>
                <w:w w:val="100"/>
                <w:sz w:val="21"/>
              </w:rPr>
              <w:t>2</w:t>
            </w:r>
          </w:p>
        </w:tc>
      </w:tr>
    </w:tbl>
    <w:p>
      <w:pPr>
        <w:pStyle w:val="9"/>
        <w:spacing w:before="11"/>
        <w:rPr>
          <w:b/>
          <w:sz w:val="18"/>
        </w:rPr>
      </w:pPr>
    </w:p>
    <w:p>
      <w:pPr>
        <w:pStyle w:val="8"/>
        <w:spacing w:before="71"/>
      </w:pPr>
      <w:r>
        <w:t>指标解释：</w:t>
      </w:r>
    </w:p>
    <w:p>
      <w:pPr>
        <w:pStyle w:val="9"/>
        <w:spacing w:before="7"/>
        <w:rPr>
          <w:b/>
          <w:sz w:val="18"/>
        </w:rPr>
      </w:pPr>
    </w:p>
    <w:p>
      <w:pPr>
        <w:pStyle w:val="9"/>
        <w:spacing w:before="1"/>
        <w:ind w:left="420"/>
      </w:pPr>
      <w:r>
        <w:rPr>
          <w:b/>
        </w:rPr>
        <w:t>教育实践指导教师：</w:t>
      </w:r>
      <w:r>
        <w:t>指导师范生教育见习、研习和实习的本专业专任教师（校内）和基础教育学校兼职教师（校外）。如校外指导教师无工号，</w:t>
      </w:r>
    </w:p>
    <w:p>
      <w:pPr>
        <w:pStyle w:val="9"/>
        <w:spacing w:before="5"/>
        <w:rPr>
          <w:sz w:val="9"/>
        </w:rPr>
      </w:pPr>
    </w:p>
    <w:p>
      <w:pPr>
        <w:pStyle w:val="9"/>
        <w:spacing w:before="78"/>
        <w:ind w:left="420"/>
      </w:pPr>
      <w:r>
        <w:t>则工号填“</w:t>
      </w:r>
      <w:r>
        <w:rPr>
          <w:rFonts w:ascii="Times New Roman" w:hAnsi="Times New Roman" w:eastAsia="Times New Roman"/>
        </w:rPr>
        <w:t>000000</w:t>
      </w:r>
      <w:r>
        <w:t>”。</w:t>
      </w:r>
      <w:r>
        <w:rPr>
          <w:shd w:val="clear" w:color="auto" w:fill="FFFF00"/>
        </w:rPr>
        <w:t>同一年级有多位指导教师的可多填，不同教师间用英文分号隔开。</w:t>
      </w:r>
    </w:p>
    <w:p>
      <w:pPr>
        <w:pStyle w:val="9"/>
        <w:spacing w:before="12"/>
        <w:rPr>
          <w:sz w:val="9"/>
        </w:rPr>
      </w:pPr>
    </w:p>
    <w:p>
      <w:pPr>
        <w:spacing w:before="72"/>
        <w:ind w:left="420" w:right="0" w:firstLine="0"/>
        <w:jc w:val="left"/>
        <w:rPr>
          <w:sz w:val="21"/>
        </w:rPr>
      </w:pPr>
      <w:r>
        <w:rPr>
          <w:b/>
          <w:sz w:val="21"/>
          <w:shd w:val="clear" w:color="auto" w:fill="FFFF00"/>
        </w:rPr>
        <w:t>实践类型</w:t>
      </w:r>
      <w:r>
        <w:rPr>
          <w:sz w:val="21"/>
          <w:shd w:val="clear" w:color="auto" w:fill="FFFF00"/>
        </w:rPr>
        <w:t>：包括实习、见习、研习。</w:t>
      </w:r>
    </w:p>
    <w:p>
      <w:pPr>
        <w:pStyle w:val="9"/>
        <w:spacing w:before="100"/>
        <w:ind w:left="420"/>
      </w:pPr>
      <w:r>
        <w:rPr>
          <w:b/>
        </w:rPr>
        <w:t>年级：</w:t>
      </w:r>
      <w:r>
        <w:t>填写代表年份的阿拉伯数字，例如</w:t>
      </w:r>
      <w:r>
        <w:rPr>
          <w:rFonts w:ascii="Times New Roman" w:hAnsi="Times New Roman" w:eastAsia="Times New Roman"/>
        </w:rPr>
        <w:t>“2016”</w:t>
      </w:r>
      <w:r>
        <w:t>。</w:t>
      </w:r>
    </w:p>
    <w:p>
      <w:pPr>
        <w:pStyle w:val="9"/>
        <w:spacing w:before="7"/>
        <w:rPr>
          <w:sz w:val="18"/>
        </w:rPr>
      </w:pPr>
    </w:p>
    <w:p>
      <w:pPr>
        <w:pStyle w:val="9"/>
        <w:ind w:left="420"/>
      </w:pPr>
      <w:r>
        <w:rPr>
          <w:b/>
        </w:rPr>
        <w:t>周数：</w:t>
      </w:r>
      <w:r>
        <w:t>指本专业在同一学年中，面向不同年级具体实施的教育实践教学周数。</w:t>
      </w:r>
    </w:p>
    <w:p>
      <w:pPr>
        <w:pStyle w:val="8"/>
        <w:spacing w:before="78" w:line="390" w:lineRule="atLeast"/>
        <w:ind w:right="13659"/>
      </w:pPr>
      <w:r>
        <w:rPr>
          <w:rFonts w:ascii="Times New Roman" w:eastAsia="Times New Roman"/>
        </w:rPr>
        <w:t>*</w:t>
      </w:r>
      <w:r>
        <w:t>校验关系表间校验：</w:t>
      </w:r>
    </w:p>
    <w:p>
      <w:pPr>
        <w:pStyle w:val="9"/>
        <w:spacing w:before="45"/>
        <w:ind w:left="420"/>
      </w:pPr>
      <w:r>
        <w:rPr>
          <w:rFonts w:ascii="Times New Roman" w:hAnsi="Times New Roman" w:eastAsia="Times New Roman"/>
          <w:b/>
        </w:rPr>
        <w:t>1.</w:t>
      </w:r>
      <w:r>
        <w:rPr>
          <w:rFonts w:ascii="Times New Roman" w:hAnsi="Times New Roman" w:eastAsia="Times New Roman"/>
        </w:rPr>
        <w:t>0</w:t>
      </w:r>
      <w:r>
        <w:t>＜指导本专业参加教育实践师范生数≤表“</w:t>
      </w:r>
      <w:r>
        <w:rPr>
          <w:rFonts w:ascii="Calibri" w:hAnsi="Calibri" w:eastAsia="Calibri"/>
        </w:rPr>
        <w:t>SF-8</w:t>
      </w:r>
      <w:r>
        <w:t>”“参加教育实践师范生数”；</w:t>
      </w:r>
    </w:p>
    <w:p>
      <w:pPr>
        <w:pStyle w:val="9"/>
        <w:spacing w:before="43"/>
        <w:ind w:left="420"/>
      </w:pPr>
      <w:r>
        <w:rPr>
          <w:rFonts w:ascii="Calibri" w:hAnsi="Calibri" w:eastAsia="Calibri"/>
        </w:rPr>
        <w:t>2.</w:t>
      </w:r>
      <w:r>
        <w:rPr>
          <w:rFonts w:ascii="Times New Roman" w:hAnsi="Times New Roman" w:eastAsia="Times New Roman"/>
        </w:rPr>
        <w:t>0</w:t>
      </w:r>
      <w:r>
        <w:t>＜周数≤表“</w:t>
      </w:r>
      <w:r>
        <w:rPr>
          <w:rFonts w:ascii="Calibri" w:hAnsi="Calibri" w:eastAsia="Calibri"/>
        </w:rPr>
        <w:t>SF-8</w:t>
      </w:r>
      <w:r>
        <w:t>”“教育实践时间（周）总计”。</w:t>
      </w:r>
    </w:p>
    <w:p>
      <w:pPr>
        <w:pStyle w:val="9"/>
        <w:spacing w:before="8"/>
        <w:rPr>
          <w:sz w:val="33"/>
        </w:rPr>
      </w:pPr>
    </w:p>
    <w:p>
      <w:pPr>
        <w:pStyle w:val="5"/>
      </w:pPr>
      <w:bookmarkStart w:id="110" w:name="_bookmark106"/>
      <w:bookmarkEnd w:id="110"/>
      <w:r>
        <w:t xml:space="preserve">表 </w:t>
      </w:r>
      <w:r>
        <w:rPr>
          <w:rFonts w:ascii="Arial" w:eastAsia="Arial"/>
        </w:rPr>
        <w:t>SF-12</w:t>
      </w:r>
      <w:r>
        <w:t>：师范类专业非本科学生数量基本情况（时点）</w:t>
      </w:r>
    </w:p>
    <w:p>
      <w:pPr>
        <w:pStyle w:val="9"/>
        <w:spacing w:before="11"/>
        <w:rPr>
          <w:b/>
          <w:sz w:val="11"/>
        </w:rPr>
      </w:pPr>
    </w:p>
    <w:tbl>
      <w:tblPr>
        <w:tblStyle w:val="13"/>
        <w:tblW w:w="1344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960"/>
        <w:gridCol w:w="958"/>
        <w:gridCol w:w="982"/>
        <w:gridCol w:w="961"/>
        <w:gridCol w:w="960"/>
        <w:gridCol w:w="185"/>
        <w:gridCol w:w="211"/>
        <w:gridCol w:w="192"/>
        <w:gridCol w:w="144"/>
        <w:gridCol w:w="211"/>
        <w:gridCol w:w="144"/>
        <w:gridCol w:w="151"/>
        <w:gridCol w:w="211"/>
        <w:gridCol w:w="156"/>
        <w:gridCol w:w="1248"/>
        <w:gridCol w:w="957"/>
        <w:gridCol w:w="959"/>
        <w:gridCol w:w="957"/>
        <w:gridCol w:w="1004"/>
        <w:gridCol w:w="956"/>
        <w:gridCol w:w="93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960"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163" w:right="151"/>
              <w:rPr>
                <w:b/>
                <w:sz w:val="21"/>
              </w:rPr>
            </w:pPr>
            <w:r>
              <w:rPr>
                <w:b/>
                <w:sz w:val="21"/>
              </w:rPr>
              <w:t>校内专业代码</w:t>
            </w:r>
          </w:p>
        </w:tc>
        <w:tc>
          <w:tcPr>
            <w:tcW w:w="958"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160" w:right="151"/>
              <w:rPr>
                <w:b/>
                <w:sz w:val="21"/>
              </w:rPr>
            </w:pPr>
            <w:r>
              <w:rPr>
                <w:b/>
                <w:sz w:val="21"/>
              </w:rPr>
              <w:t>校内专业名称</w:t>
            </w:r>
          </w:p>
        </w:tc>
        <w:tc>
          <w:tcPr>
            <w:tcW w:w="982" w:type="dxa"/>
            <w:vMerge w:val="restart"/>
            <w:tcBorders>
              <w:left w:val="single" w:color="000000" w:sz="4" w:space="0"/>
              <w:bottom w:val="single" w:color="000000" w:sz="4" w:space="0"/>
              <w:right w:val="single" w:color="000000" w:sz="4" w:space="0"/>
            </w:tcBorders>
          </w:tcPr>
          <w:p>
            <w:pPr>
              <w:pStyle w:val="17"/>
              <w:spacing w:before="3"/>
              <w:rPr>
                <w:b/>
                <w:sz w:val="18"/>
              </w:rPr>
            </w:pPr>
          </w:p>
          <w:p>
            <w:pPr>
              <w:pStyle w:val="17"/>
              <w:spacing w:line="242" w:lineRule="auto"/>
              <w:ind w:left="107" w:right="94"/>
              <w:jc w:val="center"/>
              <w:rPr>
                <w:b/>
                <w:sz w:val="21"/>
              </w:rPr>
            </w:pPr>
            <w:r>
              <w:rPr>
                <w:b/>
                <w:sz w:val="21"/>
              </w:rPr>
              <w:t xml:space="preserve">普通高 </w:t>
            </w:r>
            <w:r>
              <w:rPr>
                <w:b/>
                <w:spacing w:val="-77"/>
                <w:sz w:val="21"/>
              </w:rPr>
              <w:t>职</w:t>
            </w:r>
            <w:r>
              <w:rPr>
                <w:b/>
                <w:sz w:val="21"/>
              </w:rPr>
              <w:t>（</w:t>
            </w:r>
            <w:r>
              <w:rPr>
                <w:b/>
                <w:spacing w:val="-9"/>
                <w:sz w:val="21"/>
              </w:rPr>
              <w:t>含专</w:t>
            </w:r>
            <w:r>
              <w:rPr>
                <w:b/>
                <w:sz w:val="21"/>
              </w:rPr>
              <w:t>科</w:t>
            </w:r>
            <w:r>
              <w:rPr>
                <w:b/>
                <w:spacing w:val="-77"/>
                <w:sz w:val="21"/>
              </w:rPr>
              <w:t>）</w:t>
            </w:r>
            <w:r>
              <w:rPr>
                <w:b/>
                <w:spacing w:val="-9"/>
                <w:sz w:val="21"/>
              </w:rPr>
              <w:t>学生</w:t>
            </w:r>
            <w:r>
              <w:rPr>
                <w:b/>
                <w:sz w:val="21"/>
              </w:rPr>
              <w:t>数</w:t>
            </w:r>
          </w:p>
        </w:tc>
        <w:tc>
          <w:tcPr>
            <w:tcW w:w="961"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162" w:right="153"/>
              <w:rPr>
                <w:b/>
                <w:sz w:val="21"/>
              </w:rPr>
            </w:pPr>
            <w:r>
              <w:rPr>
                <w:b/>
                <w:sz w:val="21"/>
              </w:rPr>
              <w:t>硕士研究生数</w:t>
            </w:r>
          </w:p>
        </w:tc>
        <w:tc>
          <w:tcPr>
            <w:tcW w:w="960"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161" w:right="152"/>
              <w:rPr>
                <w:b/>
                <w:sz w:val="21"/>
              </w:rPr>
            </w:pPr>
            <w:r>
              <w:rPr>
                <w:b/>
                <w:sz w:val="21"/>
              </w:rPr>
              <w:t>博士研究生数</w:t>
            </w:r>
          </w:p>
        </w:tc>
        <w:tc>
          <w:tcPr>
            <w:tcW w:w="1605" w:type="dxa"/>
            <w:gridSpan w:val="9"/>
            <w:tcBorders>
              <w:left w:val="single" w:color="000000" w:sz="4" w:space="0"/>
              <w:bottom w:val="single" w:color="000000" w:sz="4" w:space="0"/>
              <w:right w:val="single" w:color="000000" w:sz="4" w:space="0"/>
            </w:tcBorders>
          </w:tcPr>
          <w:p>
            <w:pPr>
              <w:pStyle w:val="17"/>
              <w:spacing w:before="92"/>
              <w:ind w:left="377"/>
              <w:rPr>
                <w:b/>
                <w:sz w:val="21"/>
              </w:rPr>
            </w:pPr>
            <w:r>
              <w:rPr>
                <w:b/>
                <w:sz w:val="21"/>
                <w:shd w:val="clear" w:color="auto" w:fill="FFFF00"/>
              </w:rPr>
              <w:t>留学生数</w:t>
            </w:r>
          </w:p>
        </w:tc>
        <w:tc>
          <w:tcPr>
            <w:tcW w:w="1248"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412" w:right="190" w:hanging="212"/>
              <w:rPr>
                <w:b/>
                <w:sz w:val="21"/>
              </w:rPr>
            </w:pPr>
            <w:r>
              <w:rPr>
                <w:b/>
                <w:sz w:val="21"/>
              </w:rPr>
              <w:t>普通预科生数</w:t>
            </w:r>
          </w:p>
        </w:tc>
        <w:tc>
          <w:tcPr>
            <w:tcW w:w="957"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268" w:right="148" w:hanging="106"/>
              <w:rPr>
                <w:b/>
                <w:sz w:val="21"/>
              </w:rPr>
            </w:pPr>
            <w:r>
              <w:rPr>
                <w:b/>
                <w:spacing w:val="-6"/>
                <w:sz w:val="21"/>
                <w:shd w:val="clear" w:color="auto" w:fill="FFFF00"/>
              </w:rPr>
              <w:t>中职在</w:t>
            </w:r>
            <w:r>
              <w:rPr>
                <w:b/>
                <w:spacing w:val="-192"/>
                <w:sz w:val="21"/>
                <w:shd w:val="clear" w:color="auto" w:fill="FFFF00"/>
              </w:rPr>
              <w:t>校</w:t>
            </w:r>
            <w:r>
              <w:rPr>
                <w:b/>
                <w:sz w:val="21"/>
                <w:shd w:val="clear" w:color="auto" w:fill="FFFF00"/>
              </w:rPr>
              <w:t>生</w:t>
            </w:r>
          </w:p>
        </w:tc>
        <w:tc>
          <w:tcPr>
            <w:tcW w:w="959"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374" w:right="150" w:hanging="212"/>
              <w:rPr>
                <w:b/>
                <w:sz w:val="21"/>
              </w:rPr>
            </w:pPr>
            <w:r>
              <w:rPr>
                <w:b/>
                <w:sz w:val="21"/>
              </w:rPr>
              <w:t>进修生数</w:t>
            </w:r>
          </w:p>
        </w:tc>
        <w:tc>
          <w:tcPr>
            <w:tcW w:w="957" w:type="dxa"/>
            <w:vMerge w:val="restart"/>
            <w:tcBorders>
              <w:left w:val="single" w:color="000000" w:sz="4" w:space="0"/>
              <w:bottom w:val="single" w:color="000000" w:sz="4" w:space="0"/>
              <w:right w:val="single" w:color="000000" w:sz="4" w:space="0"/>
            </w:tcBorders>
          </w:tcPr>
          <w:p>
            <w:pPr>
              <w:pStyle w:val="17"/>
              <w:spacing w:before="12"/>
              <w:rPr>
                <w:b/>
                <w:sz w:val="28"/>
              </w:rPr>
            </w:pPr>
          </w:p>
          <w:p>
            <w:pPr>
              <w:pStyle w:val="17"/>
              <w:spacing w:line="242" w:lineRule="auto"/>
              <w:ind w:left="164" w:right="147"/>
              <w:jc w:val="center"/>
              <w:rPr>
                <w:b/>
                <w:sz w:val="21"/>
              </w:rPr>
            </w:pPr>
            <w:r>
              <w:rPr>
                <w:b/>
                <w:sz w:val="21"/>
              </w:rPr>
              <w:t>成人脱产学生数</w:t>
            </w:r>
          </w:p>
        </w:tc>
        <w:tc>
          <w:tcPr>
            <w:tcW w:w="1004" w:type="dxa"/>
            <w:vMerge w:val="restart"/>
            <w:tcBorders>
              <w:left w:val="single" w:color="000000" w:sz="4" w:space="0"/>
              <w:bottom w:val="single" w:color="000000" w:sz="4" w:space="0"/>
              <w:right w:val="single" w:color="000000" w:sz="4" w:space="0"/>
            </w:tcBorders>
          </w:tcPr>
          <w:p>
            <w:pPr>
              <w:pStyle w:val="17"/>
              <w:spacing w:before="12"/>
              <w:rPr>
                <w:b/>
                <w:sz w:val="28"/>
              </w:rPr>
            </w:pPr>
          </w:p>
          <w:p>
            <w:pPr>
              <w:pStyle w:val="17"/>
              <w:spacing w:line="242" w:lineRule="auto"/>
              <w:ind w:left="110" w:right="92"/>
              <w:jc w:val="center"/>
              <w:rPr>
                <w:b/>
                <w:sz w:val="21"/>
              </w:rPr>
            </w:pPr>
            <w:r>
              <w:rPr>
                <w:b/>
                <w:spacing w:val="-28"/>
                <w:sz w:val="21"/>
              </w:rPr>
              <w:t>夜大</w:t>
            </w:r>
            <w:r>
              <w:rPr>
                <w:b/>
                <w:sz w:val="21"/>
              </w:rPr>
              <w:t>（</w:t>
            </w:r>
            <w:r>
              <w:rPr>
                <w:b/>
                <w:spacing w:val="-17"/>
                <w:sz w:val="21"/>
              </w:rPr>
              <w:t>业</w:t>
            </w:r>
            <w:r>
              <w:rPr>
                <w:b/>
                <w:sz w:val="21"/>
              </w:rPr>
              <w:t>余</w:t>
            </w:r>
            <w:r>
              <w:rPr>
                <w:b/>
                <w:spacing w:val="-56"/>
                <w:sz w:val="21"/>
              </w:rPr>
              <w:t>）</w:t>
            </w:r>
            <w:r>
              <w:rPr>
                <w:b/>
                <w:spacing w:val="-9"/>
                <w:sz w:val="21"/>
              </w:rPr>
              <w:t>学生</w:t>
            </w:r>
            <w:r>
              <w:rPr>
                <w:b/>
                <w:sz w:val="21"/>
              </w:rPr>
              <w:t>数</w:t>
            </w:r>
          </w:p>
        </w:tc>
        <w:tc>
          <w:tcPr>
            <w:tcW w:w="956"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7"/>
              <w:rPr>
                <w:b/>
                <w:sz w:val="19"/>
              </w:rPr>
            </w:pPr>
          </w:p>
          <w:p>
            <w:pPr>
              <w:pStyle w:val="17"/>
              <w:spacing w:before="1" w:line="242" w:lineRule="auto"/>
              <w:ind w:left="272" w:right="143" w:hanging="106"/>
              <w:rPr>
                <w:b/>
                <w:sz w:val="21"/>
              </w:rPr>
            </w:pPr>
            <w:r>
              <w:rPr>
                <w:b/>
                <w:sz w:val="21"/>
              </w:rPr>
              <w:t>函授学生数</w:t>
            </w:r>
          </w:p>
        </w:tc>
        <w:tc>
          <w:tcPr>
            <w:tcW w:w="939" w:type="dxa"/>
            <w:vMerge w:val="restart"/>
            <w:tcBorders>
              <w:left w:val="single" w:color="000000" w:sz="4" w:space="0"/>
              <w:bottom w:val="single" w:color="000000" w:sz="4" w:space="0"/>
              <w:right w:val="single" w:color="000000" w:sz="6" w:space="0"/>
            </w:tcBorders>
          </w:tcPr>
          <w:p>
            <w:pPr>
              <w:pStyle w:val="17"/>
              <w:spacing w:before="12"/>
              <w:rPr>
                <w:b/>
                <w:sz w:val="28"/>
              </w:rPr>
            </w:pPr>
          </w:p>
          <w:p>
            <w:pPr>
              <w:pStyle w:val="17"/>
              <w:spacing w:line="242" w:lineRule="auto"/>
              <w:ind w:left="156" w:right="134"/>
              <w:jc w:val="center"/>
              <w:rPr>
                <w:b/>
                <w:sz w:val="21"/>
              </w:rPr>
            </w:pPr>
            <w:r>
              <w:rPr>
                <w:b/>
                <w:sz w:val="21"/>
              </w:rPr>
              <w:t>网络教育学生数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089" w:hRule="atLeast"/>
        </w:trPr>
        <w:tc>
          <w:tcPr>
            <w:tcW w:w="960" w:type="dxa"/>
            <w:vMerge w:val="continue"/>
            <w:tcBorders>
              <w:top w:val="nil"/>
              <w:left w:val="single" w:color="000000" w:sz="4" w:space="0"/>
              <w:bottom w:val="single" w:color="000000" w:sz="4" w:space="0"/>
              <w:right w:val="single" w:color="000000" w:sz="4" w:space="0"/>
            </w:tcBorders>
          </w:tcPr>
          <w:p>
            <w:pPr>
              <w:rPr>
                <w:sz w:val="2"/>
                <w:szCs w:val="2"/>
              </w:rPr>
            </w:pPr>
          </w:p>
        </w:tc>
        <w:tc>
          <w:tcPr>
            <w:tcW w:w="958" w:type="dxa"/>
            <w:vMerge w:val="continue"/>
            <w:tcBorders>
              <w:top w:val="nil"/>
              <w:left w:val="single" w:color="000000" w:sz="4" w:space="0"/>
              <w:bottom w:val="single" w:color="000000" w:sz="4" w:space="0"/>
              <w:right w:val="single" w:color="000000" w:sz="4" w:space="0"/>
            </w:tcBorders>
          </w:tcPr>
          <w:p>
            <w:pPr>
              <w:rPr>
                <w:sz w:val="2"/>
                <w:szCs w:val="2"/>
              </w:rPr>
            </w:pPr>
          </w:p>
        </w:tc>
        <w:tc>
          <w:tcPr>
            <w:tcW w:w="982" w:type="dxa"/>
            <w:vMerge w:val="continue"/>
            <w:tcBorders>
              <w:top w:val="nil"/>
              <w:left w:val="single" w:color="000000" w:sz="4" w:space="0"/>
              <w:bottom w:val="single" w:color="000000" w:sz="4" w:space="0"/>
              <w:right w:val="single" w:color="000000" w:sz="4" w:space="0"/>
            </w:tcBorders>
          </w:tcPr>
          <w:p>
            <w:pPr>
              <w:rPr>
                <w:sz w:val="2"/>
                <w:szCs w:val="2"/>
              </w:rPr>
            </w:pPr>
          </w:p>
        </w:tc>
        <w:tc>
          <w:tcPr>
            <w:tcW w:w="961" w:type="dxa"/>
            <w:vMerge w:val="continue"/>
            <w:tcBorders>
              <w:top w:val="nil"/>
              <w:left w:val="single" w:color="000000" w:sz="4" w:space="0"/>
              <w:bottom w:val="single" w:color="000000" w:sz="4" w:space="0"/>
              <w:right w:val="single" w:color="000000" w:sz="4" w:space="0"/>
            </w:tcBorders>
          </w:tcPr>
          <w:p>
            <w:pPr>
              <w:rPr>
                <w:sz w:val="2"/>
                <w:szCs w:val="2"/>
              </w:rPr>
            </w:pPr>
          </w:p>
        </w:tc>
        <w:tc>
          <w:tcPr>
            <w:tcW w:w="960" w:type="dxa"/>
            <w:vMerge w:val="continue"/>
            <w:tcBorders>
              <w:top w:val="nil"/>
              <w:left w:val="single" w:color="000000" w:sz="4" w:space="0"/>
              <w:bottom w:val="single" w:color="000000" w:sz="4" w:space="0"/>
              <w:right w:val="single" w:color="000000" w:sz="4" w:space="0"/>
            </w:tcBorders>
          </w:tcPr>
          <w:p>
            <w:pPr>
              <w:rPr>
                <w:sz w:val="2"/>
                <w:szCs w:val="2"/>
              </w:rPr>
            </w:pPr>
          </w:p>
        </w:tc>
        <w:tc>
          <w:tcPr>
            <w:tcW w:w="185" w:type="dxa"/>
            <w:tcBorders>
              <w:top w:val="single" w:color="000000" w:sz="4" w:space="0"/>
              <w:left w:val="single" w:color="000000" w:sz="4" w:space="0"/>
              <w:bottom w:val="single" w:color="000000" w:sz="4" w:space="0"/>
              <w:right w:val="nil"/>
            </w:tcBorders>
          </w:tcPr>
          <w:p>
            <w:pPr>
              <w:pStyle w:val="17"/>
              <w:rPr>
                <w:rFonts w:ascii="Times New Roman"/>
                <w:sz w:val="20"/>
              </w:rPr>
            </w:pPr>
          </w:p>
        </w:tc>
        <w:tc>
          <w:tcPr>
            <w:tcW w:w="211" w:type="dxa"/>
            <w:tcBorders>
              <w:top w:val="single" w:color="000000" w:sz="4" w:space="0"/>
              <w:left w:val="nil"/>
              <w:bottom w:val="single" w:color="000000" w:sz="4" w:space="0"/>
              <w:right w:val="nil"/>
            </w:tcBorders>
            <w:shd w:val="clear" w:color="auto" w:fill="FFFF00"/>
          </w:tcPr>
          <w:p>
            <w:pPr>
              <w:pStyle w:val="17"/>
              <w:spacing w:before="1" w:line="242" w:lineRule="auto"/>
              <w:ind w:left="3" w:right="-15"/>
              <w:jc w:val="both"/>
              <w:rPr>
                <w:sz w:val="21"/>
              </w:rPr>
            </w:pPr>
            <w:r>
              <w:rPr>
                <w:sz w:val="21"/>
              </w:rPr>
              <w:t>本专科</w:t>
            </w:r>
          </w:p>
          <w:p>
            <w:pPr>
              <w:pStyle w:val="17"/>
              <w:spacing w:line="252" w:lineRule="exact"/>
              <w:ind w:left="3" w:right="-15"/>
              <w:rPr>
                <w:sz w:val="21"/>
              </w:rPr>
            </w:pPr>
            <w:r>
              <w:rPr>
                <w:w w:val="100"/>
                <w:sz w:val="21"/>
              </w:rPr>
              <w:t>数</w:t>
            </w:r>
          </w:p>
        </w:tc>
        <w:tc>
          <w:tcPr>
            <w:tcW w:w="192" w:type="dxa"/>
            <w:tcBorders>
              <w:top w:val="single" w:color="000000" w:sz="4" w:space="0"/>
              <w:left w:val="nil"/>
              <w:bottom w:val="single" w:color="000000" w:sz="4" w:space="0"/>
              <w:right w:val="single" w:color="000000" w:sz="4" w:space="0"/>
            </w:tcBorders>
          </w:tcPr>
          <w:p>
            <w:pPr>
              <w:pStyle w:val="17"/>
              <w:rPr>
                <w:rFonts w:ascii="Times New Roman"/>
                <w:sz w:val="20"/>
              </w:rPr>
            </w:pPr>
          </w:p>
        </w:tc>
        <w:tc>
          <w:tcPr>
            <w:tcW w:w="144" w:type="dxa"/>
            <w:tcBorders>
              <w:top w:val="single" w:color="000000" w:sz="4" w:space="0"/>
              <w:left w:val="single" w:color="000000" w:sz="4" w:space="0"/>
              <w:bottom w:val="single" w:color="000000" w:sz="4" w:space="0"/>
              <w:right w:val="nil"/>
            </w:tcBorders>
          </w:tcPr>
          <w:p>
            <w:pPr>
              <w:pStyle w:val="17"/>
              <w:rPr>
                <w:rFonts w:ascii="Times New Roman"/>
                <w:sz w:val="20"/>
              </w:rPr>
            </w:pPr>
          </w:p>
        </w:tc>
        <w:tc>
          <w:tcPr>
            <w:tcW w:w="211" w:type="dxa"/>
            <w:tcBorders>
              <w:top w:val="single" w:color="000000" w:sz="4" w:space="0"/>
              <w:left w:val="nil"/>
              <w:bottom w:val="single" w:color="000000" w:sz="4" w:space="0"/>
              <w:right w:val="nil"/>
            </w:tcBorders>
            <w:shd w:val="clear" w:color="auto" w:fill="FFFF00"/>
          </w:tcPr>
          <w:p>
            <w:pPr>
              <w:pStyle w:val="17"/>
              <w:spacing w:before="1" w:line="242" w:lineRule="auto"/>
              <w:ind w:left="3" w:right="-15"/>
              <w:jc w:val="both"/>
              <w:rPr>
                <w:sz w:val="21"/>
              </w:rPr>
            </w:pPr>
            <w:r>
              <w:rPr>
                <w:sz w:val="21"/>
              </w:rPr>
              <w:t>硕士生</w:t>
            </w:r>
          </w:p>
          <w:p>
            <w:pPr>
              <w:pStyle w:val="17"/>
              <w:spacing w:line="252" w:lineRule="exact"/>
              <w:ind w:left="3" w:right="-15"/>
              <w:rPr>
                <w:sz w:val="21"/>
              </w:rPr>
            </w:pPr>
            <w:r>
              <w:rPr>
                <w:w w:val="100"/>
                <w:sz w:val="21"/>
              </w:rPr>
              <w:t>数</w:t>
            </w:r>
          </w:p>
        </w:tc>
        <w:tc>
          <w:tcPr>
            <w:tcW w:w="144" w:type="dxa"/>
            <w:tcBorders>
              <w:top w:val="single" w:color="000000" w:sz="4" w:space="0"/>
              <w:left w:val="nil"/>
              <w:bottom w:val="single" w:color="000000" w:sz="4" w:space="0"/>
              <w:right w:val="single" w:color="000000" w:sz="4" w:space="0"/>
            </w:tcBorders>
          </w:tcPr>
          <w:p>
            <w:pPr>
              <w:pStyle w:val="17"/>
              <w:rPr>
                <w:rFonts w:ascii="Times New Roman"/>
                <w:sz w:val="20"/>
              </w:rPr>
            </w:pPr>
          </w:p>
        </w:tc>
        <w:tc>
          <w:tcPr>
            <w:tcW w:w="151" w:type="dxa"/>
            <w:tcBorders>
              <w:top w:val="single" w:color="000000" w:sz="4" w:space="0"/>
              <w:left w:val="single" w:color="000000" w:sz="4" w:space="0"/>
              <w:bottom w:val="single" w:color="000000" w:sz="4" w:space="0"/>
              <w:right w:val="nil"/>
            </w:tcBorders>
          </w:tcPr>
          <w:p>
            <w:pPr>
              <w:pStyle w:val="17"/>
              <w:rPr>
                <w:rFonts w:ascii="Times New Roman"/>
                <w:sz w:val="20"/>
              </w:rPr>
            </w:pPr>
          </w:p>
        </w:tc>
        <w:tc>
          <w:tcPr>
            <w:tcW w:w="211" w:type="dxa"/>
            <w:tcBorders>
              <w:top w:val="single" w:color="000000" w:sz="4" w:space="0"/>
              <w:left w:val="nil"/>
              <w:bottom w:val="single" w:color="000000" w:sz="4" w:space="0"/>
              <w:right w:val="nil"/>
            </w:tcBorders>
            <w:shd w:val="clear" w:color="auto" w:fill="FFFF00"/>
          </w:tcPr>
          <w:p>
            <w:pPr>
              <w:pStyle w:val="17"/>
              <w:spacing w:before="1" w:line="242" w:lineRule="auto"/>
              <w:ind w:left="3" w:right="-15"/>
              <w:jc w:val="both"/>
              <w:rPr>
                <w:sz w:val="21"/>
              </w:rPr>
            </w:pPr>
            <w:r>
              <w:rPr>
                <w:sz w:val="21"/>
              </w:rPr>
              <w:t>博士生</w:t>
            </w:r>
          </w:p>
          <w:p>
            <w:pPr>
              <w:pStyle w:val="17"/>
              <w:spacing w:line="252" w:lineRule="exact"/>
              <w:ind w:left="3" w:right="-15"/>
              <w:rPr>
                <w:sz w:val="21"/>
              </w:rPr>
            </w:pPr>
            <w:r>
              <w:rPr>
                <w:w w:val="100"/>
                <w:sz w:val="21"/>
              </w:rPr>
              <w:t>数</w:t>
            </w:r>
          </w:p>
        </w:tc>
        <w:tc>
          <w:tcPr>
            <w:tcW w:w="156" w:type="dxa"/>
            <w:tcBorders>
              <w:top w:val="single" w:color="000000" w:sz="4" w:space="0"/>
              <w:left w:val="nil"/>
              <w:bottom w:val="single" w:color="000000" w:sz="4" w:space="0"/>
              <w:right w:val="single" w:color="000000" w:sz="4" w:space="0"/>
            </w:tcBorders>
          </w:tcPr>
          <w:p>
            <w:pPr>
              <w:pStyle w:val="17"/>
              <w:rPr>
                <w:rFonts w:ascii="Times New Roman"/>
                <w:sz w:val="20"/>
              </w:rPr>
            </w:pPr>
          </w:p>
        </w:tc>
        <w:tc>
          <w:tcPr>
            <w:tcW w:w="1248" w:type="dxa"/>
            <w:vMerge w:val="continue"/>
            <w:tcBorders>
              <w:top w:val="nil"/>
              <w:left w:val="single" w:color="000000" w:sz="4" w:space="0"/>
              <w:bottom w:val="single" w:color="000000" w:sz="4" w:space="0"/>
              <w:right w:val="single" w:color="000000" w:sz="4" w:space="0"/>
            </w:tcBorders>
          </w:tcPr>
          <w:p>
            <w:pPr>
              <w:rPr>
                <w:sz w:val="2"/>
                <w:szCs w:val="2"/>
              </w:rPr>
            </w:pPr>
          </w:p>
        </w:tc>
        <w:tc>
          <w:tcPr>
            <w:tcW w:w="957" w:type="dxa"/>
            <w:vMerge w:val="continue"/>
            <w:tcBorders>
              <w:top w:val="nil"/>
              <w:left w:val="single" w:color="000000" w:sz="4" w:space="0"/>
              <w:bottom w:val="single" w:color="000000" w:sz="4" w:space="0"/>
              <w:right w:val="single" w:color="000000" w:sz="4" w:space="0"/>
            </w:tcBorders>
          </w:tcPr>
          <w:p>
            <w:pPr>
              <w:rPr>
                <w:sz w:val="2"/>
                <w:szCs w:val="2"/>
              </w:rPr>
            </w:pPr>
          </w:p>
        </w:tc>
        <w:tc>
          <w:tcPr>
            <w:tcW w:w="959" w:type="dxa"/>
            <w:vMerge w:val="continue"/>
            <w:tcBorders>
              <w:top w:val="nil"/>
              <w:left w:val="single" w:color="000000" w:sz="4" w:space="0"/>
              <w:bottom w:val="single" w:color="000000" w:sz="4" w:space="0"/>
              <w:right w:val="single" w:color="000000" w:sz="4" w:space="0"/>
            </w:tcBorders>
          </w:tcPr>
          <w:p>
            <w:pPr>
              <w:rPr>
                <w:sz w:val="2"/>
                <w:szCs w:val="2"/>
              </w:rPr>
            </w:pPr>
          </w:p>
        </w:tc>
        <w:tc>
          <w:tcPr>
            <w:tcW w:w="957" w:type="dxa"/>
            <w:vMerge w:val="continue"/>
            <w:tcBorders>
              <w:top w:val="nil"/>
              <w:left w:val="single" w:color="000000" w:sz="4" w:space="0"/>
              <w:bottom w:val="single" w:color="000000" w:sz="4" w:space="0"/>
              <w:right w:val="single" w:color="000000" w:sz="4" w:space="0"/>
            </w:tcBorders>
          </w:tcPr>
          <w:p>
            <w:pPr>
              <w:rPr>
                <w:sz w:val="2"/>
                <w:szCs w:val="2"/>
              </w:rPr>
            </w:pPr>
          </w:p>
        </w:tc>
        <w:tc>
          <w:tcPr>
            <w:tcW w:w="1004" w:type="dxa"/>
            <w:vMerge w:val="continue"/>
            <w:tcBorders>
              <w:top w:val="nil"/>
              <w:left w:val="single" w:color="000000" w:sz="4" w:space="0"/>
              <w:bottom w:val="single" w:color="000000" w:sz="4" w:space="0"/>
              <w:right w:val="single" w:color="000000" w:sz="4" w:space="0"/>
            </w:tcBorders>
          </w:tcPr>
          <w:p>
            <w:pPr>
              <w:rPr>
                <w:sz w:val="2"/>
                <w:szCs w:val="2"/>
              </w:rPr>
            </w:pPr>
          </w:p>
        </w:tc>
        <w:tc>
          <w:tcPr>
            <w:tcW w:w="956" w:type="dxa"/>
            <w:vMerge w:val="continue"/>
            <w:tcBorders>
              <w:top w:val="nil"/>
              <w:left w:val="single" w:color="000000" w:sz="4" w:space="0"/>
              <w:bottom w:val="single" w:color="000000" w:sz="4" w:space="0"/>
              <w:right w:val="single" w:color="000000" w:sz="4" w:space="0"/>
            </w:tcBorders>
          </w:tcPr>
          <w:p>
            <w:pPr>
              <w:rPr>
                <w:sz w:val="2"/>
                <w:szCs w:val="2"/>
              </w:rPr>
            </w:pPr>
          </w:p>
        </w:tc>
        <w:tc>
          <w:tcPr>
            <w:tcW w:w="939" w:type="dxa"/>
            <w:vMerge w:val="continue"/>
            <w:tcBorders>
              <w:top w:val="nil"/>
              <w:left w:val="single" w:color="000000" w:sz="4" w:space="0"/>
              <w:bottom w:val="single" w:color="000000" w:sz="4" w:space="0"/>
              <w:right w:val="single" w:color="000000" w:sz="6"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960" w:type="dxa"/>
            <w:tcBorders>
              <w:top w:val="single" w:color="000000" w:sz="4" w:space="0"/>
              <w:left w:val="single" w:color="000000" w:sz="4" w:space="0"/>
              <w:right w:val="single" w:color="000000" w:sz="4" w:space="0"/>
            </w:tcBorders>
          </w:tcPr>
          <w:p>
            <w:pPr>
              <w:pStyle w:val="17"/>
              <w:rPr>
                <w:rFonts w:ascii="Times New Roman"/>
                <w:sz w:val="20"/>
              </w:rPr>
            </w:pPr>
          </w:p>
        </w:tc>
        <w:tc>
          <w:tcPr>
            <w:tcW w:w="958" w:type="dxa"/>
            <w:tcBorders>
              <w:top w:val="single" w:color="000000" w:sz="4" w:space="0"/>
              <w:left w:val="single" w:color="000000" w:sz="4" w:space="0"/>
              <w:right w:val="single" w:color="000000" w:sz="4" w:space="0"/>
            </w:tcBorders>
          </w:tcPr>
          <w:p>
            <w:pPr>
              <w:pStyle w:val="17"/>
              <w:rPr>
                <w:rFonts w:ascii="Times New Roman"/>
                <w:sz w:val="20"/>
              </w:rPr>
            </w:pPr>
          </w:p>
        </w:tc>
        <w:tc>
          <w:tcPr>
            <w:tcW w:w="982" w:type="dxa"/>
            <w:tcBorders>
              <w:top w:val="single" w:color="000000" w:sz="4" w:space="0"/>
              <w:left w:val="single" w:color="000000" w:sz="4" w:space="0"/>
              <w:right w:val="single" w:color="000000" w:sz="4" w:space="0"/>
            </w:tcBorders>
          </w:tcPr>
          <w:p>
            <w:pPr>
              <w:pStyle w:val="17"/>
              <w:rPr>
                <w:rFonts w:ascii="Times New Roman"/>
                <w:sz w:val="20"/>
              </w:rPr>
            </w:pPr>
          </w:p>
        </w:tc>
        <w:tc>
          <w:tcPr>
            <w:tcW w:w="961" w:type="dxa"/>
            <w:tcBorders>
              <w:top w:val="single" w:color="000000" w:sz="4" w:space="0"/>
              <w:left w:val="single" w:color="000000" w:sz="4" w:space="0"/>
              <w:right w:val="single" w:color="000000" w:sz="4" w:space="0"/>
            </w:tcBorders>
          </w:tcPr>
          <w:p>
            <w:pPr>
              <w:pStyle w:val="17"/>
              <w:rPr>
                <w:rFonts w:ascii="Times New Roman"/>
                <w:sz w:val="20"/>
              </w:rPr>
            </w:pPr>
          </w:p>
        </w:tc>
        <w:tc>
          <w:tcPr>
            <w:tcW w:w="960" w:type="dxa"/>
            <w:tcBorders>
              <w:top w:val="single" w:color="000000" w:sz="4" w:space="0"/>
              <w:left w:val="single" w:color="000000" w:sz="4" w:space="0"/>
              <w:right w:val="single" w:color="000000" w:sz="4" w:space="0"/>
            </w:tcBorders>
          </w:tcPr>
          <w:p>
            <w:pPr>
              <w:pStyle w:val="17"/>
              <w:rPr>
                <w:rFonts w:ascii="Times New Roman"/>
                <w:sz w:val="20"/>
              </w:rPr>
            </w:pPr>
          </w:p>
        </w:tc>
        <w:tc>
          <w:tcPr>
            <w:tcW w:w="1605" w:type="dxa"/>
            <w:gridSpan w:val="9"/>
            <w:tcBorders>
              <w:top w:val="single" w:color="000000" w:sz="4" w:space="0"/>
              <w:left w:val="single" w:color="000000" w:sz="4" w:space="0"/>
              <w:right w:val="single" w:color="000000" w:sz="4" w:space="0"/>
            </w:tcBorders>
          </w:tcPr>
          <w:p>
            <w:pPr>
              <w:pStyle w:val="17"/>
              <w:rPr>
                <w:rFonts w:ascii="Times New Roman"/>
                <w:sz w:val="20"/>
              </w:rPr>
            </w:pPr>
          </w:p>
        </w:tc>
        <w:tc>
          <w:tcPr>
            <w:tcW w:w="1248" w:type="dxa"/>
            <w:tcBorders>
              <w:top w:val="single" w:color="000000" w:sz="4" w:space="0"/>
              <w:left w:val="single" w:color="000000" w:sz="4" w:space="0"/>
              <w:right w:val="single" w:color="000000" w:sz="4" w:space="0"/>
            </w:tcBorders>
          </w:tcPr>
          <w:p>
            <w:pPr>
              <w:pStyle w:val="17"/>
              <w:rPr>
                <w:rFonts w:ascii="Times New Roman"/>
                <w:sz w:val="20"/>
              </w:rPr>
            </w:pPr>
          </w:p>
        </w:tc>
        <w:tc>
          <w:tcPr>
            <w:tcW w:w="957" w:type="dxa"/>
            <w:tcBorders>
              <w:top w:val="single" w:color="000000" w:sz="4" w:space="0"/>
              <w:left w:val="single" w:color="000000" w:sz="4" w:space="0"/>
              <w:right w:val="single" w:color="000000" w:sz="4" w:space="0"/>
            </w:tcBorders>
          </w:tcPr>
          <w:p>
            <w:pPr>
              <w:pStyle w:val="17"/>
              <w:rPr>
                <w:rFonts w:ascii="Times New Roman"/>
                <w:sz w:val="20"/>
              </w:rPr>
            </w:pPr>
          </w:p>
        </w:tc>
        <w:tc>
          <w:tcPr>
            <w:tcW w:w="959" w:type="dxa"/>
            <w:tcBorders>
              <w:top w:val="single" w:color="000000" w:sz="4" w:space="0"/>
              <w:left w:val="single" w:color="000000" w:sz="4" w:space="0"/>
              <w:right w:val="single" w:color="000000" w:sz="4" w:space="0"/>
            </w:tcBorders>
          </w:tcPr>
          <w:p>
            <w:pPr>
              <w:pStyle w:val="17"/>
              <w:rPr>
                <w:rFonts w:ascii="Times New Roman"/>
                <w:sz w:val="20"/>
              </w:rPr>
            </w:pPr>
          </w:p>
        </w:tc>
        <w:tc>
          <w:tcPr>
            <w:tcW w:w="957" w:type="dxa"/>
            <w:tcBorders>
              <w:top w:val="single" w:color="000000" w:sz="4" w:space="0"/>
              <w:left w:val="single" w:color="000000" w:sz="4" w:space="0"/>
              <w:right w:val="single" w:color="000000" w:sz="4" w:space="0"/>
            </w:tcBorders>
          </w:tcPr>
          <w:p>
            <w:pPr>
              <w:pStyle w:val="17"/>
              <w:rPr>
                <w:rFonts w:ascii="Times New Roman"/>
                <w:sz w:val="20"/>
              </w:rPr>
            </w:pPr>
          </w:p>
        </w:tc>
        <w:tc>
          <w:tcPr>
            <w:tcW w:w="1004" w:type="dxa"/>
            <w:tcBorders>
              <w:top w:val="single" w:color="000000" w:sz="4" w:space="0"/>
              <w:left w:val="single" w:color="000000" w:sz="4" w:space="0"/>
              <w:right w:val="single" w:color="000000" w:sz="4" w:space="0"/>
            </w:tcBorders>
          </w:tcPr>
          <w:p>
            <w:pPr>
              <w:pStyle w:val="17"/>
              <w:rPr>
                <w:rFonts w:ascii="Times New Roman"/>
                <w:sz w:val="20"/>
              </w:rPr>
            </w:pPr>
          </w:p>
        </w:tc>
        <w:tc>
          <w:tcPr>
            <w:tcW w:w="956" w:type="dxa"/>
            <w:tcBorders>
              <w:top w:val="single" w:color="000000" w:sz="4" w:space="0"/>
              <w:left w:val="single" w:color="000000" w:sz="4" w:space="0"/>
              <w:right w:val="single" w:color="000000" w:sz="4" w:space="0"/>
            </w:tcBorders>
          </w:tcPr>
          <w:p>
            <w:pPr>
              <w:pStyle w:val="17"/>
              <w:rPr>
                <w:rFonts w:ascii="Times New Roman"/>
                <w:sz w:val="20"/>
              </w:rPr>
            </w:pPr>
          </w:p>
        </w:tc>
        <w:tc>
          <w:tcPr>
            <w:tcW w:w="939" w:type="dxa"/>
            <w:tcBorders>
              <w:top w:val="single" w:color="000000" w:sz="4" w:space="0"/>
              <w:left w:val="single" w:color="000000" w:sz="4" w:space="0"/>
              <w:right w:val="single" w:color="000000" w:sz="6"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spacing w:before="7"/>
        <w:rPr>
          <w:b/>
          <w:sz w:val="20"/>
        </w:rPr>
      </w:pPr>
    </w:p>
    <w:p>
      <w:pPr>
        <w:pStyle w:val="8"/>
        <w:spacing w:before="72"/>
      </w:pPr>
      <w:r>
        <w:t>指标解释：</w:t>
      </w:r>
    </w:p>
    <w:p>
      <w:pPr>
        <w:pStyle w:val="9"/>
        <w:spacing w:before="139"/>
        <w:ind w:left="420"/>
      </w:pPr>
      <w:r>
        <w:rPr>
          <w:b/>
        </w:rPr>
        <w:t>人数：</w:t>
      </w:r>
      <w:r>
        <w:t>在校注册具有本校学籍的学生数。</w:t>
      </w:r>
    </w:p>
    <w:p>
      <w:pPr>
        <w:pStyle w:val="9"/>
        <w:spacing w:before="139" w:line="364" w:lineRule="auto"/>
        <w:ind w:left="420" w:right="1471"/>
        <w:jc w:val="both"/>
      </w:pPr>
      <w:r>
        <w:rPr>
          <w:b/>
          <w:shd w:val="clear" w:color="auto" w:fill="FFFF00"/>
        </w:rPr>
        <w:t>普通高职（含专科）学生：</w:t>
      </w:r>
      <w:r>
        <w:rPr>
          <w:rFonts w:ascii="Times New Roman" w:hAnsi="Times New Roman" w:eastAsia="Times New Roman"/>
        </w:rPr>
        <w:t>“</w:t>
      </w:r>
      <w:r>
        <w:t>高职</w:t>
      </w:r>
      <w:r>
        <w:rPr>
          <w:rFonts w:ascii="Times New Roman" w:hAnsi="Times New Roman" w:eastAsia="Times New Roman"/>
        </w:rPr>
        <w:t>”</w:t>
      </w:r>
      <w:r>
        <w:t>指全日制接受高等职业技术教育的在校学生。</w:t>
      </w:r>
      <w:r>
        <w:rPr>
          <w:rFonts w:ascii="Times New Roman" w:hAnsi="Times New Roman" w:eastAsia="Times New Roman"/>
        </w:rPr>
        <w:t>“</w:t>
      </w:r>
      <w:r>
        <w:t>专科</w:t>
      </w:r>
      <w:r>
        <w:rPr>
          <w:rFonts w:ascii="Times New Roman" w:hAnsi="Times New Roman" w:eastAsia="Times New Roman"/>
        </w:rPr>
        <w:t>”</w:t>
      </w:r>
      <w: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pStyle w:val="9"/>
        <w:spacing w:line="367" w:lineRule="auto"/>
        <w:ind w:left="420" w:right="1471"/>
      </w:pPr>
      <w:r>
        <w:rPr>
          <w:b/>
          <w:spacing w:val="-12"/>
        </w:rPr>
        <w:t>硕士研究生：</w:t>
      </w:r>
      <w:r>
        <w:rPr>
          <w:spacing w:val="-3"/>
        </w:rPr>
        <w:t>指全日制在学</w:t>
      </w:r>
      <w:r>
        <w:rPr>
          <w:spacing w:val="-2"/>
          <w:shd w:val="clear" w:color="auto" w:fill="00FF00"/>
        </w:rPr>
        <w:t>教育</w:t>
      </w:r>
      <w:r>
        <w:rPr>
          <w:spacing w:val="-3"/>
        </w:rPr>
        <w:t>硕士研究生及非全日制</w:t>
      </w:r>
      <w:r>
        <w:rPr>
          <w:spacing w:val="-2"/>
          <w:shd w:val="clear" w:color="auto" w:fill="00FF00"/>
        </w:rPr>
        <w:t>教育</w:t>
      </w:r>
      <w:r>
        <w:rPr>
          <w:spacing w:val="-13"/>
        </w:rPr>
        <w:t>硕士研究生。其中全日制学生指接受全时学历教育的学生。</w:t>
      </w:r>
      <w:r>
        <w:rPr>
          <w:spacing w:val="-15"/>
          <w:shd w:val="clear" w:color="auto" w:fill="00FF00"/>
        </w:rPr>
        <w:t>若无法划分到专业，填“</w:t>
      </w:r>
      <w:r>
        <w:rPr>
          <w:rFonts w:ascii="Times New Roman" w:hAnsi="Times New Roman" w:eastAsia="Times New Roman"/>
          <w:shd w:val="clear" w:color="auto" w:fill="00FF00"/>
        </w:rPr>
        <w:t>0</w:t>
      </w:r>
      <w:r>
        <w:rPr>
          <w:spacing w:val="-134"/>
          <w:shd w:val="clear" w:color="auto" w:fill="00FF00"/>
        </w:rPr>
        <w:t>”即可</w:t>
      </w:r>
      <w:r>
        <w:rPr>
          <w:shd w:val="clear" w:color="auto" w:fill="00FF00"/>
        </w:rPr>
        <w:t>。</w:t>
      </w:r>
    </w:p>
    <w:p>
      <w:pPr>
        <w:pStyle w:val="9"/>
        <w:spacing w:line="264" w:lineRule="exact"/>
        <w:ind w:left="420"/>
      </w:pPr>
      <w:r>
        <w:rPr>
          <w:b/>
        </w:rPr>
        <w:t>博士研究生：</w:t>
      </w:r>
      <w:r>
        <w:t>指全日制在学</w:t>
      </w:r>
      <w:r>
        <w:rPr>
          <w:shd w:val="clear" w:color="auto" w:fill="00FF00"/>
        </w:rPr>
        <w:t>教育</w:t>
      </w:r>
      <w:r>
        <w:t>博士研究生及非全日制</w:t>
      </w:r>
      <w:r>
        <w:rPr>
          <w:shd w:val="clear" w:color="auto" w:fill="00FF00"/>
        </w:rPr>
        <w:t>教育</w:t>
      </w:r>
      <w:r>
        <w:t>博士研究生。</w:t>
      </w:r>
      <w:r>
        <w:rPr>
          <w:shd w:val="clear" w:color="auto" w:fill="00FF00"/>
        </w:rPr>
        <w:t>若无法划分到专业，填“</w:t>
      </w:r>
      <w:r>
        <w:rPr>
          <w:rFonts w:ascii="Times New Roman" w:hAnsi="Times New Roman" w:eastAsia="Times New Roman"/>
          <w:shd w:val="clear" w:color="auto" w:fill="00FF00"/>
        </w:rPr>
        <w:t>0</w:t>
      </w:r>
      <w:r>
        <w:rPr>
          <w:shd w:val="clear" w:color="auto" w:fill="00FF00"/>
        </w:rPr>
        <w:t>”即可。</w:t>
      </w:r>
    </w:p>
    <w:p>
      <w:pPr>
        <w:pStyle w:val="9"/>
        <w:spacing w:before="138"/>
        <w:ind w:left="420"/>
      </w:pPr>
      <w:r>
        <w:rPr>
          <w:b/>
        </w:rPr>
        <w:t>留学生：</w:t>
      </w:r>
      <w:r>
        <w:t>指持外国护照在我国高等学校注册并接受学历教育或非学历教育的外国公民，</w:t>
      </w:r>
      <w:r>
        <w:rPr>
          <w:shd w:val="clear" w:color="auto" w:fill="FFFF00"/>
        </w:rPr>
        <w:t>包括本专科生、教育硕士生、教育博士生</w:t>
      </w:r>
      <w:r>
        <w:t>。</w:t>
      </w:r>
    </w:p>
    <w:p>
      <w:pPr>
        <w:pStyle w:val="9"/>
        <w:spacing w:before="138" w:line="364" w:lineRule="auto"/>
        <w:ind w:left="420" w:right="1470"/>
      </w:pPr>
      <w:r>
        <w:rPr>
          <w:b/>
        </w:rPr>
        <w:t>普通预科生：</w:t>
      </w:r>
      <w:r>
        <w:t>是指经教育部和国家民委批准下达预科招生计划，招收的少数民族和港澳、华侨、台籍学生，经过一年的文化补习，合格者升入普通高等学校有关专业学习。</w:t>
      </w:r>
    </w:p>
    <w:p>
      <w:pPr>
        <w:pStyle w:val="9"/>
        <w:spacing w:before="1" w:line="364" w:lineRule="auto"/>
        <w:ind w:left="420" w:right="8407"/>
      </w:pPr>
      <w:r>
        <w:rPr>
          <w:b/>
          <w:shd w:val="clear" w:color="auto" w:fill="FFFF00"/>
        </w:rPr>
        <w:t>中职在校生</w:t>
      </w:r>
      <w:r>
        <w:rPr>
          <w:shd w:val="clear" w:color="auto" w:fill="FFFF00"/>
        </w:rPr>
        <w:t>：</w:t>
      </w:r>
      <w:r>
        <w:t>是指高校附设中职教学班，中职教学班所招收的学生。</w:t>
      </w:r>
      <w:r>
        <w:rPr>
          <w:b/>
        </w:rPr>
        <w:t>进修生：</w:t>
      </w:r>
      <w:r>
        <w:t>指在学校进行的各类非学历教育，且时间在一年以上者。</w:t>
      </w:r>
    </w:p>
    <w:p>
      <w:pPr>
        <w:pStyle w:val="9"/>
        <w:spacing w:line="364" w:lineRule="auto"/>
        <w:ind w:left="420" w:right="1470"/>
      </w:pPr>
      <w:r>
        <w:rPr>
          <w:b/>
        </w:rPr>
        <w:t>成人脱产学生：</w:t>
      </w:r>
      <w:r>
        <w:t>指通过全国成人高等教育统一招生考试，招收具有高中毕业文化程度的人员，按照国家成人高等学历教育计划，以全日制授课为主要教学方式培养的学生。本科学制为四或五年，专科学制为二或三年。</w:t>
      </w:r>
    </w:p>
    <w:p>
      <w:pPr>
        <w:pStyle w:val="9"/>
        <w:spacing w:line="367" w:lineRule="auto"/>
        <w:ind w:left="420" w:right="1471"/>
      </w:pPr>
      <w:r>
        <w:rPr>
          <w:b/>
        </w:rPr>
        <w:t>夜大（业余）学生：</w:t>
      </w:r>
      <w:r>
        <w:rPr>
          <w:spacing w:val="-4"/>
        </w:rPr>
        <w:t>指通过全国成人高等教育统一招生考试，招收具有高中毕业文化程度的人员，按照国家成人高等学历教育计划，以业余时间</w:t>
      </w:r>
      <w:r>
        <w:rPr>
          <w:spacing w:val="-3"/>
        </w:rPr>
        <w:t>授课为主要教学方式培养的学生，业余学生包括夜大学学生。本科学制五或六年，专科学制三或四年。</w:t>
      </w:r>
    </w:p>
    <w:p>
      <w:pPr>
        <w:pStyle w:val="9"/>
        <w:spacing w:line="364" w:lineRule="auto"/>
        <w:ind w:left="420" w:right="1470"/>
      </w:pPr>
      <w:r>
        <w:rPr>
          <w:b/>
        </w:rPr>
        <w:t>函授学生：</w:t>
      </w:r>
      <w:r>
        <w:t>指通过全国成人高等教育统一招生考试，招收具有高中毕业文化程度的人员，按照国家成人高等学历教育计划，以函授为主要教学方式培养的学生。本科学制为五或六年，专科学制为三或四年。</w:t>
      </w:r>
    </w:p>
    <w:p>
      <w:pPr>
        <w:pStyle w:val="9"/>
        <w:spacing w:line="364" w:lineRule="auto"/>
        <w:ind w:left="420" w:right="1893"/>
      </w:pPr>
      <w:r>
        <w:rPr>
          <w:b/>
        </w:rPr>
        <w:t>网络学生：</w:t>
      </w:r>
      <w:r>
        <w:t>指经教育部批准的现代远程教育试点学校设立的网络教育学院，基于互联网上实施高等学历教育所招收的成人本科、专科学生。</w:t>
      </w:r>
      <w:r>
        <w:rPr>
          <w:b/>
        </w:rPr>
        <w:t>自考学生：</w:t>
      </w:r>
      <w:r>
        <w:t>是指为参加高等教育自学考试的学生举办的全日制教学辅导班所招收的学生。</w:t>
      </w:r>
    </w:p>
    <w:p>
      <w:pPr>
        <w:spacing w:after="0" w:line="364" w:lineRule="auto"/>
        <w:sectPr>
          <w:pgSz w:w="16840" w:h="11910" w:orient="landscape"/>
          <w:pgMar w:top="1100" w:right="320" w:bottom="1180" w:left="1380" w:header="0" w:footer="990" w:gutter="0"/>
        </w:sectPr>
      </w:pPr>
    </w:p>
    <w:p>
      <w:pPr>
        <w:pStyle w:val="9"/>
        <w:rPr>
          <w:sz w:val="20"/>
        </w:rPr>
      </w:pPr>
    </w:p>
    <w:p>
      <w:pPr>
        <w:pStyle w:val="9"/>
        <w:rPr>
          <w:sz w:val="20"/>
        </w:rPr>
      </w:pPr>
    </w:p>
    <w:p>
      <w:pPr>
        <w:pStyle w:val="9"/>
        <w:rPr>
          <w:sz w:val="20"/>
        </w:rPr>
      </w:pPr>
    </w:p>
    <w:p>
      <w:pPr>
        <w:pStyle w:val="9"/>
        <w:spacing w:before="11"/>
        <w:rPr>
          <w:sz w:val="28"/>
        </w:rPr>
      </w:pPr>
    </w:p>
    <w:p>
      <w:pPr>
        <w:pStyle w:val="5"/>
        <w:spacing w:before="74"/>
      </w:pPr>
      <w:bookmarkStart w:id="111" w:name="_bookmark107"/>
      <w:bookmarkEnd w:id="111"/>
      <w:r>
        <w:t xml:space="preserve">表 </w:t>
      </w:r>
      <w:r>
        <w:rPr>
          <w:rFonts w:ascii="Arial" w:eastAsia="Arial"/>
        </w:rPr>
        <w:t>SF-13</w:t>
      </w:r>
      <w:r>
        <w:t>：师范技能竞赛奖励情况（学年）</w:t>
      </w:r>
    </w:p>
    <w:p>
      <w:pPr>
        <w:pStyle w:val="9"/>
        <w:spacing w:before="11"/>
        <w:rPr>
          <w:b/>
          <w:sz w:val="11"/>
        </w:rPr>
      </w:pPr>
    </w:p>
    <w:tbl>
      <w:tblPr>
        <w:tblStyle w:val="13"/>
        <w:tblW w:w="1395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91"/>
        <w:gridCol w:w="2789"/>
        <w:gridCol w:w="2791"/>
        <w:gridCol w:w="2789"/>
        <w:gridCol w:w="279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2791" w:type="dxa"/>
            <w:tcBorders>
              <w:left w:val="single" w:color="000000" w:sz="4" w:space="0"/>
              <w:bottom w:val="single" w:color="000000" w:sz="4" w:space="0"/>
              <w:right w:val="single" w:color="000000" w:sz="4" w:space="0"/>
            </w:tcBorders>
          </w:tcPr>
          <w:p>
            <w:pPr>
              <w:pStyle w:val="17"/>
              <w:spacing w:before="94"/>
              <w:ind w:left="113" w:right="106"/>
              <w:jc w:val="center"/>
              <w:rPr>
                <w:b/>
                <w:sz w:val="21"/>
              </w:rPr>
            </w:pPr>
            <w:r>
              <w:rPr>
                <w:b/>
                <w:sz w:val="21"/>
              </w:rPr>
              <w:t>学号</w:t>
            </w:r>
          </w:p>
        </w:tc>
        <w:tc>
          <w:tcPr>
            <w:tcW w:w="2789" w:type="dxa"/>
            <w:tcBorders>
              <w:left w:val="single" w:color="000000" w:sz="4" w:space="0"/>
              <w:bottom w:val="single" w:color="000000" w:sz="4" w:space="0"/>
              <w:right w:val="single" w:color="000000" w:sz="4" w:space="0"/>
            </w:tcBorders>
          </w:tcPr>
          <w:p>
            <w:pPr>
              <w:pStyle w:val="17"/>
              <w:spacing w:before="94"/>
              <w:ind w:left="952" w:right="942"/>
              <w:jc w:val="center"/>
              <w:rPr>
                <w:b/>
                <w:sz w:val="21"/>
              </w:rPr>
            </w:pPr>
            <w:r>
              <w:rPr>
                <w:b/>
                <w:sz w:val="21"/>
              </w:rPr>
              <w:t>学生姓名</w:t>
            </w:r>
          </w:p>
        </w:tc>
        <w:tc>
          <w:tcPr>
            <w:tcW w:w="2791" w:type="dxa"/>
            <w:tcBorders>
              <w:left w:val="single" w:color="000000" w:sz="4" w:space="0"/>
              <w:bottom w:val="single" w:color="000000" w:sz="4" w:space="0"/>
              <w:right w:val="single" w:color="000000" w:sz="4" w:space="0"/>
            </w:tcBorders>
          </w:tcPr>
          <w:p>
            <w:pPr>
              <w:pStyle w:val="17"/>
              <w:spacing w:before="94"/>
              <w:ind w:left="113" w:right="105"/>
              <w:jc w:val="center"/>
              <w:rPr>
                <w:b/>
                <w:sz w:val="21"/>
              </w:rPr>
            </w:pPr>
            <w:r>
              <w:rPr>
                <w:b/>
                <w:sz w:val="21"/>
              </w:rPr>
              <w:t>竞赛名称</w:t>
            </w:r>
          </w:p>
        </w:tc>
        <w:tc>
          <w:tcPr>
            <w:tcW w:w="2789" w:type="dxa"/>
            <w:tcBorders>
              <w:left w:val="single" w:color="000000" w:sz="4" w:space="0"/>
              <w:bottom w:val="single" w:color="000000" w:sz="4" w:space="0"/>
              <w:right w:val="single" w:color="000000" w:sz="4" w:space="0"/>
            </w:tcBorders>
          </w:tcPr>
          <w:p>
            <w:pPr>
              <w:pStyle w:val="17"/>
              <w:spacing w:before="94"/>
              <w:ind w:left="952" w:right="941"/>
              <w:jc w:val="center"/>
              <w:rPr>
                <w:b/>
                <w:sz w:val="21"/>
              </w:rPr>
            </w:pPr>
            <w:r>
              <w:rPr>
                <w:b/>
                <w:sz w:val="21"/>
              </w:rPr>
              <w:t>竞赛范围</w:t>
            </w:r>
          </w:p>
        </w:tc>
        <w:tc>
          <w:tcPr>
            <w:tcW w:w="2791" w:type="dxa"/>
            <w:tcBorders>
              <w:left w:val="single" w:color="000000" w:sz="4" w:space="0"/>
              <w:bottom w:val="single" w:color="000000" w:sz="4" w:space="0"/>
              <w:right w:val="single" w:color="000000" w:sz="4" w:space="0"/>
            </w:tcBorders>
          </w:tcPr>
          <w:p>
            <w:pPr>
              <w:pStyle w:val="17"/>
              <w:spacing w:before="94"/>
              <w:ind w:left="113" w:right="103"/>
              <w:jc w:val="center"/>
              <w:rPr>
                <w:b/>
                <w:sz w:val="21"/>
              </w:rPr>
            </w:pPr>
            <w:r>
              <w:rPr>
                <w:b/>
                <w:sz w:val="21"/>
              </w:rPr>
              <w:t>名次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6" w:hRule="atLeast"/>
        </w:trPr>
        <w:tc>
          <w:tcPr>
            <w:tcW w:w="279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789"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791" w:type="dxa"/>
            <w:tcBorders>
              <w:top w:val="single" w:color="000000" w:sz="4" w:space="0"/>
              <w:left w:val="single" w:color="000000" w:sz="4" w:space="0"/>
              <w:bottom w:val="single" w:color="000000" w:sz="4" w:space="0"/>
              <w:right w:val="single" w:color="000000" w:sz="4" w:space="0"/>
            </w:tcBorders>
          </w:tcPr>
          <w:p>
            <w:pPr>
              <w:pStyle w:val="17"/>
              <w:rPr>
                <w:rFonts w:ascii="Times New Roman"/>
                <w:sz w:val="20"/>
              </w:rPr>
            </w:pPr>
          </w:p>
        </w:tc>
        <w:tc>
          <w:tcPr>
            <w:tcW w:w="2789" w:type="dxa"/>
            <w:tcBorders>
              <w:top w:val="single" w:color="000000" w:sz="4" w:space="0"/>
              <w:left w:val="single" w:color="000000" w:sz="4" w:space="0"/>
              <w:bottom w:val="single" w:color="000000" w:sz="4" w:space="0"/>
              <w:right w:val="single" w:color="000000" w:sz="4" w:space="0"/>
            </w:tcBorders>
          </w:tcPr>
          <w:p>
            <w:pPr>
              <w:pStyle w:val="17"/>
              <w:spacing w:before="95"/>
              <w:ind w:left="952" w:right="938"/>
              <w:jc w:val="center"/>
              <w:rPr>
                <w:sz w:val="21"/>
              </w:rPr>
            </w:pPr>
            <w:r>
              <w:rPr>
                <w:sz w:val="21"/>
              </w:rPr>
              <w:t>下拉选择</w:t>
            </w:r>
          </w:p>
        </w:tc>
        <w:tc>
          <w:tcPr>
            <w:tcW w:w="2791" w:type="dxa"/>
            <w:tcBorders>
              <w:top w:val="single" w:color="000000" w:sz="4" w:space="0"/>
              <w:left w:val="single" w:color="000000" w:sz="4" w:space="0"/>
              <w:bottom w:val="single" w:color="000000" w:sz="4" w:space="0"/>
              <w:right w:val="single" w:color="000000" w:sz="4" w:space="0"/>
            </w:tcBorders>
          </w:tcPr>
          <w:p>
            <w:pPr>
              <w:pStyle w:val="17"/>
              <w:spacing w:before="95"/>
              <w:ind w:left="113" w:right="101"/>
              <w:jc w:val="center"/>
              <w:rPr>
                <w:sz w:val="21"/>
              </w:rPr>
            </w:pPr>
            <w:r>
              <w:rPr>
                <w:sz w:val="21"/>
              </w:rPr>
              <w:t>下拉选择</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2791" w:type="dxa"/>
            <w:tcBorders>
              <w:top w:val="single" w:color="000000" w:sz="4" w:space="0"/>
              <w:left w:val="single" w:color="000000" w:sz="4" w:space="0"/>
              <w:right w:val="single" w:color="000000" w:sz="4" w:space="0"/>
            </w:tcBorders>
          </w:tcPr>
          <w:p>
            <w:pPr>
              <w:pStyle w:val="17"/>
              <w:spacing w:before="4"/>
              <w:rPr>
                <w:b/>
                <w:sz w:val="14"/>
              </w:rPr>
            </w:pPr>
          </w:p>
          <w:p>
            <w:pPr>
              <w:pStyle w:val="17"/>
              <w:ind w:left="113" w:right="106"/>
              <w:jc w:val="center"/>
              <w:rPr>
                <w:rFonts w:ascii="Calibri"/>
                <w:sz w:val="21"/>
              </w:rPr>
            </w:pPr>
            <w:r>
              <w:rPr>
                <w:rFonts w:ascii="Calibri"/>
                <w:sz w:val="21"/>
              </w:rPr>
              <w:t>2017314008</w:t>
            </w:r>
          </w:p>
        </w:tc>
        <w:tc>
          <w:tcPr>
            <w:tcW w:w="2789" w:type="dxa"/>
            <w:tcBorders>
              <w:top w:val="single" w:color="000000" w:sz="4" w:space="0"/>
              <w:left w:val="single" w:color="000000" w:sz="4" w:space="0"/>
              <w:right w:val="single" w:color="000000" w:sz="4" w:space="0"/>
            </w:tcBorders>
          </w:tcPr>
          <w:p>
            <w:pPr>
              <w:pStyle w:val="17"/>
              <w:spacing w:before="178"/>
              <w:ind w:left="952" w:right="942"/>
              <w:jc w:val="center"/>
              <w:rPr>
                <w:sz w:val="21"/>
              </w:rPr>
            </w:pPr>
            <w:r>
              <w:rPr>
                <w:sz w:val="21"/>
              </w:rPr>
              <w:t>李一</w:t>
            </w:r>
          </w:p>
        </w:tc>
        <w:tc>
          <w:tcPr>
            <w:tcW w:w="2791" w:type="dxa"/>
            <w:tcBorders>
              <w:top w:val="single" w:color="000000" w:sz="4" w:space="0"/>
              <w:left w:val="single" w:color="000000" w:sz="4" w:space="0"/>
              <w:right w:val="single" w:color="000000" w:sz="4" w:space="0"/>
            </w:tcBorders>
          </w:tcPr>
          <w:p>
            <w:pPr>
              <w:pStyle w:val="17"/>
              <w:spacing w:before="22"/>
              <w:ind w:left="113" w:right="107"/>
              <w:jc w:val="center"/>
              <w:rPr>
                <w:sz w:val="21"/>
              </w:rPr>
            </w:pPr>
            <w:r>
              <w:rPr>
                <w:sz w:val="21"/>
              </w:rPr>
              <w:t>全国师范院校师范生教学技</w:t>
            </w:r>
          </w:p>
          <w:p>
            <w:pPr>
              <w:pStyle w:val="17"/>
              <w:spacing w:before="43" w:line="269" w:lineRule="exact"/>
              <w:ind w:left="113" w:right="105"/>
              <w:jc w:val="center"/>
              <w:rPr>
                <w:sz w:val="21"/>
              </w:rPr>
            </w:pPr>
            <w:r>
              <w:rPr>
                <w:sz w:val="21"/>
              </w:rPr>
              <w:t>能竞赛</w:t>
            </w:r>
          </w:p>
        </w:tc>
        <w:tc>
          <w:tcPr>
            <w:tcW w:w="2789" w:type="dxa"/>
            <w:tcBorders>
              <w:top w:val="single" w:color="000000" w:sz="4" w:space="0"/>
              <w:left w:val="single" w:color="000000" w:sz="4" w:space="0"/>
              <w:right w:val="single" w:color="000000" w:sz="4" w:space="0"/>
            </w:tcBorders>
          </w:tcPr>
          <w:p>
            <w:pPr>
              <w:pStyle w:val="17"/>
              <w:spacing w:before="178"/>
              <w:ind w:left="952" w:right="938"/>
              <w:jc w:val="center"/>
              <w:rPr>
                <w:sz w:val="21"/>
              </w:rPr>
            </w:pPr>
            <w:r>
              <w:rPr>
                <w:sz w:val="21"/>
              </w:rPr>
              <w:t>面向全国</w:t>
            </w:r>
          </w:p>
        </w:tc>
        <w:tc>
          <w:tcPr>
            <w:tcW w:w="2791" w:type="dxa"/>
            <w:tcBorders>
              <w:top w:val="single" w:color="000000" w:sz="4" w:space="0"/>
              <w:left w:val="single" w:color="000000" w:sz="4" w:space="0"/>
              <w:right w:val="single" w:color="000000" w:sz="4" w:space="0"/>
            </w:tcBorders>
          </w:tcPr>
          <w:p>
            <w:pPr>
              <w:pStyle w:val="17"/>
              <w:spacing w:before="178"/>
              <w:ind w:left="113" w:right="103"/>
              <w:jc w:val="center"/>
              <w:rPr>
                <w:sz w:val="21"/>
              </w:rPr>
            </w:pPr>
            <w:r>
              <w:rPr>
                <w:sz w:val="21"/>
              </w:rPr>
              <w:t>二等奖</w:t>
            </w:r>
          </w:p>
        </w:tc>
      </w:tr>
    </w:tbl>
    <w:p>
      <w:pPr>
        <w:pStyle w:val="9"/>
        <w:spacing w:before="1"/>
        <w:rPr>
          <w:b/>
          <w:sz w:val="32"/>
        </w:rPr>
      </w:pPr>
    </w:p>
    <w:p>
      <w:pPr>
        <w:pStyle w:val="8"/>
      </w:pPr>
      <w:r>
        <w:t>指标解释：</w:t>
      </w:r>
    </w:p>
    <w:p>
      <w:pPr>
        <w:pStyle w:val="9"/>
        <w:spacing w:before="101"/>
        <w:ind w:left="420"/>
      </w:pPr>
      <w:r>
        <w:rPr>
          <w:b/>
        </w:rPr>
        <w:t>师范技能竞赛：</w:t>
      </w:r>
      <w:r>
        <w:t>指针对在校师范生举办的以展示并促进其师范技能提升为目的的比赛。</w:t>
      </w:r>
    </w:p>
    <w:p>
      <w:pPr>
        <w:pStyle w:val="9"/>
        <w:spacing w:before="139" w:line="364" w:lineRule="auto"/>
        <w:ind w:left="420" w:right="1471"/>
        <w:jc w:val="both"/>
      </w:pPr>
      <w:r>
        <w:rPr>
          <w:b/>
        </w:rPr>
        <w:t>此表格填报范围限于：</w:t>
      </w:r>
      <w: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spacing w:before="0"/>
        <w:ind w:left="420" w:right="0" w:firstLine="0"/>
        <w:jc w:val="left"/>
        <w:rPr>
          <w:b/>
          <w:sz w:val="21"/>
        </w:rPr>
      </w:pPr>
      <w:r>
        <w:rPr>
          <w:b/>
          <w:sz w:val="21"/>
        </w:rPr>
        <w:t>竞赛范围：</w:t>
      </w:r>
      <w:r>
        <w:rPr>
          <w:sz w:val="21"/>
        </w:rPr>
        <w:t>面向全国、面向全省（直辖市）</w:t>
      </w:r>
      <w:r>
        <w:rPr>
          <w:b/>
          <w:sz w:val="21"/>
        </w:rPr>
        <w:t>。</w:t>
      </w:r>
    </w:p>
    <w:p>
      <w:pPr>
        <w:pStyle w:val="9"/>
        <w:spacing w:before="139"/>
        <w:ind w:left="420"/>
        <w:rPr>
          <w:b/>
        </w:rPr>
      </w:pPr>
      <w:r>
        <w:rPr>
          <w:b/>
        </w:rPr>
        <w:t>名次：</w:t>
      </w:r>
      <w:r>
        <w:t>一等奖、二等奖、三等奖、其他奖（含优胜奖、创新奖等）</w:t>
      </w:r>
      <w:r>
        <w:rPr>
          <w:b/>
        </w:rPr>
        <w:t>。</w:t>
      </w:r>
    </w:p>
    <w:p>
      <w:pPr>
        <w:pStyle w:val="9"/>
        <w:spacing w:before="6"/>
        <w:rPr>
          <w:b/>
          <w:sz w:val="18"/>
        </w:rPr>
      </w:pPr>
    </w:p>
    <w:p>
      <w:pPr>
        <w:pStyle w:val="8"/>
      </w:pPr>
      <w:r>
        <w:rPr>
          <w:rFonts w:ascii="Times New Roman" w:eastAsia="Times New Roman"/>
        </w:rPr>
        <w:t>*</w:t>
      </w:r>
      <w:r>
        <w:t>校验关系</w:t>
      </w:r>
    </w:p>
    <w:p>
      <w:pPr>
        <w:pStyle w:val="9"/>
        <w:spacing w:before="123"/>
        <w:ind w:left="420"/>
      </w:pPr>
      <w:r>
        <w:rPr>
          <w:b/>
        </w:rPr>
        <w:t>表间校验：</w:t>
      </w:r>
      <w:r>
        <w:t>“学号”“学生姓名”与表“</w:t>
      </w:r>
      <w:r>
        <w:rPr>
          <w:rFonts w:ascii="Times New Roman" w:hAnsi="Times New Roman" w:eastAsia="Times New Roman"/>
        </w:rPr>
        <w:t>1-7</w:t>
      </w:r>
      <w:r>
        <w:t>”“学号”“学生姓名”保持一致</w:t>
      </w:r>
    </w:p>
    <w:p>
      <w:pPr>
        <w:spacing w:after="0"/>
        <w:sectPr>
          <w:pgSz w:w="16840" w:h="11910" w:orient="landscape"/>
          <w:pgMar w:top="1100" w:right="320" w:bottom="1180" w:left="1380" w:header="0" w:footer="990" w:gutter="0"/>
        </w:sectPr>
      </w:pPr>
    </w:p>
    <w:p>
      <w:pPr>
        <w:pStyle w:val="9"/>
        <w:rPr>
          <w:sz w:val="20"/>
        </w:rPr>
      </w:pPr>
    </w:p>
    <w:p>
      <w:pPr>
        <w:pStyle w:val="5"/>
        <w:spacing w:before="213"/>
      </w:pPr>
      <w:bookmarkStart w:id="112" w:name="_bookmark108"/>
      <w:bookmarkEnd w:id="112"/>
      <w:r>
        <w:t xml:space="preserve">表 </w:t>
      </w:r>
      <w:r>
        <w:rPr>
          <w:rFonts w:ascii="Arial" w:eastAsia="Arial"/>
        </w:rPr>
        <w:t>SF-14</w:t>
      </w:r>
      <w:r>
        <w:t>：师范类专业应届毕业生情况（学年）</w:t>
      </w:r>
    </w:p>
    <w:p>
      <w:pPr>
        <w:pStyle w:val="9"/>
        <w:spacing w:before="8"/>
        <w:rPr>
          <w:b/>
          <w:sz w:val="11"/>
        </w:rPr>
      </w:pPr>
    </w:p>
    <w:tbl>
      <w:tblPr>
        <w:tblStyle w:val="13"/>
        <w:tblW w:w="13843"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668"/>
        <w:gridCol w:w="1560"/>
        <w:gridCol w:w="1133"/>
        <w:gridCol w:w="1063"/>
        <w:gridCol w:w="1135"/>
        <w:gridCol w:w="1095"/>
        <w:gridCol w:w="1344"/>
        <w:gridCol w:w="1153"/>
        <w:gridCol w:w="1949"/>
        <w:gridCol w:w="174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668" w:type="dxa"/>
            <w:vMerge w:val="restart"/>
            <w:tcBorders>
              <w:left w:val="single" w:color="000000" w:sz="4" w:space="0"/>
              <w:bottom w:val="single" w:color="000000" w:sz="4" w:space="0"/>
              <w:right w:val="single" w:color="000000" w:sz="4" w:space="0"/>
            </w:tcBorders>
          </w:tcPr>
          <w:p>
            <w:pPr>
              <w:pStyle w:val="17"/>
              <w:spacing w:before="6"/>
              <w:rPr>
                <w:b/>
                <w:sz w:val="25"/>
              </w:rPr>
            </w:pPr>
          </w:p>
          <w:p>
            <w:pPr>
              <w:pStyle w:val="17"/>
              <w:ind w:left="167"/>
              <w:rPr>
                <w:b/>
                <w:sz w:val="21"/>
              </w:rPr>
            </w:pPr>
            <w:r>
              <w:rPr>
                <w:b/>
                <w:sz w:val="21"/>
              </w:rPr>
              <w:t>校内专业代码</w:t>
            </w:r>
          </w:p>
        </w:tc>
        <w:tc>
          <w:tcPr>
            <w:tcW w:w="1560" w:type="dxa"/>
            <w:vMerge w:val="restart"/>
            <w:tcBorders>
              <w:left w:val="single" w:color="000000" w:sz="4" w:space="0"/>
              <w:bottom w:val="single" w:color="000000" w:sz="4" w:space="0"/>
              <w:right w:val="single" w:color="000000" w:sz="4" w:space="0"/>
            </w:tcBorders>
          </w:tcPr>
          <w:p>
            <w:pPr>
              <w:pStyle w:val="17"/>
              <w:spacing w:before="6"/>
              <w:rPr>
                <w:b/>
                <w:sz w:val="25"/>
              </w:rPr>
            </w:pPr>
          </w:p>
          <w:p>
            <w:pPr>
              <w:pStyle w:val="17"/>
              <w:ind w:left="146"/>
              <w:rPr>
                <w:b/>
                <w:sz w:val="21"/>
              </w:rPr>
            </w:pPr>
            <w:r>
              <w:rPr>
                <w:b/>
                <w:sz w:val="21"/>
              </w:rPr>
              <w:t>校内专业名称</w:t>
            </w:r>
          </w:p>
        </w:tc>
        <w:tc>
          <w:tcPr>
            <w:tcW w:w="6923" w:type="dxa"/>
            <w:gridSpan w:val="6"/>
            <w:tcBorders>
              <w:left w:val="single" w:color="000000" w:sz="4" w:space="0"/>
              <w:bottom w:val="single" w:color="000000" w:sz="4" w:space="0"/>
              <w:right w:val="single" w:color="000000" w:sz="4" w:space="0"/>
            </w:tcBorders>
          </w:tcPr>
          <w:p>
            <w:pPr>
              <w:pStyle w:val="17"/>
              <w:spacing w:before="94"/>
              <w:ind w:left="2070" w:right="2061"/>
              <w:jc w:val="center"/>
              <w:rPr>
                <w:b/>
                <w:sz w:val="21"/>
              </w:rPr>
            </w:pPr>
            <w:r>
              <w:rPr>
                <w:b/>
                <w:sz w:val="21"/>
              </w:rPr>
              <w:t>普通话水平测试获各等级人数</w:t>
            </w:r>
          </w:p>
        </w:tc>
        <w:tc>
          <w:tcPr>
            <w:tcW w:w="1949" w:type="dxa"/>
            <w:vMerge w:val="restart"/>
            <w:tcBorders>
              <w:left w:val="single" w:color="000000" w:sz="4" w:space="0"/>
              <w:bottom w:val="single" w:color="000000" w:sz="4" w:space="0"/>
              <w:right w:val="single" w:color="000000" w:sz="4" w:space="0"/>
            </w:tcBorders>
          </w:tcPr>
          <w:p>
            <w:pPr>
              <w:pStyle w:val="17"/>
              <w:spacing w:before="171" w:line="278" w:lineRule="auto"/>
              <w:ind w:left="551" w:right="223" w:hanging="317"/>
              <w:rPr>
                <w:b/>
                <w:sz w:val="21"/>
              </w:rPr>
            </w:pPr>
            <w:r>
              <w:rPr>
                <w:b/>
                <w:sz w:val="21"/>
              </w:rPr>
              <w:t>通过教师资格证考试人数</w:t>
            </w:r>
          </w:p>
        </w:tc>
        <w:tc>
          <w:tcPr>
            <w:tcW w:w="1743" w:type="dxa"/>
            <w:vMerge w:val="restart"/>
            <w:tcBorders>
              <w:left w:val="single" w:color="000000" w:sz="4" w:space="0"/>
              <w:bottom w:val="single" w:color="000000" w:sz="4" w:space="0"/>
              <w:right w:val="single" w:color="000000" w:sz="4" w:space="0"/>
            </w:tcBorders>
          </w:tcPr>
          <w:p>
            <w:pPr>
              <w:pStyle w:val="17"/>
              <w:spacing w:before="171" w:line="278" w:lineRule="auto"/>
              <w:ind w:left="554" w:right="120" w:hanging="423"/>
              <w:rPr>
                <w:b/>
                <w:sz w:val="21"/>
              </w:rPr>
            </w:pPr>
            <w:r>
              <w:rPr>
                <w:b/>
                <w:sz w:val="21"/>
              </w:rPr>
              <w:t>毕业从事教育工作人数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3" w:hRule="atLeast"/>
        </w:trPr>
        <w:tc>
          <w:tcPr>
            <w:tcW w:w="1668" w:type="dxa"/>
            <w:vMerge w:val="continue"/>
            <w:tcBorders>
              <w:top w:val="nil"/>
              <w:left w:val="single" w:color="000000" w:sz="4" w:space="0"/>
              <w:bottom w:val="single" w:color="000000" w:sz="4" w:space="0"/>
              <w:right w:val="single" w:color="000000" w:sz="4" w:space="0"/>
            </w:tcBorders>
          </w:tcPr>
          <w:p>
            <w:pPr>
              <w:rPr>
                <w:sz w:val="2"/>
                <w:szCs w:val="2"/>
              </w:rPr>
            </w:pPr>
          </w:p>
        </w:tc>
        <w:tc>
          <w:tcPr>
            <w:tcW w:w="1560" w:type="dxa"/>
            <w:vMerge w:val="continue"/>
            <w:tcBorders>
              <w:top w:val="nil"/>
              <w:left w:val="single" w:color="000000" w:sz="4" w:space="0"/>
              <w:bottom w:val="single" w:color="000000" w:sz="4" w:space="0"/>
              <w:right w:val="single" w:color="000000" w:sz="4" w:space="0"/>
            </w:tcBorders>
          </w:tcPr>
          <w:p>
            <w:pPr>
              <w:rPr>
                <w:sz w:val="2"/>
                <w:szCs w:val="2"/>
              </w:rPr>
            </w:pPr>
          </w:p>
        </w:tc>
        <w:tc>
          <w:tcPr>
            <w:tcW w:w="1133" w:type="dxa"/>
            <w:tcBorders>
              <w:top w:val="single" w:color="000000" w:sz="4" w:space="0"/>
              <w:left w:val="single" w:color="000000" w:sz="4" w:space="0"/>
              <w:bottom w:val="single" w:color="000000" w:sz="4" w:space="0"/>
              <w:right w:val="single" w:color="000000" w:sz="4" w:space="0"/>
            </w:tcBorders>
          </w:tcPr>
          <w:p>
            <w:pPr>
              <w:pStyle w:val="17"/>
              <w:spacing w:before="94"/>
              <w:ind w:left="144"/>
              <w:rPr>
                <w:b/>
                <w:sz w:val="21"/>
              </w:rPr>
            </w:pPr>
            <w:r>
              <w:rPr>
                <w:b/>
                <w:sz w:val="21"/>
              </w:rPr>
              <w:t>一级甲等</w:t>
            </w:r>
          </w:p>
        </w:tc>
        <w:tc>
          <w:tcPr>
            <w:tcW w:w="1063" w:type="dxa"/>
            <w:tcBorders>
              <w:top w:val="single" w:color="000000" w:sz="4" w:space="0"/>
              <w:left w:val="single" w:color="000000" w:sz="4" w:space="0"/>
              <w:bottom w:val="single" w:color="000000" w:sz="4" w:space="0"/>
              <w:right w:val="single" w:color="000000" w:sz="4" w:space="0"/>
            </w:tcBorders>
          </w:tcPr>
          <w:p>
            <w:pPr>
              <w:pStyle w:val="17"/>
              <w:spacing w:before="94"/>
              <w:ind w:left="110"/>
              <w:rPr>
                <w:b/>
                <w:sz w:val="21"/>
              </w:rPr>
            </w:pPr>
            <w:r>
              <w:rPr>
                <w:b/>
                <w:sz w:val="21"/>
              </w:rPr>
              <w:t>一级乙等</w:t>
            </w:r>
          </w:p>
        </w:tc>
        <w:tc>
          <w:tcPr>
            <w:tcW w:w="1135" w:type="dxa"/>
            <w:tcBorders>
              <w:top w:val="single" w:color="000000" w:sz="4" w:space="0"/>
              <w:left w:val="single" w:color="000000" w:sz="4" w:space="0"/>
              <w:bottom w:val="single" w:color="000000" w:sz="4" w:space="0"/>
              <w:right w:val="single" w:color="000000" w:sz="4" w:space="0"/>
            </w:tcBorders>
          </w:tcPr>
          <w:p>
            <w:pPr>
              <w:pStyle w:val="17"/>
              <w:spacing w:before="94"/>
              <w:ind w:left="144"/>
              <w:rPr>
                <w:b/>
                <w:sz w:val="21"/>
              </w:rPr>
            </w:pPr>
            <w:r>
              <w:rPr>
                <w:b/>
                <w:sz w:val="21"/>
              </w:rPr>
              <w:t>二级甲等</w:t>
            </w:r>
          </w:p>
        </w:tc>
        <w:tc>
          <w:tcPr>
            <w:tcW w:w="1095" w:type="dxa"/>
            <w:tcBorders>
              <w:top w:val="single" w:color="000000" w:sz="4" w:space="0"/>
              <w:left w:val="single" w:color="000000" w:sz="4" w:space="0"/>
              <w:bottom w:val="single" w:color="000000" w:sz="4" w:space="0"/>
              <w:right w:val="single" w:color="000000" w:sz="4" w:space="0"/>
            </w:tcBorders>
          </w:tcPr>
          <w:p>
            <w:pPr>
              <w:pStyle w:val="17"/>
              <w:spacing w:before="94"/>
              <w:ind w:left="125"/>
              <w:rPr>
                <w:b/>
                <w:sz w:val="21"/>
              </w:rPr>
            </w:pPr>
            <w:r>
              <w:rPr>
                <w:b/>
                <w:sz w:val="21"/>
              </w:rPr>
              <w:t>二级乙等</w:t>
            </w:r>
          </w:p>
        </w:tc>
        <w:tc>
          <w:tcPr>
            <w:tcW w:w="1344" w:type="dxa"/>
            <w:tcBorders>
              <w:top w:val="single" w:color="000000" w:sz="4" w:space="0"/>
              <w:left w:val="single" w:color="000000" w:sz="4" w:space="0"/>
              <w:bottom w:val="single" w:color="000000" w:sz="4" w:space="0"/>
              <w:right w:val="single" w:color="000000" w:sz="4" w:space="0"/>
            </w:tcBorders>
          </w:tcPr>
          <w:p>
            <w:pPr>
              <w:pStyle w:val="17"/>
              <w:spacing w:before="94"/>
              <w:ind w:left="249"/>
              <w:rPr>
                <w:b/>
                <w:sz w:val="21"/>
              </w:rPr>
            </w:pPr>
            <w:r>
              <w:rPr>
                <w:b/>
                <w:sz w:val="21"/>
              </w:rPr>
              <w:t>三级甲等</w:t>
            </w:r>
          </w:p>
        </w:tc>
        <w:tc>
          <w:tcPr>
            <w:tcW w:w="1153" w:type="dxa"/>
            <w:tcBorders>
              <w:top w:val="single" w:color="000000" w:sz="4" w:space="0"/>
              <w:left w:val="single" w:color="000000" w:sz="4" w:space="0"/>
              <w:bottom w:val="single" w:color="000000" w:sz="4" w:space="0"/>
              <w:right w:val="single" w:color="000000" w:sz="4" w:space="0"/>
            </w:tcBorders>
          </w:tcPr>
          <w:p>
            <w:pPr>
              <w:pStyle w:val="17"/>
              <w:spacing w:before="94"/>
              <w:ind w:left="153"/>
              <w:rPr>
                <w:b/>
                <w:sz w:val="21"/>
              </w:rPr>
            </w:pPr>
            <w:r>
              <w:rPr>
                <w:b/>
                <w:sz w:val="21"/>
              </w:rPr>
              <w:t>三级乙等</w:t>
            </w:r>
          </w:p>
        </w:tc>
        <w:tc>
          <w:tcPr>
            <w:tcW w:w="1949" w:type="dxa"/>
            <w:vMerge w:val="continue"/>
            <w:tcBorders>
              <w:top w:val="nil"/>
              <w:left w:val="single" w:color="000000" w:sz="4" w:space="0"/>
              <w:bottom w:val="single" w:color="000000" w:sz="4" w:space="0"/>
              <w:right w:val="single" w:color="000000" w:sz="4" w:space="0"/>
            </w:tcBorders>
          </w:tcPr>
          <w:p>
            <w:pPr>
              <w:rPr>
                <w:sz w:val="2"/>
                <w:szCs w:val="2"/>
              </w:rPr>
            </w:pPr>
          </w:p>
        </w:tc>
        <w:tc>
          <w:tcPr>
            <w:tcW w:w="1743"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1668" w:type="dxa"/>
            <w:tcBorders>
              <w:top w:val="single" w:color="000000" w:sz="4" w:space="0"/>
              <w:left w:val="single" w:color="000000" w:sz="4" w:space="0"/>
              <w:right w:val="single" w:color="000000" w:sz="4" w:space="0"/>
            </w:tcBorders>
          </w:tcPr>
          <w:p>
            <w:pPr>
              <w:pStyle w:val="17"/>
              <w:rPr>
                <w:rFonts w:ascii="Times New Roman"/>
                <w:sz w:val="20"/>
              </w:rPr>
            </w:pPr>
          </w:p>
        </w:tc>
        <w:tc>
          <w:tcPr>
            <w:tcW w:w="1560" w:type="dxa"/>
            <w:tcBorders>
              <w:top w:val="single" w:color="000000" w:sz="4" w:space="0"/>
              <w:left w:val="single" w:color="000000" w:sz="4" w:space="0"/>
              <w:right w:val="single" w:color="000000" w:sz="4" w:space="0"/>
            </w:tcBorders>
          </w:tcPr>
          <w:p>
            <w:pPr>
              <w:pStyle w:val="17"/>
              <w:rPr>
                <w:rFonts w:ascii="Times New Roman"/>
                <w:sz w:val="20"/>
              </w:rPr>
            </w:pPr>
          </w:p>
        </w:tc>
        <w:tc>
          <w:tcPr>
            <w:tcW w:w="1133" w:type="dxa"/>
            <w:tcBorders>
              <w:top w:val="single" w:color="000000" w:sz="4" w:space="0"/>
              <w:left w:val="single" w:color="000000" w:sz="4" w:space="0"/>
              <w:right w:val="single" w:color="000000" w:sz="4" w:space="0"/>
            </w:tcBorders>
          </w:tcPr>
          <w:p>
            <w:pPr>
              <w:pStyle w:val="17"/>
              <w:rPr>
                <w:rFonts w:ascii="Times New Roman"/>
                <w:sz w:val="20"/>
              </w:rPr>
            </w:pPr>
          </w:p>
        </w:tc>
        <w:tc>
          <w:tcPr>
            <w:tcW w:w="1063" w:type="dxa"/>
            <w:tcBorders>
              <w:top w:val="single" w:color="000000" w:sz="4" w:space="0"/>
              <w:left w:val="single" w:color="000000" w:sz="4" w:space="0"/>
              <w:right w:val="single" w:color="000000" w:sz="4" w:space="0"/>
            </w:tcBorders>
          </w:tcPr>
          <w:p>
            <w:pPr>
              <w:pStyle w:val="17"/>
              <w:rPr>
                <w:rFonts w:ascii="Times New Roman"/>
                <w:sz w:val="20"/>
              </w:rPr>
            </w:pPr>
          </w:p>
        </w:tc>
        <w:tc>
          <w:tcPr>
            <w:tcW w:w="1135" w:type="dxa"/>
            <w:tcBorders>
              <w:top w:val="single" w:color="000000" w:sz="4" w:space="0"/>
              <w:left w:val="single" w:color="000000" w:sz="4" w:space="0"/>
              <w:right w:val="single" w:color="000000" w:sz="4" w:space="0"/>
            </w:tcBorders>
          </w:tcPr>
          <w:p>
            <w:pPr>
              <w:pStyle w:val="17"/>
              <w:rPr>
                <w:rFonts w:ascii="Times New Roman"/>
                <w:sz w:val="20"/>
              </w:rPr>
            </w:pPr>
          </w:p>
        </w:tc>
        <w:tc>
          <w:tcPr>
            <w:tcW w:w="1095" w:type="dxa"/>
            <w:tcBorders>
              <w:top w:val="single" w:color="000000" w:sz="4" w:space="0"/>
              <w:left w:val="single" w:color="000000" w:sz="4" w:space="0"/>
              <w:right w:val="single" w:color="000000" w:sz="4" w:space="0"/>
            </w:tcBorders>
          </w:tcPr>
          <w:p>
            <w:pPr>
              <w:pStyle w:val="17"/>
              <w:rPr>
                <w:rFonts w:ascii="Times New Roman"/>
                <w:sz w:val="20"/>
              </w:rPr>
            </w:pPr>
          </w:p>
        </w:tc>
        <w:tc>
          <w:tcPr>
            <w:tcW w:w="1344" w:type="dxa"/>
            <w:tcBorders>
              <w:top w:val="single" w:color="000000" w:sz="4" w:space="0"/>
              <w:left w:val="single" w:color="000000" w:sz="4" w:space="0"/>
              <w:right w:val="single" w:color="000000" w:sz="4" w:space="0"/>
            </w:tcBorders>
          </w:tcPr>
          <w:p>
            <w:pPr>
              <w:pStyle w:val="17"/>
              <w:rPr>
                <w:rFonts w:ascii="Times New Roman"/>
                <w:sz w:val="20"/>
              </w:rPr>
            </w:pPr>
          </w:p>
        </w:tc>
        <w:tc>
          <w:tcPr>
            <w:tcW w:w="1153" w:type="dxa"/>
            <w:tcBorders>
              <w:top w:val="single" w:color="000000" w:sz="4" w:space="0"/>
              <w:left w:val="single" w:color="000000" w:sz="4" w:space="0"/>
              <w:right w:val="single" w:color="000000" w:sz="4" w:space="0"/>
            </w:tcBorders>
          </w:tcPr>
          <w:p>
            <w:pPr>
              <w:pStyle w:val="17"/>
              <w:rPr>
                <w:rFonts w:ascii="Times New Roman"/>
                <w:sz w:val="20"/>
              </w:rPr>
            </w:pPr>
          </w:p>
        </w:tc>
        <w:tc>
          <w:tcPr>
            <w:tcW w:w="1949" w:type="dxa"/>
            <w:tcBorders>
              <w:top w:val="single" w:color="000000" w:sz="4" w:space="0"/>
              <w:left w:val="single" w:color="000000" w:sz="4" w:space="0"/>
              <w:right w:val="single" w:color="000000" w:sz="4" w:space="0"/>
            </w:tcBorders>
          </w:tcPr>
          <w:p>
            <w:pPr>
              <w:pStyle w:val="17"/>
              <w:rPr>
                <w:rFonts w:ascii="Times New Roman"/>
                <w:sz w:val="20"/>
              </w:rPr>
            </w:pPr>
          </w:p>
        </w:tc>
        <w:tc>
          <w:tcPr>
            <w:tcW w:w="1743"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5"/>
        <w:rPr>
          <w:b/>
          <w:sz w:val="28"/>
        </w:rPr>
      </w:pPr>
    </w:p>
    <w:p>
      <w:pPr>
        <w:pStyle w:val="8"/>
      </w:pPr>
      <w:r>
        <w:t>指标解释：</w:t>
      </w:r>
    </w:p>
    <w:p>
      <w:pPr>
        <w:pStyle w:val="9"/>
        <w:spacing w:before="139" w:line="367" w:lineRule="auto"/>
        <w:ind w:left="420" w:right="1471"/>
      </w:pPr>
      <w:r>
        <w:rPr>
          <w:b/>
        </w:rPr>
        <w:t>普通话水平测试等级：</w:t>
      </w:r>
      <w:r>
        <w:t>一级甲等（</w:t>
      </w:r>
      <w:r>
        <w:rPr>
          <w:rFonts w:ascii="Times New Roman" w:eastAsia="Times New Roman"/>
        </w:rPr>
        <w:t xml:space="preserve">97 </w:t>
      </w:r>
      <w:r>
        <w:t>分－</w:t>
      </w:r>
      <w:r>
        <w:rPr>
          <w:rFonts w:ascii="Times New Roman" w:eastAsia="Times New Roman"/>
        </w:rPr>
        <w:t xml:space="preserve">100 </w:t>
      </w:r>
      <w:r>
        <w:t>分之间）；一级乙等（</w:t>
      </w:r>
      <w:r>
        <w:rPr>
          <w:rFonts w:ascii="Times New Roman" w:eastAsia="Times New Roman"/>
        </w:rPr>
        <w:t xml:space="preserve">92 </w:t>
      </w:r>
      <w:r>
        <w:t>分－</w:t>
      </w:r>
      <w:r>
        <w:rPr>
          <w:rFonts w:ascii="Times New Roman" w:eastAsia="Times New Roman"/>
        </w:rPr>
        <w:t xml:space="preserve">96.99 </w:t>
      </w:r>
      <w:r>
        <w:t>分之间）；二级甲等（</w:t>
      </w:r>
      <w:r>
        <w:rPr>
          <w:rFonts w:ascii="Times New Roman" w:eastAsia="Times New Roman"/>
        </w:rPr>
        <w:t xml:space="preserve">87 </w:t>
      </w:r>
      <w:r>
        <w:t>分－</w:t>
      </w:r>
      <w:r>
        <w:rPr>
          <w:rFonts w:ascii="Times New Roman" w:eastAsia="Times New Roman"/>
        </w:rPr>
        <w:t xml:space="preserve">91.99 </w:t>
      </w:r>
      <w:r>
        <w:t>分之间）；二级乙等（</w:t>
      </w:r>
      <w:r>
        <w:rPr>
          <w:rFonts w:ascii="Times New Roman" w:eastAsia="Times New Roman"/>
        </w:rPr>
        <w:t xml:space="preserve">80 </w:t>
      </w:r>
      <w:r>
        <w:t>分－</w:t>
      </w:r>
      <w:r>
        <w:rPr>
          <w:rFonts w:ascii="Times New Roman" w:eastAsia="Times New Roman"/>
        </w:rPr>
        <w:t xml:space="preserve">86.99 </w:t>
      </w:r>
      <w:r>
        <w:t>分之间）；三级甲等（</w:t>
      </w:r>
      <w:r>
        <w:rPr>
          <w:rFonts w:ascii="Times New Roman" w:eastAsia="Times New Roman"/>
        </w:rPr>
        <w:t xml:space="preserve">70 </w:t>
      </w:r>
      <w:r>
        <w:t>分－</w:t>
      </w:r>
      <w:r>
        <w:rPr>
          <w:rFonts w:ascii="Times New Roman" w:eastAsia="Times New Roman"/>
        </w:rPr>
        <w:t xml:space="preserve">79.99 </w:t>
      </w:r>
      <w:r>
        <w:t>分之间）；三级乙等（</w:t>
      </w:r>
      <w:r>
        <w:rPr>
          <w:rFonts w:ascii="Times New Roman" w:eastAsia="Times New Roman"/>
        </w:rPr>
        <w:t xml:space="preserve">60 </w:t>
      </w:r>
      <w:r>
        <w:t>分－</w:t>
      </w:r>
      <w:r>
        <w:rPr>
          <w:rFonts w:ascii="Times New Roman" w:eastAsia="Times New Roman"/>
        </w:rPr>
        <w:t xml:space="preserve">69.99 </w:t>
      </w:r>
      <w:r>
        <w:t>分之间）。</w:t>
      </w:r>
    </w:p>
    <w:p>
      <w:pPr>
        <w:spacing w:before="0" w:line="264" w:lineRule="exact"/>
        <w:ind w:left="420" w:right="0" w:firstLine="0"/>
        <w:jc w:val="left"/>
        <w:rPr>
          <w:sz w:val="21"/>
        </w:rPr>
      </w:pPr>
      <w:r>
        <w:rPr>
          <w:b/>
          <w:sz w:val="21"/>
        </w:rPr>
        <w:t>通过教师资格证考试人数：</w:t>
      </w:r>
      <w:r>
        <w:rPr>
          <w:sz w:val="21"/>
        </w:rPr>
        <w:t>该专业应届师范类毕业生通过教师资格证考试人数。</w:t>
      </w:r>
    </w:p>
    <w:p>
      <w:pPr>
        <w:pStyle w:val="9"/>
        <w:spacing w:before="139" w:line="364" w:lineRule="auto"/>
        <w:ind w:left="420" w:right="1471"/>
      </w:pPr>
      <w:r>
        <w:rPr>
          <w:b/>
        </w:rPr>
        <w:t>毕业从事教育工作：</w:t>
      </w:r>
      <w:r>
        <w:rPr>
          <w:spacing w:val="-4"/>
        </w:rPr>
        <w:t>指该专业应届师范类毕业生在各级各类学校、教育机构中从事与教育有关的教育教学、研究、管理工作，包括继续攻读研究</w:t>
      </w:r>
      <w:r>
        <w:rPr>
          <w:spacing w:val="-3"/>
        </w:rPr>
        <w:t>生等学历深造。</w:t>
      </w:r>
    </w:p>
    <w:p>
      <w:pPr>
        <w:pStyle w:val="8"/>
        <w:spacing w:line="268" w:lineRule="exact"/>
      </w:pPr>
      <w:r>
        <w:rPr>
          <w:rFonts w:ascii="Times New Roman" w:eastAsia="Times New Roman"/>
        </w:rPr>
        <w:t>*</w:t>
      </w:r>
      <w:r>
        <w:t>校验关系表间校验：</w:t>
      </w:r>
    </w:p>
    <w:p>
      <w:pPr>
        <w:pStyle w:val="9"/>
        <w:spacing w:before="141"/>
        <w:ind w:left="420"/>
      </w:pPr>
      <w:r>
        <w:rPr>
          <w:rFonts w:ascii="Times New Roman" w:hAnsi="Times New Roman" w:eastAsia="Times New Roman"/>
        </w:rPr>
        <w:t>1.</w:t>
      </w:r>
      <w:r>
        <w:rPr>
          <w:rFonts w:ascii="Times New Roman" w:hAnsi="Times New Roman" w:eastAsia="Times New Roman"/>
          <w:shd w:val="clear" w:color="auto" w:fill="FFFF00"/>
        </w:rPr>
        <w:t>0</w:t>
      </w:r>
      <w:r>
        <w:rPr>
          <w:shd w:val="clear" w:color="auto" w:fill="FFFF00"/>
        </w:rPr>
        <w:t>＜普通话水平测试获各等级人数≤表“</w:t>
      </w:r>
      <w:r>
        <w:rPr>
          <w:rFonts w:ascii="Calibri" w:hAnsi="Calibri" w:eastAsia="Calibri"/>
          <w:shd w:val="clear" w:color="auto" w:fill="FFFF00"/>
        </w:rPr>
        <w:t>1-7</w:t>
      </w:r>
      <w:r>
        <w:rPr>
          <w:shd w:val="clear" w:color="auto" w:fill="FFFF00"/>
        </w:rPr>
        <w:t>”本专业学年在校生人数（</w:t>
      </w:r>
      <w:r>
        <w:rPr>
          <w:rFonts w:ascii="Calibri" w:hAnsi="Calibri" w:eastAsia="Calibri"/>
          <w:shd w:val="clear" w:color="auto" w:fill="FFFF00"/>
        </w:rPr>
        <w:t xml:space="preserve">1-7 </w:t>
      </w:r>
      <w:r>
        <w:rPr>
          <w:shd w:val="clear" w:color="auto" w:fill="FFFF00"/>
        </w:rPr>
        <w:t>该专业总人数</w:t>
      </w:r>
      <w:r>
        <w:rPr>
          <w:rFonts w:ascii="Calibri" w:hAnsi="Calibri" w:eastAsia="Calibri"/>
          <w:shd w:val="clear" w:color="auto" w:fill="FFFF00"/>
        </w:rPr>
        <w:t>-</w:t>
      </w:r>
      <w:r>
        <w:rPr>
          <w:shd w:val="clear" w:color="auto" w:fill="FFFF00"/>
        </w:rPr>
        <w:t>新生人数）；</w:t>
      </w:r>
    </w:p>
    <w:p>
      <w:pPr>
        <w:pStyle w:val="9"/>
        <w:spacing w:before="139"/>
        <w:ind w:left="420"/>
      </w:pPr>
      <w:r>
        <w:rPr>
          <w:rFonts w:ascii="Times New Roman" w:hAnsi="Times New Roman" w:eastAsia="Times New Roman"/>
          <w:shd w:val="clear" w:color="auto" w:fill="FFFF00"/>
        </w:rPr>
        <w:t>2.0</w:t>
      </w:r>
      <w:r>
        <w:rPr>
          <w:shd w:val="clear" w:color="auto" w:fill="FFFF00"/>
        </w:rPr>
        <w:t>＜通过教师资格证考试人数≤表“</w:t>
      </w:r>
      <w:r>
        <w:rPr>
          <w:rFonts w:ascii="Calibri" w:hAnsi="Calibri" w:eastAsia="Calibri"/>
          <w:shd w:val="clear" w:color="auto" w:fill="FFFF00"/>
        </w:rPr>
        <w:t>1-7</w:t>
      </w:r>
      <w:r>
        <w:rPr>
          <w:shd w:val="clear" w:color="auto" w:fill="FFFF00"/>
        </w:rPr>
        <w:t>”本专业学年在校生人数（</w:t>
      </w:r>
      <w:r>
        <w:rPr>
          <w:rFonts w:ascii="Calibri" w:hAnsi="Calibri" w:eastAsia="Calibri"/>
          <w:shd w:val="clear" w:color="auto" w:fill="FFFF00"/>
        </w:rPr>
        <w:t xml:space="preserve">1-7 </w:t>
      </w:r>
      <w:r>
        <w:rPr>
          <w:shd w:val="clear" w:color="auto" w:fill="FFFF00"/>
        </w:rPr>
        <w:t>该专业总人数</w:t>
      </w:r>
      <w:r>
        <w:rPr>
          <w:rFonts w:ascii="Calibri" w:hAnsi="Calibri" w:eastAsia="Calibri"/>
          <w:shd w:val="clear" w:color="auto" w:fill="FFFF00"/>
        </w:rPr>
        <w:t xml:space="preserve">- </w:t>
      </w:r>
      <w:r>
        <w:rPr>
          <w:shd w:val="clear" w:color="auto" w:fill="FFFF00"/>
        </w:rPr>
        <w:t>新生人数）；</w:t>
      </w:r>
    </w:p>
    <w:p>
      <w:pPr>
        <w:pStyle w:val="16"/>
        <w:numPr>
          <w:ilvl w:val="1"/>
          <w:numId w:val="69"/>
        </w:numPr>
        <w:tabs>
          <w:tab w:val="left" w:pos="686"/>
        </w:tabs>
        <w:spacing w:before="139" w:after="0" w:line="240" w:lineRule="auto"/>
        <w:ind w:left="685" w:right="0" w:hanging="266"/>
        <w:jc w:val="left"/>
        <w:rPr>
          <w:sz w:val="21"/>
        </w:rPr>
      </w:pPr>
      <w:r>
        <w:rPr>
          <w:spacing w:val="-3"/>
          <w:sz w:val="21"/>
          <w:shd w:val="clear" w:color="auto" w:fill="FFFF00"/>
        </w:rPr>
        <w:t>＜毕业从事教育工作人数≤表“</w:t>
      </w:r>
      <w:r>
        <w:rPr>
          <w:rFonts w:ascii="Calibri" w:hAnsi="Calibri" w:eastAsia="Calibri"/>
          <w:sz w:val="21"/>
          <w:shd w:val="clear" w:color="auto" w:fill="FFFF00"/>
        </w:rPr>
        <w:t>6-5-2</w:t>
      </w:r>
      <w:r>
        <w:rPr>
          <w:spacing w:val="-3"/>
          <w:sz w:val="21"/>
          <w:shd w:val="clear" w:color="auto" w:fill="FFFF00"/>
        </w:rPr>
        <w:t>”应届就业人数。</w:t>
      </w:r>
    </w:p>
    <w:p>
      <w:pPr>
        <w:spacing w:after="0" w:line="240" w:lineRule="auto"/>
        <w:jc w:val="left"/>
        <w:rPr>
          <w:sz w:val="21"/>
        </w:rPr>
        <w:sectPr>
          <w:pgSz w:w="16840" w:h="11910" w:orient="landscape"/>
          <w:pgMar w:top="1100" w:right="320" w:bottom="1180" w:left="1380" w:header="0" w:footer="990" w:gutter="0"/>
        </w:sectPr>
      </w:pPr>
    </w:p>
    <w:p>
      <w:pPr>
        <w:pStyle w:val="9"/>
        <w:rPr>
          <w:sz w:val="20"/>
        </w:rPr>
      </w:pPr>
    </w:p>
    <w:p>
      <w:pPr>
        <w:pStyle w:val="3"/>
        <w:spacing w:before="192"/>
      </w:pPr>
      <w:bookmarkStart w:id="113" w:name="_bookmark109"/>
      <w:bookmarkEnd w:id="113"/>
      <w:r>
        <w:rPr>
          <w:rFonts w:ascii="Times New Roman" w:eastAsia="Times New Roman"/>
        </w:rPr>
        <w:t>LC.</w:t>
      </w:r>
      <w:r>
        <w:t>临床医学专业情况补充表（凡开办临床医学专业的本科高校必须填报）</w:t>
      </w:r>
    </w:p>
    <w:p>
      <w:pPr>
        <w:pStyle w:val="5"/>
        <w:spacing w:before="245"/>
        <w:rPr>
          <w:rFonts w:hint="eastAsia" w:ascii="仿宋" w:eastAsia="仿宋"/>
        </w:rPr>
      </w:pPr>
      <w:r>
        <w:rPr>
          <w:rFonts w:hint="eastAsia" w:ascii="仿宋" w:eastAsia="仿宋"/>
        </w:rPr>
        <w:t>临床医学专业：只针对大陆和港澳台身份学生，一般情况不含留学生，除非个别表格特别标注包含留学生。</w:t>
      </w:r>
    </w:p>
    <w:p>
      <w:pPr>
        <w:pStyle w:val="9"/>
        <w:rPr>
          <w:rFonts w:ascii="仿宋"/>
          <w:b/>
          <w:sz w:val="28"/>
        </w:rPr>
      </w:pPr>
    </w:p>
    <w:p>
      <w:pPr>
        <w:spacing w:before="240"/>
        <w:ind w:left="420" w:right="0" w:firstLine="0"/>
        <w:jc w:val="left"/>
        <w:rPr>
          <w:b/>
          <w:sz w:val="28"/>
        </w:rPr>
      </w:pPr>
      <w:bookmarkStart w:id="114" w:name="_bookmark110"/>
      <w:bookmarkEnd w:id="114"/>
      <w:r>
        <w:rPr>
          <w:b/>
          <w:sz w:val="28"/>
        </w:rPr>
        <w:t xml:space="preserve">表 </w:t>
      </w:r>
      <w:r>
        <w:rPr>
          <w:rFonts w:ascii="Arial" w:eastAsia="Arial"/>
          <w:b/>
          <w:sz w:val="28"/>
        </w:rPr>
        <w:t>LC-1</w:t>
      </w:r>
      <w:r>
        <w:rPr>
          <w:b/>
          <w:sz w:val="28"/>
        </w:rPr>
        <w:t>：生物医学（基础医学）实验室情况（时点）</w:t>
      </w:r>
    </w:p>
    <w:p>
      <w:pPr>
        <w:pStyle w:val="9"/>
        <w:spacing w:before="11"/>
        <w:rPr>
          <w:b/>
          <w:sz w:val="11"/>
        </w:rPr>
      </w:pPr>
    </w:p>
    <w:tbl>
      <w:tblPr>
        <w:tblStyle w:val="13"/>
        <w:tblW w:w="1380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60"/>
        <w:gridCol w:w="2761"/>
        <w:gridCol w:w="2761"/>
        <w:gridCol w:w="2761"/>
        <w:gridCol w:w="27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2" w:hRule="atLeast"/>
        </w:trPr>
        <w:tc>
          <w:tcPr>
            <w:tcW w:w="2760" w:type="dxa"/>
            <w:tcBorders>
              <w:left w:val="single" w:color="000000" w:sz="4" w:space="0"/>
              <w:bottom w:val="single" w:color="000000" w:sz="4" w:space="0"/>
              <w:right w:val="single" w:color="000000" w:sz="4" w:space="0"/>
            </w:tcBorders>
          </w:tcPr>
          <w:p>
            <w:pPr>
              <w:pStyle w:val="17"/>
              <w:spacing w:before="94"/>
              <w:ind w:left="746"/>
              <w:rPr>
                <w:b/>
                <w:sz w:val="21"/>
              </w:rPr>
            </w:pPr>
            <w:r>
              <w:rPr>
                <w:b/>
                <w:sz w:val="21"/>
              </w:rPr>
              <w:t>实验场所代码</w:t>
            </w:r>
          </w:p>
        </w:tc>
        <w:tc>
          <w:tcPr>
            <w:tcW w:w="2761" w:type="dxa"/>
            <w:tcBorders>
              <w:left w:val="single" w:color="000000" w:sz="4" w:space="0"/>
              <w:bottom w:val="single" w:color="000000" w:sz="4" w:space="0"/>
              <w:right w:val="single" w:color="000000" w:sz="4" w:space="0"/>
            </w:tcBorders>
          </w:tcPr>
          <w:p>
            <w:pPr>
              <w:pStyle w:val="17"/>
              <w:spacing w:before="94"/>
              <w:ind w:left="746"/>
              <w:rPr>
                <w:b/>
                <w:sz w:val="21"/>
              </w:rPr>
            </w:pPr>
            <w:r>
              <w:rPr>
                <w:b/>
                <w:sz w:val="21"/>
              </w:rPr>
              <w:t>实验场所名称</w:t>
            </w:r>
          </w:p>
        </w:tc>
        <w:tc>
          <w:tcPr>
            <w:tcW w:w="2761" w:type="dxa"/>
            <w:tcBorders>
              <w:left w:val="single" w:color="000000" w:sz="4" w:space="0"/>
              <w:bottom w:val="single" w:color="000000" w:sz="4" w:space="0"/>
              <w:right w:val="single" w:color="000000" w:sz="4" w:space="0"/>
            </w:tcBorders>
          </w:tcPr>
          <w:p>
            <w:pPr>
              <w:pStyle w:val="17"/>
              <w:spacing w:before="94"/>
              <w:ind w:left="640"/>
              <w:rPr>
                <w:b/>
                <w:sz w:val="21"/>
              </w:rPr>
            </w:pPr>
            <w:r>
              <w:rPr>
                <w:b/>
                <w:sz w:val="21"/>
              </w:rPr>
              <w:t>所属实验室名称</w:t>
            </w:r>
          </w:p>
        </w:tc>
        <w:tc>
          <w:tcPr>
            <w:tcW w:w="2761" w:type="dxa"/>
            <w:tcBorders>
              <w:left w:val="single" w:color="000000" w:sz="4" w:space="0"/>
              <w:bottom w:val="single" w:color="000000" w:sz="4" w:space="0"/>
              <w:right w:val="single" w:color="000000" w:sz="4" w:space="0"/>
            </w:tcBorders>
          </w:tcPr>
          <w:p>
            <w:pPr>
              <w:pStyle w:val="17"/>
              <w:spacing w:before="94"/>
              <w:ind w:left="93" w:right="87"/>
              <w:jc w:val="center"/>
              <w:rPr>
                <w:b/>
                <w:sz w:val="21"/>
              </w:rPr>
            </w:pPr>
            <w:r>
              <w:rPr>
                <w:b/>
                <w:sz w:val="21"/>
              </w:rPr>
              <w:t>实验室类型</w:t>
            </w:r>
          </w:p>
        </w:tc>
        <w:tc>
          <w:tcPr>
            <w:tcW w:w="2761" w:type="dxa"/>
            <w:tcBorders>
              <w:left w:val="single" w:color="000000" w:sz="4" w:space="0"/>
              <w:bottom w:val="single" w:color="000000" w:sz="4" w:space="0"/>
              <w:right w:val="single" w:color="000000" w:sz="4" w:space="0"/>
            </w:tcBorders>
          </w:tcPr>
          <w:p>
            <w:pPr>
              <w:pStyle w:val="17"/>
              <w:spacing w:before="94"/>
              <w:ind w:left="92" w:right="87"/>
              <w:jc w:val="center"/>
              <w:rPr>
                <w:b/>
                <w:sz w:val="21"/>
              </w:rPr>
            </w:pPr>
            <w:r>
              <w:rPr>
                <w:b/>
                <w:sz w:val="21"/>
              </w:rPr>
              <w:t>使用量</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60" w:type="dxa"/>
            <w:tcBorders>
              <w:top w:val="single" w:color="000000" w:sz="4" w:space="0"/>
              <w:left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right w:val="single" w:color="000000" w:sz="4" w:space="0"/>
            </w:tcBorders>
          </w:tcPr>
          <w:p>
            <w:pPr>
              <w:pStyle w:val="17"/>
              <w:spacing w:before="94"/>
              <w:ind w:left="93" w:right="85"/>
              <w:jc w:val="center"/>
              <w:rPr>
                <w:sz w:val="21"/>
              </w:rPr>
            </w:pPr>
            <w:r>
              <w:rPr>
                <w:sz w:val="21"/>
              </w:rPr>
              <w:t>下拉选择</w:t>
            </w:r>
          </w:p>
        </w:tc>
        <w:tc>
          <w:tcPr>
            <w:tcW w:w="2761" w:type="dxa"/>
            <w:tcBorders>
              <w:top w:val="single" w:color="000000" w:sz="4" w:space="0"/>
              <w:left w:val="single" w:color="000000" w:sz="4" w:space="0"/>
              <w:right w:val="single" w:color="000000" w:sz="4" w:space="0"/>
            </w:tcBorders>
          </w:tcPr>
          <w:p>
            <w:pPr>
              <w:pStyle w:val="17"/>
              <w:rPr>
                <w:rFonts w:ascii="Times New Roman"/>
                <w:sz w:val="22"/>
              </w:rPr>
            </w:pPr>
          </w:p>
        </w:tc>
      </w:tr>
    </w:tbl>
    <w:p>
      <w:pPr>
        <w:pStyle w:val="9"/>
        <w:spacing w:before="4"/>
        <w:rPr>
          <w:b/>
          <w:sz w:val="28"/>
        </w:rPr>
      </w:pPr>
    </w:p>
    <w:p>
      <w:pPr>
        <w:pStyle w:val="8"/>
        <w:spacing w:before="1"/>
      </w:pPr>
      <w:r>
        <w:t>指标解释：</w:t>
      </w:r>
    </w:p>
    <w:p>
      <w:pPr>
        <w:spacing w:before="138"/>
        <w:ind w:left="420" w:right="0" w:firstLine="0"/>
        <w:jc w:val="left"/>
        <w:rPr>
          <w:b/>
          <w:sz w:val="21"/>
        </w:rPr>
      </w:pPr>
      <w:r>
        <w:rPr>
          <w:b/>
          <w:sz w:val="21"/>
        </w:rPr>
        <w:t>实验场所代码、名称：指表 1-8-1 中的实验场所代码和名称。</w:t>
      </w:r>
      <w:r>
        <w:rPr>
          <w:b/>
          <w:w w:val="99"/>
          <w:sz w:val="21"/>
        </w:rPr>
        <w:t xml:space="preserve"> </w:t>
      </w:r>
    </w:p>
    <w:p>
      <w:pPr>
        <w:spacing w:before="142"/>
        <w:ind w:left="420" w:right="0" w:firstLine="0"/>
        <w:jc w:val="left"/>
        <w:rPr>
          <w:sz w:val="21"/>
        </w:rPr>
      </w:pPr>
      <w:r>
        <w:rPr>
          <w:b/>
          <w:sz w:val="21"/>
        </w:rPr>
        <w:t>所属实验室名称：指学校本科实验室全称。（按照单个实验室填报）</w:t>
      </w:r>
      <w:r>
        <w:rPr>
          <w:w w:val="100"/>
          <w:sz w:val="21"/>
        </w:rPr>
        <w:t xml:space="preserve"> </w:t>
      </w:r>
    </w:p>
    <w:p>
      <w:pPr>
        <w:pStyle w:val="9"/>
        <w:spacing w:before="139" w:line="364" w:lineRule="auto"/>
        <w:ind w:left="420" w:right="1470"/>
        <w:rPr>
          <w:b/>
        </w:rPr>
      </w:pPr>
      <w:r>
        <w:rPr>
          <w:b/>
        </w:rPr>
        <w:t>实验室类型指：指</w:t>
      </w:r>
      <w:r>
        <w:t xml:space="preserve">解剖学实验室、形态学教学实验室（组织与胚胎学、寄生虫、病理学）；机能学教学实验室（生理学、病生理学、药理学）； 生物化学教学实验室；微生物与免疫学（免疫、微生物）；其他（细胞与遗传学教学实验室等）； </w:t>
      </w:r>
      <w:r>
        <w:rPr>
          <w:b/>
          <w:w w:val="99"/>
        </w:rPr>
        <w:t xml:space="preserve"> </w:t>
      </w:r>
    </w:p>
    <w:p>
      <w:pPr>
        <w:spacing w:before="0" w:line="267" w:lineRule="exact"/>
        <w:ind w:left="420" w:right="0" w:firstLine="0"/>
        <w:jc w:val="left"/>
        <w:rPr>
          <w:sz w:val="21"/>
        </w:rPr>
      </w:pPr>
      <w:r>
        <w:rPr>
          <w:b/>
          <w:sz w:val="21"/>
          <w:shd w:val="clear" w:color="auto" w:fill="808000"/>
        </w:rPr>
        <w:t>使用量：</w:t>
      </w:r>
      <w:r>
        <w:rPr>
          <w:sz w:val="21"/>
          <w:shd w:val="clear" w:color="auto" w:fill="808000"/>
        </w:rPr>
        <w:t>指</w:t>
      </w:r>
      <w:r>
        <w:rPr>
          <w:b/>
          <w:sz w:val="21"/>
          <w:shd w:val="clear" w:color="auto" w:fill="808000"/>
        </w:rPr>
        <w:t>学年内，每次</w:t>
      </w:r>
      <w:r>
        <w:rPr>
          <w:sz w:val="21"/>
          <w:shd w:val="clear" w:color="auto" w:fill="808000"/>
        </w:rPr>
        <w:t>使用实验场所的平均学生人数*学时数。</w:t>
      </w:r>
    </w:p>
    <w:p>
      <w:pPr>
        <w:pStyle w:val="9"/>
        <w:rPr>
          <w:sz w:val="20"/>
        </w:rPr>
      </w:pPr>
    </w:p>
    <w:p>
      <w:pPr>
        <w:pStyle w:val="9"/>
        <w:rPr>
          <w:sz w:val="20"/>
        </w:rPr>
      </w:pPr>
    </w:p>
    <w:p>
      <w:pPr>
        <w:pStyle w:val="5"/>
        <w:spacing w:before="143"/>
      </w:pPr>
      <w:bookmarkStart w:id="115" w:name="_bookmark111"/>
      <w:bookmarkEnd w:id="115"/>
      <w:r>
        <w:t xml:space="preserve">表 </w:t>
      </w:r>
      <w:r>
        <w:rPr>
          <w:rFonts w:ascii="Arial" w:eastAsia="Arial"/>
        </w:rPr>
        <w:t>LC-2</w:t>
      </w:r>
      <w:r>
        <w:t>：生物医学（基础医学）实验室技术人员情况（时点）</w:t>
      </w:r>
    </w:p>
    <w:p>
      <w:pPr>
        <w:pStyle w:val="9"/>
        <w:spacing w:before="10" w:after="1"/>
        <w:rPr>
          <w:b/>
          <w:sz w:val="11"/>
        </w:rPr>
      </w:pPr>
    </w:p>
    <w:tbl>
      <w:tblPr>
        <w:tblStyle w:val="13"/>
        <w:tblW w:w="1380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60"/>
        <w:gridCol w:w="2761"/>
        <w:gridCol w:w="2761"/>
        <w:gridCol w:w="2761"/>
        <w:gridCol w:w="27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60" w:type="dxa"/>
            <w:tcBorders>
              <w:left w:val="single" w:color="000000" w:sz="4" w:space="0"/>
              <w:bottom w:val="single" w:color="000000" w:sz="4" w:space="0"/>
              <w:right w:val="single" w:color="000000" w:sz="4" w:space="0"/>
            </w:tcBorders>
          </w:tcPr>
          <w:p>
            <w:pPr>
              <w:pStyle w:val="17"/>
              <w:spacing w:before="94"/>
              <w:ind w:left="851"/>
              <w:rPr>
                <w:b/>
                <w:sz w:val="21"/>
              </w:rPr>
            </w:pPr>
            <w:r>
              <w:rPr>
                <w:b/>
                <w:sz w:val="21"/>
              </w:rPr>
              <w:t>实验室名称</w:t>
            </w:r>
          </w:p>
        </w:tc>
        <w:tc>
          <w:tcPr>
            <w:tcW w:w="2761" w:type="dxa"/>
            <w:tcBorders>
              <w:left w:val="single" w:color="000000" w:sz="4" w:space="0"/>
              <w:bottom w:val="single" w:color="000000" w:sz="4" w:space="0"/>
              <w:right w:val="single" w:color="000000" w:sz="4" w:space="0"/>
            </w:tcBorders>
          </w:tcPr>
          <w:p>
            <w:pPr>
              <w:pStyle w:val="17"/>
              <w:spacing w:before="94"/>
              <w:ind w:left="93" w:right="84"/>
              <w:jc w:val="center"/>
              <w:rPr>
                <w:b/>
                <w:sz w:val="21"/>
              </w:rPr>
            </w:pPr>
            <w:r>
              <w:rPr>
                <w:b/>
                <w:sz w:val="21"/>
              </w:rPr>
              <w:t>实验室类型</w:t>
            </w:r>
          </w:p>
        </w:tc>
        <w:tc>
          <w:tcPr>
            <w:tcW w:w="2761" w:type="dxa"/>
            <w:tcBorders>
              <w:left w:val="single" w:color="000000" w:sz="4" w:space="0"/>
              <w:bottom w:val="single" w:color="000000" w:sz="4" w:space="0"/>
              <w:right w:val="single" w:color="000000" w:sz="4" w:space="0"/>
            </w:tcBorders>
          </w:tcPr>
          <w:p>
            <w:pPr>
              <w:pStyle w:val="17"/>
              <w:spacing w:before="94"/>
              <w:ind w:left="428"/>
              <w:rPr>
                <w:b/>
                <w:sz w:val="21"/>
              </w:rPr>
            </w:pPr>
            <w:r>
              <w:rPr>
                <w:b/>
                <w:sz w:val="21"/>
              </w:rPr>
              <w:t>实验室技术人员工号</w:t>
            </w:r>
          </w:p>
        </w:tc>
        <w:tc>
          <w:tcPr>
            <w:tcW w:w="2761" w:type="dxa"/>
            <w:tcBorders>
              <w:left w:val="single" w:color="000000" w:sz="4" w:space="0"/>
              <w:bottom w:val="single" w:color="000000" w:sz="4" w:space="0"/>
              <w:right w:val="single" w:color="000000" w:sz="4" w:space="0"/>
            </w:tcBorders>
          </w:tcPr>
          <w:p>
            <w:pPr>
              <w:pStyle w:val="17"/>
              <w:spacing w:before="94"/>
              <w:ind w:left="428"/>
              <w:rPr>
                <w:b/>
                <w:sz w:val="21"/>
              </w:rPr>
            </w:pPr>
            <w:r>
              <w:rPr>
                <w:b/>
                <w:sz w:val="21"/>
              </w:rPr>
              <w:t>实验室技术人员姓名</w:t>
            </w:r>
          </w:p>
        </w:tc>
        <w:tc>
          <w:tcPr>
            <w:tcW w:w="2761" w:type="dxa"/>
            <w:tcBorders>
              <w:left w:val="single" w:color="000000" w:sz="4" w:space="0"/>
              <w:bottom w:val="single" w:color="000000" w:sz="4" w:space="0"/>
              <w:right w:val="single" w:color="000000" w:sz="4" w:space="0"/>
            </w:tcBorders>
          </w:tcPr>
          <w:p>
            <w:pPr>
              <w:pStyle w:val="17"/>
              <w:spacing w:before="94"/>
              <w:ind w:left="92" w:right="87"/>
              <w:jc w:val="center"/>
              <w:rPr>
                <w:b/>
                <w:sz w:val="21"/>
              </w:rPr>
            </w:pPr>
            <w:r>
              <w:rPr>
                <w:b/>
                <w:sz w:val="21"/>
              </w:rPr>
              <w:t>专兼职情况</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60" w:type="dxa"/>
            <w:tcBorders>
              <w:top w:val="single" w:color="000000" w:sz="4" w:space="0"/>
              <w:left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right w:val="single" w:color="000000" w:sz="4" w:space="0"/>
            </w:tcBorders>
          </w:tcPr>
          <w:p>
            <w:pPr>
              <w:pStyle w:val="17"/>
              <w:spacing w:before="92"/>
              <w:ind w:left="93" w:right="81"/>
              <w:jc w:val="center"/>
              <w:rPr>
                <w:sz w:val="21"/>
              </w:rPr>
            </w:pPr>
            <w:r>
              <w:rPr>
                <w:sz w:val="21"/>
              </w:rPr>
              <w:t>下拉选择</w:t>
            </w:r>
          </w:p>
        </w:tc>
        <w:tc>
          <w:tcPr>
            <w:tcW w:w="2761" w:type="dxa"/>
            <w:tcBorders>
              <w:top w:val="single" w:color="000000" w:sz="4" w:space="0"/>
              <w:left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right w:val="single" w:color="000000" w:sz="4" w:space="0"/>
            </w:tcBorders>
          </w:tcPr>
          <w:p>
            <w:pPr>
              <w:pStyle w:val="17"/>
              <w:rPr>
                <w:rFonts w:ascii="Times New Roman"/>
                <w:sz w:val="22"/>
              </w:rPr>
            </w:pPr>
          </w:p>
        </w:tc>
        <w:tc>
          <w:tcPr>
            <w:tcW w:w="2761" w:type="dxa"/>
            <w:tcBorders>
              <w:top w:val="single" w:color="000000" w:sz="4" w:space="0"/>
              <w:left w:val="single" w:color="000000" w:sz="4" w:space="0"/>
              <w:right w:val="single" w:color="000000" w:sz="4" w:space="0"/>
            </w:tcBorders>
          </w:tcPr>
          <w:p>
            <w:pPr>
              <w:pStyle w:val="17"/>
              <w:spacing w:before="92"/>
              <w:ind w:left="93" w:right="85"/>
              <w:jc w:val="center"/>
              <w:rPr>
                <w:sz w:val="21"/>
              </w:rPr>
            </w:pPr>
            <w:r>
              <w:rPr>
                <w:sz w:val="21"/>
              </w:rPr>
              <w:t>下拉选择</w:t>
            </w:r>
          </w:p>
        </w:tc>
      </w:tr>
    </w:tbl>
    <w:p>
      <w:pPr>
        <w:pStyle w:val="9"/>
        <w:spacing w:before="2"/>
        <w:rPr>
          <w:b/>
          <w:sz w:val="28"/>
        </w:rPr>
      </w:pPr>
    </w:p>
    <w:p>
      <w:pPr>
        <w:pStyle w:val="8"/>
      </w:pPr>
      <w:r>
        <w:t>指标解释：</w:t>
      </w:r>
    </w:p>
    <w:p>
      <w:pPr>
        <w:spacing w:after="0"/>
        <w:sectPr>
          <w:pgSz w:w="16840" w:h="11910" w:orient="landscape"/>
          <w:pgMar w:top="1100" w:right="320" w:bottom="1180" w:left="1380" w:header="0" w:footer="990" w:gutter="0"/>
        </w:sectPr>
      </w:pPr>
    </w:p>
    <w:p>
      <w:pPr>
        <w:pStyle w:val="9"/>
        <w:spacing w:before="7"/>
        <w:rPr>
          <w:b/>
          <w:sz w:val="20"/>
        </w:rPr>
      </w:pPr>
    </w:p>
    <w:p>
      <w:pPr>
        <w:pStyle w:val="9"/>
        <w:spacing w:before="72"/>
        <w:ind w:left="420"/>
      </w:pPr>
      <w:r>
        <w:rPr>
          <w:b/>
        </w:rPr>
        <w:t>实验室名称：</w:t>
      </w:r>
      <w:r>
        <w:t xml:space="preserve">指学校本科实验室全称。（与 LC-1 中的实验室名称保持一致） </w:t>
      </w:r>
    </w:p>
    <w:p>
      <w:pPr>
        <w:pStyle w:val="9"/>
        <w:spacing w:before="139" w:line="364" w:lineRule="auto"/>
        <w:ind w:left="420" w:right="1470"/>
      </w:pPr>
      <w:r>
        <w:rPr>
          <w:b/>
        </w:rPr>
        <w:t>实验室类型指：</w:t>
      </w:r>
      <w:r>
        <w:t xml:space="preserve">指解剖学实验室、形态学教学实验室（组织与胚胎学、寄生虫、病理学）；机能学教学实验室（生理学、病生理学、药理学）； 生物化学教学实验室；微生物与免疫学（免疫、微生物）；其他（细胞与遗传学教学实验室等）；  </w:t>
      </w:r>
    </w:p>
    <w:p>
      <w:pPr>
        <w:spacing w:before="94"/>
        <w:ind w:left="420" w:right="0" w:firstLine="0"/>
        <w:jc w:val="left"/>
        <w:rPr>
          <w:sz w:val="21"/>
        </w:rPr>
      </w:pPr>
      <w:r>
        <w:rPr>
          <w:b/>
          <w:sz w:val="21"/>
        </w:rPr>
        <w:t>实验室技术人员工号、姓名：</w:t>
      </w:r>
      <w:r>
        <w:rPr>
          <w:sz w:val="21"/>
        </w:rPr>
        <w:t xml:space="preserve">指表 1-6-2 中对应“实验技术人员”的工号和姓名； </w:t>
      </w:r>
      <w:r>
        <w:rPr>
          <w:b/>
          <w:sz w:val="21"/>
        </w:rPr>
        <w:t>专兼职情况：</w:t>
      </w:r>
      <w:r>
        <w:rPr>
          <w:sz w:val="21"/>
        </w:rPr>
        <w:t>指专职、兼职。</w:t>
      </w:r>
    </w:p>
    <w:p>
      <w:pPr>
        <w:pStyle w:val="9"/>
        <w:rPr>
          <w:sz w:val="20"/>
        </w:rPr>
      </w:pPr>
    </w:p>
    <w:p>
      <w:pPr>
        <w:pStyle w:val="9"/>
        <w:spacing w:before="7"/>
      </w:pPr>
    </w:p>
    <w:p>
      <w:pPr>
        <w:pStyle w:val="5"/>
      </w:pPr>
      <w:bookmarkStart w:id="116" w:name="_bookmark112"/>
      <w:bookmarkEnd w:id="116"/>
      <w:r>
        <w:t xml:space="preserve">表 </w:t>
      </w:r>
      <w:r>
        <w:rPr>
          <w:rFonts w:ascii="Arial" w:eastAsia="Arial"/>
        </w:rPr>
        <w:t>LC-3</w:t>
      </w:r>
      <w:r>
        <w:t>：解剖课尸体量（局部解剖）（学年）</w:t>
      </w:r>
    </w:p>
    <w:p>
      <w:pPr>
        <w:pStyle w:val="9"/>
        <w:spacing w:before="11"/>
        <w:rPr>
          <w:b/>
          <w:sz w:val="11"/>
        </w:rPr>
      </w:pPr>
    </w:p>
    <w:tbl>
      <w:tblPr>
        <w:tblStyle w:val="13"/>
        <w:tblW w:w="1288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223"/>
        <w:gridCol w:w="3221"/>
        <w:gridCol w:w="3223"/>
        <w:gridCol w:w="32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5" w:hRule="atLeast"/>
        </w:trPr>
        <w:tc>
          <w:tcPr>
            <w:tcW w:w="3223" w:type="dxa"/>
            <w:tcBorders>
              <w:left w:val="single" w:color="000000" w:sz="4" w:space="0"/>
              <w:bottom w:val="single" w:color="000000" w:sz="4" w:space="0"/>
              <w:right w:val="single" w:color="000000" w:sz="4" w:space="0"/>
            </w:tcBorders>
          </w:tcPr>
          <w:p>
            <w:pPr>
              <w:pStyle w:val="17"/>
              <w:spacing w:before="149"/>
              <w:ind w:left="960" w:right="948"/>
              <w:jc w:val="center"/>
              <w:rPr>
                <w:b/>
                <w:sz w:val="21"/>
              </w:rPr>
            </w:pPr>
            <w:r>
              <w:rPr>
                <w:b/>
                <w:sz w:val="21"/>
              </w:rPr>
              <w:t>实验室名称</w:t>
            </w:r>
          </w:p>
        </w:tc>
        <w:tc>
          <w:tcPr>
            <w:tcW w:w="3221" w:type="dxa"/>
            <w:tcBorders>
              <w:left w:val="single" w:color="000000" w:sz="4" w:space="0"/>
              <w:bottom w:val="single" w:color="000000" w:sz="4" w:space="0"/>
              <w:right w:val="single" w:color="000000" w:sz="4" w:space="0"/>
            </w:tcBorders>
          </w:tcPr>
          <w:p>
            <w:pPr>
              <w:pStyle w:val="17"/>
              <w:spacing w:before="149"/>
              <w:ind w:left="346"/>
              <w:rPr>
                <w:b/>
                <w:sz w:val="21"/>
              </w:rPr>
            </w:pPr>
            <w:r>
              <w:rPr>
                <w:b/>
                <w:sz w:val="21"/>
              </w:rPr>
              <w:t>解剖课尸体年消耗量（具）</w:t>
            </w:r>
          </w:p>
        </w:tc>
        <w:tc>
          <w:tcPr>
            <w:tcW w:w="3223" w:type="dxa"/>
            <w:tcBorders>
              <w:left w:val="single" w:color="000000" w:sz="4" w:space="0"/>
              <w:bottom w:val="single" w:color="000000" w:sz="4" w:space="0"/>
              <w:right w:val="single" w:color="000000" w:sz="4" w:space="0"/>
            </w:tcBorders>
          </w:tcPr>
          <w:p>
            <w:pPr>
              <w:pStyle w:val="17"/>
              <w:spacing w:before="149"/>
              <w:ind w:left="874"/>
              <w:rPr>
                <w:b/>
                <w:sz w:val="21"/>
              </w:rPr>
            </w:pPr>
            <w:r>
              <w:rPr>
                <w:b/>
                <w:sz w:val="21"/>
              </w:rPr>
              <w:t>年接收量（具）</w:t>
            </w:r>
          </w:p>
        </w:tc>
        <w:tc>
          <w:tcPr>
            <w:tcW w:w="3221" w:type="dxa"/>
            <w:tcBorders>
              <w:left w:val="single" w:color="000000" w:sz="4" w:space="0"/>
              <w:bottom w:val="single" w:color="000000" w:sz="4" w:space="0"/>
              <w:right w:val="single" w:color="000000" w:sz="4" w:space="0"/>
            </w:tcBorders>
          </w:tcPr>
          <w:p>
            <w:pPr>
              <w:pStyle w:val="17"/>
              <w:spacing w:before="149"/>
              <w:ind w:left="980"/>
              <w:rPr>
                <w:b/>
                <w:sz w:val="21"/>
              </w:rPr>
            </w:pPr>
            <w:r>
              <w:rPr>
                <w:b/>
                <w:sz w:val="21"/>
              </w:rPr>
              <w:t>库存量（具）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8" w:hRule="atLeast"/>
        </w:trPr>
        <w:tc>
          <w:tcPr>
            <w:tcW w:w="3223" w:type="dxa"/>
            <w:tcBorders>
              <w:top w:val="single" w:color="000000" w:sz="4" w:space="0"/>
              <w:left w:val="single" w:color="000000" w:sz="4" w:space="0"/>
              <w:right w:val="single" w:color="000000" w:sz="4" w:space="0"/>
            </w:tcBorders>
          </w:tcPr>
          <w:p>
            <w:pPr>
              <w:pStyle w:val="17"/>
              <w:spacing w:before="152"/>
              <w:ind w:left="960" w:right="948"/>
              <w:jc w:val="center"/>
              <w:rPr>
                <w:b/>
                <w:sz w:val="21"/>
              </w:rPr>
            </w:pPr>
            <w:r>
              <w:rPr>
                <w:b/>
                <w:sz w:val="21"/>
              </w:rPr>
              <w:t>解剖学实验室</w:t>
            </w:r>
          </w:p>
        </w:tc>
        <w:tc>
          <w:tcPr>
            <w:tcW w:w="3221" w:type="dxa"/>
            <w:tcBorders>
              <w:top w:val="single" w:color="000000" w:sz="4" w:space="0"/>
              <w:left w:val="single" w:color="000000" w:sz="4" w:space="0"/>
              <w:right w:val="single" w:color="000000" w:sz="4" w:space="0"/>
            </w:tcBorders>
          </w:tcPr>
          <w:p>
            <w:pPr>
              <w:pStyle w:val="17"/>
              <w:rPr>
                <w:rFonts w:ascii="Times New Roman"/>
                <w:sz w:val="20"/>
              </w:rPr>
            </w:pPr>
          </w:p>
        </w:tc>
        <w:tc>
          <w:tcPr>
            <w:tcW w:w="3223" w:type="dxa"/>
            <w:tcBorders>
              <w:top w:val="single" w:color="000000" w:sz="4" w:space="0"/>
              <w:left w:val="single" w:color="000000" w:sz="4" w:space="0"/>
              <w:right w:val="single" w:color="000000" w:sz="4" w:space="0"/>
            </w:tcBorders>
          </w:tcPr>
          <w:p>
            <w:pPr>
              <w:pStyle w:val="17"/>
              <w:rPr>
                <w:rFonts w:ascii="Times New Roman"/>
                <w:sz w:val="20"/>
              </w:rPr>
            </w:pPr>
          </w:p>
        </w:tc>
        <w:tc>
          <w:tcPr>
            <w:tcW w:w="3221"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spacing w:before="139" w:line="367" w:lineRule="auto"/>
        <w:ind w:left="420" w:right="8612" w:firstLine="0"/>
        <w:jc w:val="left"/>
        <w:rPr>
          <w:sz w:val="21"/>
        </w:rPr>
      </w:pPr>
      <w:r>
        <w:rPr>
          <w:b/>
          <w:sz w:val="21"/>
        </w:rPr>
        <w:t>解剖课尸体年消耗量：</w:t>
      </w:r>
      <w:r>
        <w:rPr>
          <w:sz w:val="21"/>
        </w:rPr>
        <w:t xml:space="preserve">学年内临床医学类本科生解剖课尸体数量； </w:t>
      </w:r>
      <w:r>
        <w:rPr>
          <w:b/>
          <w:sz w:val="21"/>
        </w:rPr>
        <w:t>年接收量：</w:t>
      </w:r>
      <w:r>
        <w:rPr>
          <w:sz w:val="21"/>
        </w:rPr>
        <w:t>学年内实验室接收到的尸体总数；</w:t>
      </w:r>
    </w:p>
    <w:p>
      <w:pPr>
        <w:spacing w:before="0" w:line="264" w:lineRule="exact"/>
        <w:ind w:left="420" w:right="0" w:firstLine="0"/>
        <w:jc w:val="left"/>
        <w:rPr>
          <w:sz w:val="21"/>
        </w:rPr>
      </w:pPr>
      <w:r>
        <w:rPr>
          <w:b/>
          <w:sz w:val="21"/>
        </w:rPr>
        <w:t>库存量：</w:t>
      </w:r>
      <w:r>
        <w:rPr>
          <w:sz w:val="21"/>
        </w:rPr>
        <w:t>学年内实验室库存的尸体总数。</w:t>
      </w:r>
    </w:p>
    <w:p>
      <w:pPr>
        <w:pStyle w:val="9"/>
        <w:rPr>
          <w:sz w:val="20"/>
        </w:rPr>
      </w:pPr>
    </w:p>
    <w:p>
      <w:pPr>
        <w:pStyle w:val="9"/>
        <w:rPr>
          <w:sz w:val="20"/>
        </w:rPr>
      </w:pPr>
    </w:p>
    <w:p>
      <w:pPr>
        <w:pStyle w:val="5"/>
        <w:spacing w:before="142"/>
      </w:pPr>
      <w:bookmarkStart w:id="117" w:name="_bookmark113"/>
      <w:bookmarkEnd w:id="117"/>
      <w:r>
        <w:t xml:space="preserve">表 </w:t>
      </w:r>
      <w:r>
        <w:rPr>
          <w:rFonts w:ascii="Arial" w:eastAsia="Arial"/>
        </w:rPr>
        <w:t>LC-4</w:t>
      </w:r>
      <w:r>
        <w:t>：社区卫生服务中心情况（时点）</w:t>
      </w:r>
    </w:p>
    <w:p>
      <w:pPr>
        <w:pStyle w:val="9"/>
        <w:spacing w:before="10" w:after="1"/>
        <w:rPr>
          <w:b/>
          <w:sz w:val="11"/>
        </w:rPr>
      </w:pPr>
    </w:p>
    <w:tbl>
      <w:tblPr>
        <w:tblStyle w:val="13"/>
        <w:tblW w:w="1288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223"/>
        <w:gridCol w:w="3221"/>
        <w:gridCol w:w="3223"/>
        <w:gridCol w:w="322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6" w:hRule="atLeast"/>
        </w:trPr>
        <w:tc>
          <w:tcPr>
            <w:tcW w:w="3223" w:type="dxa"/>
            <w:tcBorders>
              <w:left w:val="single" w:color="000000" w:sz="4" w:space="0"/>
              <w:bottom w:val="single" w:color="000000" w:sz="4" w:space="0"/>
              <w:right w:val="single" w:color="000000" w:sz="4" w:space="0"/>
            </w:tcBorders>
          </w:tcPr>
          <w:p>
            <w:pPr>
              <w:pStyle w:val="17"/>
              <w:spacing w:before="150"/>
              <w:ind w:left="767"/>
              <w:rPr>
                <w:b/>
                <w:sz w:val="21"/>
              </w:rPr>
            </w:pPr>
            <w:r>
              <w:rPr>
                <w:b/>
                <w:sz w:val="21"/>
              </w:rPr>
              <w:t>社区服务中心名称</w:t>
            </w:r>
          </w:p>
        </w:tc>
        <w:tc>
          <w:tcPr>
            <w:tcW w:w="3221" w:type="dxa"/>
            <w:tcBorders>
              <w:left w:val="single" w:color="000000" w:sz="4" w:space="0"/>
              <w:bottom w:val="single" w:color="000000" w:sz="4" w:space="0"/>
              <w:right w:val="single" w:color="000000" w:sz="4" w:space="0"/>
            </w:tcBorders>
          </w:tcPr>
          <w:p>
            <w:pPr>
              <w:pStyle w:val="17"/>
              <w:spacing w:before="150"/>
              <w:ind w:left="240"/>
              <w:rPr>
                <w:b/>
                <w:sz w:val="21"/>
              </w:rPr>
            </w:pPr>
            <w:r>
              <w:rPr>
                <w:b/>
                <w:sz w:val="21"/>
              </w:rPr>
              <w:t>社区服务中心面积（平方米）</w:t>
            </w:r>
          </w:p>
        </w:tc>
        <w:tc>
          <w:tcPr>
            <w:tcW w:w="3223" w:type="dxa"/>
            <w:tcBorders>
              <w:left w:val="single" w:color="000000" w:sz="4" w:space="0"/>
              <w:bottom w:val="single" w:color="000000" w:sz="4" w:space="0"/>
              <w:right w:val="single" w:color="000000" w:sz="4" w:space="0"/>
            </w:tcBorders>
          </w:tcPr>
          <w:p>
            <w:pPr>
              <w:pStyle w:val="17"/>
              <w:spacing w:before="150"/>
              <w:ind w:left="768"/>
              <w:rPr>
                <w:b/>
                <w:sz w:val="21"/>
              </w:rPr>
            </w:pPr>
            <w:r>
              <w:rPr>
                <w:b/>
                <w:sz w:val="21"/>
              </w:rPr>
              <w:t>服务社区数（个）</w:t>
            </w:r>
          </w:p>
        </w:tc>
        <w:tc>
          <w:tcPr>
            <w:tcW w:w="3221" w:type="dxa"/>
            <w:tcBorders>
              <w:left w:val="single" w:color="000000" w:sz="4" w:space="0"/>
              <w:bottom w:val="single" w:color="000000" w:sz="4" w:space="0"/>
              <w:right w:val="single" w:color="000000" w:sz="4" w:space="0"/>
            </w:tcBorders>
          </w:tcPr>
          <w:p>
            <w:pPr>
              <w:pStyle w:val="17"/>
              <w:spacing w:before="150"/>
              <w:ind w:left="769"/>
              <w:rPr>
                <w:b/>
                <w:sz w:val="21"/>
              </w:rPr>
            </w:pPr>
            <w:r>
              <w:rPr>
                <w:b/>
                <w:sz w:val="21"/>
              </w:rPr>
              <w:t>服务总人数（人）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67" w:hRule="atLeast"/>
        </w:trPr>
        <w:tc>
          <w:tcPr>
            <w:tcW w:w="3223" w:type="dxa"/>
            <w:tcBorders>
              <w:top w:val="single" w:color="000000" w:sz="4" w:space="0"/>
              <w:left w:val="single" w:color="000000" w:sz="4" w:space="0"/>
              <w:right w:val="single" w:color="000000" w:sz="4" w:space="0"/>
            </w:tcBorders>
          </w:tcPr>
          <w:p>
            <w:pPr>
              <w:pStyle w:val="17"/>
              <w:rPr>
                <w:rFonts w:ascii="Times New Roman"/>
                <w:sz w:val="20"/>
              </w:rPr>
            </w:pPr>
          </w:p>
        </w:tc>
        <w:tc>
          <w:tcPr>
            <w:tcW w:w="3221" w:type="dxa"/>
            <w:tcBorders>
              <w:top w:val="single" w:color="000000" w:sz="4" w:space="0"/>
              <w:left w:val="single" w:color="000000" w:sz="4" w:space="0"/>
              <w:right w:val="single" w:color="000000" w:sz="4" w:space="0"/>
            </w:tcBorders>
          </w:tcPr>
          <w:p>
            <w:pPr>
              <w:pStyle w:val="17"/>
              <w:rPr>
                <w:rFonts w:ascii="Times New Roman"/>
                <w:sz w:val="20"/>
              </w:rPr>
            </w:pPr>
          </w:p>
        </w:tc>
        <w:tc>
          <w:tcPr>
            <w:tcW w:w="3223" w:type="dxa"/>
            <w:tcBorders>
              <w:top w:val="single" w:color="000000" w:sz="4" w:space="0"/>
              <w:left w:val="single" w:color="000000" w:sz="4" w:space="0"/>
              <w:right w:val="single" w:color="000000" w:sz="4" w:space="0"/>
            </w:tcBorders>
          </w:tcPr>
          <w:p>
            <w:pPr>
              <w:pStyle w:val="17"/>
              <w:rPr>
                <w:rFonts w:ascii="Times New Roman"/>
                <w:sz w:val="20"/>
              </w:rPr>
            </w:pPr>
          </w:p>
        </w:tc>
        <w:tc>
          <w:tcPr>
            <w:tcW w:w="3221"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pPr>
      <w:r>
        <w:t>指标解释：</w:t>
      </w:r>
    </w:p>
    <w:p>
      <w:pPr>
        <w:spacing w:after="0"/>
        <w:sectPr>
          <w:pgSz w:w="16840" w:h="11910" w:orient="landscape"/>
          <w:pgMar w:top="1100" w:right="320" w:bottom="1180" w:left="1380" w:header="0" w:footer="990" w:gutter="0"/>
        </w:sectPr>
      </w:pPr>
    </w:p>
    <w:p>
      <w:pPr>
        <w:pStyle w:val="9"/>
        <w:spacing w:before="7"/>
        <w:rPr>
          <w:b/>
          <w:sz w:val="20"/>
        </w:rPr>
      </w:pPr>
    </w:p>
    <w:p>
      <w:pPr>
        <w:spacing w:before="72" w:line="364" w:lineRule="auto"/>
        <w:ind w:left="420" w:right="8192" w:firstLine="0"/>
        <w:jc w:val="left"/>
        <w:rPr>
          <w:sz w:val="21"/>
        </w:rPr>
      </w:pPr>
      <w:r>
        <w:rPr>
          <w:b/>
          <w:sz w:val="21"/>
        </w:rPr>
        <w:t>社区卫生服务中心：</w:t>
      </w:r>
      <w:r>
        <w:rPr>
          <w:sz w:val="21"/>
        </w:rPr>
        <w:t>指用于临床医学类专业本科生的社区卫生实践基地</w:t>
      </w:r>
      <w:r>
        <w:rPr>
          <w:b/>
          <w:sz w:val="21"/>
        </w:rPr>
        <w:t>服务社区数：</w:t>
      </w:r>
      <w:r>
        <w:rPr>
          <w:sz w:val="21"/>
        </w:rPr>
        <w:t>社区卫生服务中心提供医疗服务的社区总个数</w:t>
      </w:r>
    </w:p>
    <w:p>
      <w:pPr>
        <w:pStyle w:val="8"/>
        <w:spacing w:line="267" w:lineRule="exact"/>
      </w:pPr>
      <w:r>
        <w:t>社区服务中心面积：指服务中心的总建筑面积</w:t>
      </w:r>
    </w:p>
    <w:p>
      <w:pPr>
        <w:pStyle w:val="9"/>
        <w:rPr>
          <w:b/>
          <w:sz w:val="20"/>
        </w:rPr>
      </w:pPr>
    </w:p>
    <w:p>
      <w:pPr>
        <w:pStyle w:val="9"/>
        <w:rPr>
          <w:b/>
          <w:sz w:val="20"/>
        </w:rPr>
      </w:pPr>
    </w:p>
    <w:p>
      <w:pPr>
        <w:spacing w:before="144"/>
        <w:ind w:left="420" w:right="0" w:firstLine="0"/>
        <w:jc w:val="left"/>
        <w:rPr>
          <w:b/>
          <w:sz w:val="28"/>
        </w:rPr>
      </w:pPr>
      <w:bookmarkStart w:id="118" w:name="_bookmark114"/>
      <w:bookmarkEnd w:id="118"/>
      <w:r>
        <w:rPr>
          <w:b/>
          <w:sz w:val="28"/>
        </w:rPr>
        <w:t xml:space="preserve">表 </w:t>
      </w:r>
      <w:r>
        <w:rPr>
          <w:rFonts w:ascii="Arial" w:eastAsia="Arial"/>
          <w:b/>
          <w:sz w:val="28"/>
        </w:rPr>
        <w:t>LC-5</w:t>
      </w:r>
      <w:r>
        <w:rPr>
          <w:b/>
          <w:sz w:val="28"/>
        </w:rPr>
        <w:t>：临床教学基地实习阶段情况（学年）</w:t>
      </w:r>
    </w:p>
    <w:p>
      <w:pPr>
        <w:pStyle w:val="9"/>
        <w:spacing w:before="9"/>
        <w:rPr>
          <w:b/>
          <w:sz w:val="11"/>
        </w:rPr>
      </w:pPr>
    </w:p>
    <w:tbl>
      <w:tblPr>
        <w:tblStyle w:val="13"/>
        <w:tblW w:w="13804"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760"/>
        <w:gridCol w:w="2761"/>
        <w:gridCol w:w="2761"/>
        <w:gridCol w:w="2761"/>
        <w:gridCol w:w="276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5" w:hRule="atLeast"/>
        </w:trPr>
        <w:tc>
          <w:tcPr>
            <w:tcW w:w="2760" w:type="dxa"/>
            <w:tcBorders>
              <w:left w:val="single" w:color="000000" w:sz="4" w:space="0"/>
              <w:bottom w:val="single" w:color="000000" w:sz="4" w:space="0"/>
              <w:right w:val="single" w:color="000000" w:sz="4" w:space="0"/>
            </w:tcBorders>
          </w:tcPr>
          <w:p>
            <w:pPr>
              <w:pStyle w:val="17"/>
              <w:spacing w:before="1"/>
              <w:rPr>
                <w:b/>
                <w:sz w:val="14"/>
              </w:rPr>
            </w:pPr>
          </w:p>
          <w:p>
            <w:pPr>
              <w:pStyle w:val="17"/>
              <w:ind w:left="727" w:right="718"/>
              <w:jc w:val="center"/>
              <w:rPr>
                <w:b/>
                <w:sz w:val="21"/>
              </w:rPr>
            </w:pPr>
            <w:r>
              <w:rPr>
                <w:b/>
                <w:sz w:val="21"/>
              </w:rPr>
              <w:t>基地代码</w:t>
            </w:r>
          </w:p>
        </w:tc>
        <w:tc>
          <w:tcPr>
            <w:tcW w:w="2761" w:type="dxa"/>
            <w:tcBorders>
              <w:left w:val="single" w:color="000000" w:sz="4" w:space="0"/>
              <w:bottom w:val="single" w:color="000000" w:sz="4" w:space="0"/>
              <w:right w:val="single" w:color="000000" w:sz="4" w:space="0"/>
            </w:tcBorders>
          </w:tcPr>
          <w:p>
            <w:pPr>
              <w:pStyle w:val="17"/>
              <w:spacing w:before="1"/>
              <w:rPr>
                <w:b/>
                <w:sz w:val="14"/>
              </w:rPr>
            </w:pPr>
          </w:p>
          <w:p>
            <w:pPr>
              <w:pStyle w:val="17"/>
              <w:ind w:left="93" w:right="84"/>
              <w:jc w:val="center"/>
              <w:rPr>
                <w:b/>
                <w:sz w:val="21"/>
              </w:rPr>
            </w:pPr>
            <w:r>
              <w:rPr>
                <w:b/>
                <w:sz w:val="21"/>
              </w:rPr>
              <w:t>基地名称</w:t>
            </w:r>
          </w:p>
        </w:tc>
        <w:tc>
          <w:tcPr>
            <w:tcW w:w="2761" w:type="dxa"/>
            <w:tcBorders>
              <w:left w:val="single" w:color="000000" w:sz="4" w:space="0"/>
              <w:bottom w:val="single" w:color="000000" w:sz="4" w:space="0"/>
              <w:right w:val="single" w:color="000000" w:sz="4" w:space="0"/>
            </w:tcBorders>
          </w:tcPr>
          <w:p>
            <w:pPr>
              <w:pStyle w:val="17"/>
              <w:spacing w:before="1"/>
              <w:rPr>
                <w:b/>
                <w:sz w:val="14"/>
              </w:rPr>
            </w:pPr>
          </w:p>
          <w:p>
            <w:pPr>
              <w:pStyle w:val="17"/>
              <w:ind w:left="428"/>
              <w:rPr>
                <w:b/>
                <w:sz w:val="21"/>
              </w:rPr>
            </w:pPr>
            <w:r>
              <w:rPr>
                <w:b/>
                <w:sz w:val="21"/>
              </w:rPr>
              <w:t>临床医学总实习人数</w:t>
            </w:r>
          </w:p>
        </w:tc>
        <w:tc>
          <w:tcPr>
            <w:tcW w:w="2761" w:type="dxa"/>
            <w:tcBorders>
              <w:left w:val="single" w:color="000000" w:sz="4" w:space="0"/>
              <w:bottom w:val="single" w:color="000000" w:sz="4" w:space="0"/>
              <w:right w:val="single" w:color="000000" w:sz="4" w:space="0"/>
            </w:tcBorders>
          </w:tcPr>
          <w:p>
            <w:pPr>
              <w:pStyle w:val="17"/>
              <w:spacing w:before="24"/>
              <w:ind w:left="93" w:right="87"/>
              <w:jc w:val="center"/>
              <w:rPr>
                <w:b/>
                <w:sz w:val="21"/>
              </w:rPr>
            </w:pPr>
            <w:r>
              <w:rPr>
                <w:b/>
                <w:sz w:val="21"/>
              </w:rPr>
              <w:t>其中：本校临床医学类实习</w:t>
            </w:r>
          </w:p>
          <w:p>
            <w:pPr>
              <w:pStyle w:val="17"/>
              <w:spacing w:before="43"/>
              <w:ind w:left="93" w:right="87"/>
              <w:jc w:val="center"/>
              <w:rPr>
                <w:b/>
                <w:sz w:val="21"/>
              </w:rPr>
            </w:pPr>
            <w:r>
              <w:rPr>
                <w:b/>
                <w:sz w:val="21"/>
              </w:rPr>
              <w:t>总人数（含长学制）</w:t>
            </w:r>
          </w:p>
        </w:tc>
        <w:tc>
          <w:tcPr>
            <w:tcW w:w="2761" w:type="dxa"/>
            <w:tcBorders>
              <w:left w:val="single" w:color="000000" w:sz="4" w:space="0"/>
              <w:bottom w:val="single" w:color="000000" w:sz="4" w:space="0"/>
              <w:right w:val="single" w:color="000000" w:sz="4" w:space="0"/>
            </w:tcBorders>
          </w:tcPr>
          <w:p>
            <w:pPr>
              <w:pStyle w:val="17"/>
              <w:spacing w:before="24"/>
              <w:ind w:left="92" w:right="87"/>
              <w:jc w:val="center"/>
              <w:rPr>
                <w:b/>
                <w:sz w:val="21"/>
              </w:rPr>
            </w:pPr>
            <w:r>
              <w:rPr>
                <w:b/>
                <w:sz w:val="21"/>
              </w:rPr>
              <w:t>其中：本校临床医学专业本</w:t>
            </w:r>
          </w:p>
          <w:p>
            <w:pPr>
              <w:pStyle w:val="17"/>
              <w:spacing w:before="43"/>
              <w:ind w:left="92" w:right="87"/>
              <w:jc w:val="center"/>
              <w:rPr>
                <w:b/>
                <w:sz w:val="21"/>
              </w:rPr>
            </w:pPr>
            <w:r>
              <w:rPr>
                <w:b/>
                <w:sz w:val="21"/>
              </w:rPr>
              <w:t>科生人数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55" w:hRule="atLeast"/>
        </w:trPr>
        <w:tc>
          <w:tcPr>
            <w:tcW w:w="2760" w:type="dxa"/>
            <w:tcBorders>
              <w:top w:val="single" w:color="000000" w:sz="4" w:space="0"/>
              <w:left w:val="single" w:color="000000" w:sz="4" w:space="0"/>
              <w:right w:val="single" w:color="000000" w:sz="4" w:space="0"/>
            </w:tcBorders>
          </w:tcPr>
          <w:p>
            <w:pPr>
              <w:pStyle w:val="17"/>
              <w:rPr>
                <w:rFonts w:ascii="Times New Roman"/>
                <w:sz w:val="20"/>
              </w:rPr>
            </w:pPr>
          </w:p>
        </w:tc>
        <w:tc>
          <w:tcPr>
            <w:tcW w:w="2761" w:type="dxa"/>
            <w:tcBorders>
              <w:top w:val="single" w:color="000000" w:sz="4" w:space="0"/>
              <w:left w:val="single" w:color="000000" w:sz="4" w:space="0"/>
              <w:right w:val="single" w:color="000000" w:sz="4" w:space="0"/>
            </w:tcBorders>
          </w:tcPr>
          <w:p>
            <w:pPr>
              <w:pStyle w:val="17"/>
              <w:rPr>
                <w:rFonts w:ascii="Times New Roman"/>
                <w:sz w:val="20"/>
              </w:rPr>
            </w:pPr>
          </w:p>
        </w:tc>
        <w:tc>
          <w:tcPr>
            <w:tcW w:w="2761" w:type="dxa"/>
            <w:tcBorders>
              <w:top w:val="single" w:color="000000" w:sz="4" w:space="0"/>
              <w:left w:val="single" w:color="000000" w:sz="4" w:space="0"/>
              <w:right w:val="single" w:color="000000" w:sz="4" w:space="0"/>
            </w:tcBorders>
          </w:tcPr>
          <w:p>
            <w:pPr>
              <w:pStyle w:val="17"/>
              <w:rPr>
                <w:rFonts w:ascii="Times New Roman"/>
                <w:sz w:val="20"/>
              </w:rPr>
            </w:pPr>
          </w:p>
        </w:tc>
        <w:tc>
          <w:tcPr>
            <w:tcW w:w="2761" w:type="dxa"/>
            <w:tcBorders>
              <w:top w:val="single" w:color="000000" w:sz="4" w:space="0"/>
              <w:left w:val="single" w:color="000000" w:sz="4" w:space="0"/>
              <w:right w:val="single" w:color="000000" w:sz="4" w:space="0"/>
            </w:tcBorders>
          </w:tcPr>
          <w:p>
            <w:pPr>
              <w:pStyle w:val="17"/>
              <w:rPr>
                <w:rFonts w:ascii="Times New Roman"/>
                <w:sz w:val="20"/>
              </w:rPr>
            </w:pPr>
          </w:p>
        </w:tc>
        <w:tc>
          <w:tcPr>
            <w:tcW w:w="2761"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2"/>
        <w:rPr>
          <w:b/>
          <w:sz w:val="28"/>
        </w:rPr>
      </w:pPr>
    </w:p>
    <w:p>
      <w:pPr>
        <w:spacing w:before="0"/>
        <w:ind w:left="420" w:right="0" w:firstLine="0"/>
        <w:jc w:val="left"/>
        <w:rPr>
          <w:b/>
          <w:sz w:val="21"/>
        </w:rPr>
      </w:pPr>
      <w:r>
        <w:rPr>
          <w:b/>
          <w:sz w:val="21"/>
        </w:rPr>
        <w:t>指标解释：</w:t>
      </w:r>
    </w:p>
    <w:p>
      <w:pPr>
        <w:spacing w:before="141"/>
        <w:ind w:left="420" w:right="0" w:firstLine="0"/>
        <w:jc w:val="left"/>
        <w:rPr>
          <w:sz w:val="21"/>
        </w:rPr>
      </w:pPr>
      <w:r>
        <w:rPr>
          <w:b/>
          <w:sz w:val="21"/>
        </w:rPr>
        <w:t>基地代码、名称：</w:t>
      </w:r>
      <w:r>
        <w:rPr>
          <w:sz w:val="21"/>
        </w:rPr>
        <w:t xml:space="preserve">指表 </w:t>
      </w:r>
      <w:r>
        <w:rPr>
          <w:rFonts w:ascii="Times New Roman" w:eastAsia="Times New Roman"/>
          <w:sz w:val="21"/>
        </w:rPr>
        <w:t xml:space="preserve">1-4-1 </w:t>
      </w:r>
      <w:r>
        <w:rPr>
          <w:sz w:val="21"/>
        </w:rPr>
        <w:t>中的基地代码和名称。</w:t>
      </w:r>
    </w:p>
    <w:p>
      <w:pPr>
        <w:spacing w:before="140"/>
        <w:ind w:left="420" w:right="0" w:firstLine="0"/>
        <w:jc w:val="left"/>
        <w:rPr>
          <w:sz w:val="21"/>
        </w:rPr>
      </w:pPr>
      <w:r>
        <w:rPr>
          <w:b/>
          <w:sz w:val="21"/>
        </w:rPr>
        <w:t>临床医学总实习人数：</w:t>
      </w:r>
      <w:r>
        <w:rPr>
          <w:sz w:val="21"/>
        </w:rPr>
        <w:t>指在该临床基地进行各种类实习的总人数。</w:t>
      </w:r>
    </w:p>
    <w:p>
      <w:pPr>
        <w:spacing w:before="139" w:line="364" w:lineRule="auto"/>
        <w:ind w:left="420" w:right="1473" w:firstLine="0"/>
        <w:jc w:val="left"/>
        <w:rPr>
          <w:sz w:val="21"/>
        </w:rPr>
      </w:pPr>
      <w:r>
        <w:rPr>
          <w:b/>
          <w:spacing w:val="-4"/>
          <w:sz w:val="21"/>
        </w:rPr>
        <w:t>本校临床医学类总实习人数</w:t>
      </w:r>
      <w:r>
        <w:rPr>
          <w:b/>
          <w:sz w:val="21"/>
        </w:rPr>
        <w:t>（含长学制</w:t>
      </w:r>
      <w:r>
        <w:rPr>
          <w:b/>
          <w:spacing w:val="-17"/>
          <w:sz w:val="21"/>
        </w:rPr>
        <w:t>）</w:t>
      </w:r>
      <w:r>
        <w:rPr>
          <w:b/>
          <w:sz w:val="21"/>
        </w:rPr>
        <w:t>总数</w:t>
      </w:r>
      <w:r>
        <w:rPr>
          <w:rFonts w:ascii="Times New Roman" w:eastAsia="Times New Roman"/>
          <w:b/>
          <w:spacing w:val="-4"/>
          <w:sz w:val="21"/>
        </w:rPr>
        <w:t>:</w:t>
      </w:r>
      <w:r>
        <w:rPr>
          <w:spacing w:val="-3"/>
          <w:sz w:val="21"/>
        </w:rPr>
        <w:t>指</w:t>
      </w:r>
      <w:r>
        <w:rPr>
          <w:b/>
          <w:spacing w:val="-2"/>
          <w:sz w:val="21"/>
        </w:rPr>
        <w:t>本校临床医学类学生在该基地实习的总人数</w:t>
      </w:r>
      <w:r>
        <w:rPr>
          <w:spacing w:val="-18"/>
          <w:sz w:val="21"/>
        </w:rPr>
        <w:t>；（</w:t>
      </w:r>
      <w:r>
        <w:rPr>
          <w:spacing w:val="-5"/>
          <w:sz w:val="21"/>
        </w:rPr>
        <w:t>包含本校临床医学专业的本科生、专科生、专升</w:t>
      </w:r>
      <w:r>
        <w:rPr>
          <w:spacing w:val="-4"/>
          <w:sz w:val="21"/>
        </w:rPr>
        <w:t>本、专业型硕士和博士研究生、规培学员，留学生等</w:t>
      </w:r>
      <w:r>
        <w:rPr>
          <w:sz w:val="21"/>
        </w:rPr>
        <w:t>）</w:t>
      </w:r>
    </w:p>
    <w:p>
      <w:pPr>
        <w:spacing w:before="0" w:line="364" w:lineRule="auto"/>
        <w:ind w:left="420" w:right="7126" w:firstLine="0"/>
        <w:jc w:val="left"/>
        <w:rPr>
          <w:sz w:val="21"/>
        </w:rPr>
      </w:pPr>
      <w:r>
        <w:rPr>
          <w:b/>
          <w:sz w:val="21"/>
        </w:rPr>
        <w:t>本校临床医学专业本科生人数：</w:t>
      </w:r>
      <w:r>
        <w:rPr>
          <w:sz w:val="21"/>
        </w:rPr>
        <w:t>指</w:t>
      </w:r>
      <w:r>
        <w:rPr>
          <w:b/>
          <w:sz w:val="21"/>
        </w:rPr>
        <w:t>本校临床医学专业本科生在该基地实习的人数； 临床医学类：</w:t>
      </w:r>
      <w:r>
        <w:rPr>
          <w:sz w:val="21"/>
        </w:rPr>
        <w:t>参考《中国本科医学教育标准临床医学专业（</w:t>
      </w:r>
      <w:r>
        <w:rPr>
          <w:rFonts w:ascii="Times New Roman" w:eastAsia="Times New Roman"/>
          <w:sz w:val="21"/>
        </w:rPr>
        <w:t xml:space="preserve">2016 </w:t>
      </w:r>
      <w:r>
        <w:rPr>
          <w:sz w:val="21"/>
        </w:rPr>
        <w:t xml:space="preserve">版）》第 </w:t>
      </w:r>
      <w:r>
        <w:rPr>
          <w:rFonts w:ascii="Times New Roman" w:eastAsia="Times New Roman"/>
          <w:sz w:val="21"/>
        </w:rPr>
        <w:t xml:space="preserve">40 </w:t>
      </w:r>
      <w:r>
        <w:rPr>
          <w:sz w:val="21"/>
        </w:rPr>
        <w:t>页。</w:t>
      </w:r>
    </w:p>
    <w:p>
      <w:pPr>
        <w:spacing w:after="0" w:line="364" w:lineRule="auto"/>
        <w:jc w:val="left"/>
        <w:rPr>
          <w:sz w:val="21"/>
        </w:rPr>
        <w:sectPr>
          <w:pgSz w:w="16840" w:h="11910" w:orient="landscape"/>
          <w:pgMar w:top="1100" w:right="320" w:bottom="1180" w:left="1380" w:header="0" w:footer="990" w:gutter="0"/>
        </w:sectPr>
      </w:pPr>
    </w:p>
    <w:p>
      <w:pPr>
        <w:pStyle w:val="9"/>
        <w:rPr>
          <w:sz w:val="20"/>
        </w:rPr>
      </w:pPr>
    </w:p>
    <w:p>
      <w:pPr>
        <w:pStyle w:val="5"/>
        <w:spacing w:before="213"/>
      </w:pPr>
      <w:bookmarkStart w:id="119" w:name="_bookmark115"/>
      <w:bookmarkEnd w:id="119"/>
      <w:r>
        <w:t xml:space="preserve">表 </w:t>
      </w:r>
      <w:r>
        <w:rPr>
          <w:rFonts w:ascii="Arial" w:eastAsia="Arial"/>
        </w:rPr>
        <w:t>LC-6</w:t>
      </w:r>
      <w:r>
        <w:t>：临床教学基地模拟教学资源情况（学年）</w:t>
      </w:r>
    </w:p>
    <w:p>
      <w:pPr>
        <w:pStyle w:val="9"/>
        <w:spacing w:before="3"/>
        <w:rPr>
          <w:b/>
          <w:sz w:val="23"/>
        </w:rPr>
      </w:pPr>
    </w:p>
    <w:tbl>
      <w:tblPr>
        <w:tblStyle w:val="13"/>
        <w:tblW w:w="13459"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75"/>
        <w:gridCol w:w="1073"/>
        <w:gridCol w:w="1525"/>
        <w:gridCol w:w="1824"/>
        <w:gridCol w:w="1383"/>
        <w:gridCol w:w="1618"/>
        <w:gridCol w:w="1467"/>
        <w:gridCol w:w="1232"/>
        <w:gridCol w:w="987"/>
        <w:gridCol w:w="127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80" w:hRule="atLeast"/>
        </w:trPr>
        <w:tc>
          <w:tcPr>
            <w:tcW w:w="1075" w:type="dxa"/>
            <w:tcBorders>
              <w:left w:val="single" w:color="000000" w:sz="4" w:space="0"/>
              <w:bottom w:val="single" w:color="000000" w:sz="4" w:space="0"/>
              <w:right w:val="single" w:color="000000" w:sz="4" w:space="0"/>
            </w:tcBorders>
          </w:tcPr>
          <w:p>
            <w:pPr>
              <w:pStyle w:val="17"/>
              <w:spacing w:before="58"/>
              <w:ind w:left="146" w:right="34"/>
              <w:jc w:val="center"/>
              <w:rPr>
                <w:b/>
                <w:sz w:val="21"/>
              </w:rPr>
            </w:pPr>
            <w:r>
              <w:rPr>
                <w:b/>
                <w:sz w:val="21"/>
              </w:rPr>
              <w:t>基地代码</w:t>
            </w:r>
            <w:r>
              <w:rPr>
                <w:b/>
                <w:w w:val="99"/>
                <w:sz w:val="21"/>
              </w:rPr>
              <w:t xml:space="preserve"> </w:t>
            </w:r>
          </w:p>
        </w:tc>
        <w:tc>
          <w:tcPr>
            <w:tcW w:w="1073" w:type="dxa"/>
            <w:tcBorders>
              <w:left w:val="single" w:color="000000" w:sz="4" w:space="0"/>
              <w:bottom w:val="single" w:color="000000" w:sz="4" w:space="0"/>
              <w:right w:val="single" w:color="000000" w:sz="4" w:space="0"/>
            </w:tcBorders>
          </w:tcPr>
          <w:p>
            <w:pPr>
              <w:pStyle w:val="17"/>
              <w:spacing w:before="58"/>
              <w:ind w:left="156" w:right="26"/>
              <w:jc w:val="center"/>
              <w:rPr>
                <w:b/>
                <w:sz w:val="21"/>
              </w:rPr>
            </w:pPr>
            <w:r>
              <w:rPr>
                <w:b/>
                <w:spacing w:val="-1"/>
                <w:sz w:val="21"/>
              </w:rPr>
              <w:t>基地名称</w:t>
            </w:r>
            <w:r>
              <w:rPr>
                <w:b/>
                <w:w w:val="99"/>
                <w:sz w:val="21"/>
              </w:rPr>
              <w:t xml:space="preserve"> </w:t>
            </w:r>
          </w:p>
        </w:tc>
        <w:tc>
          <w:tcPr>
            <w:tcW w:w="6350" w:type="dxa"/>
            <w:gridSpan w:val="4"/>
            <w:tcBorders>
              <w:left w:val="single" w:color="000000" w:sz="4" w:space="0"/>
              <w:bottom w:val="single" w:color="000000" w:sz="4" w:space="0"/>
              <w:right w:val="single" w:color="000000" w:sz="4" w:space="0"/>
            </w:tcBorders>
          </w:tcPr>
          <w:p>
            <w:pPr>
              <w:pStyle w:val="17"/>
              <w:spacing w:before="58"/>
              <w:ind w:left="2310" w:right="2196"/>
              <w:jc w:val="center"/>
              <w:rPr>
                <w:b/>
                <w:sz w:val="21"/>
              </w:rPr>
            </w:pPr>
            <w:r>
              <w:rPr>
                <w:b/>
                <w:sz w:val="21"/>
              </w:rPr>
              <w:t>技能中心/实训中心</w:t>
            </w:r>
            <w:r>
              <w:rPr>
                <w:b/>
                <w:w w:val="99"/>
                <w:sz w:val="21"/>
              </w:rPr>
              <w:t xml:space="preserve"> </w:t>
            </w:r>
          </w:p>
        </w:tc>
        <w:tc>
          <w:tcPr>
            <w:tcW w:w="4961" w:type="dxa"/>
            <w:gridSpan w:val="4"/>
            <w:tcBorders>
              <w:left w:val="single" w:color="000000" w:sz="4" w:space="0"/>
              <w:bottom w:val="single" w:color="000000" w:sz="4" w:space="0"/>
              <w:right w:val="single" w:color="000000" w:sz="6" w:space="0"/>
            </w:tcBorders>
          </w:tcPr>
          <w:p>
            <w:pPr>
              <w:pStyle w:val="17"/>
              <w:spacing w:before="58"/>
              <w:ind w:left="1739"/>
              <w:rPr>
                <w:b/>
                <w:sz w:val="21"/>
              </w:rPr>
            </w:pPr>
            <w:r>
              <w:rPr>
                <w:b/>
                <w:sz w:val="21"/>
              </w:rPr>
              <w:t>动物手术实验室</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84" w:hRule="atLeast"/>
        </w:trPr>
        <w:tc>
          <w:tcPr>
            <w:tcW w:w="1075" w:type="dxa"/>
            <w:tcBorders>
              <w:top w:val="single" w:color="000000" w:sz="4" w:space="0"/>
              <w:left w:val="single" w:color="000000" w:sz="4" w:space="0"/>
              <w:bottom w:val="single" w:color="000000" w:sz="4" w:space="0"/>
              <w:right w:val="single" w:color="000000" w:sz="4" w:space="0"/>
            </w:tcBorders>
          </w:tcPr>
          <w:p>
            <w:pPr>
              <w:pStyle w:val="17"/>
              <w:spacing w:before="12"/>
              <w:rPr>
                <w:b/>
                <w:sz w:val="27"/>
              </w:rPr>
            </w:pPr>
          </w:p>
          <w:p>
            <w:pPr>
              <w:pStyle w:val="17"/>
              <w:ind w:left="115"/>
              <w:jc w:val="center"/>
              <w:rPr>
                <w:sz w:val="21"/>
              </w:rPr>
            </w:pPr>
            <w:r>
              <w:rPr>
                <w:w w:val="100"/>
                <w:sz w:val="21"/>
              </w:rPr>
              <w:t xml:space="preserve"> </w:t>
            </w:r>
          </w:p>
        </w:tc>
        <w:tc>
          <w:tcPr>
            <w:tcW w:w="1073" w:type="dxa"/>
            <w:tcBorders>
              <w:top w:val="single" w:color="000000" w:sz="4" w:space="0"/>
              <w:left w:val="single" w:color="000000" w:sz="4" w:space="0"/>
              <w:bottom w:val="single" w:color="000000" w:sz="4" w:space="0"/>
              <w:right w:val="single" w:color="000000" w:sz="4" w:space="0"/>
            </w:tcBorders>
          </w:tcPr>
          <w:p>
            <w:pPr>
              <w:pStyle w:val="17"/>
              <w:spacing w:before="12"/>
              <w:rPr>
                <w:b/>
                <w:sz w:val="27"/>
              </w:rPr>
            </w:pPr>
          </w:p>
          <w:p>
            <w:pPr>
              <w:pStyle w:val="17"/>
              <w:ind w:left="112"/>
              <w:jc w:val="center"/>
              <w:rPr>
                <w:sz w:val="21"/>
              </w:rPr>
            </w:pPr>
            <w:r>
              <w:rPr>
                <w:w w:val="100"/>
                <w:sz w:val="21"/>
              </w:rPr>
              <w:t xml:space="preserve"> </w:t>
            </w:r>
          </w:p>
        </w:tc>
        <w:tc>
          <w:tcPr>
            <w:tcW w:w="1525" w:type="dxa"/>
            <w:tcBorders>
              <w:top w:val="single" w:color="000000" w:sz="4" w:space="0"/>
              <w:left w:val="single" w:color="000000" w:sz="4" w:space="0"/>
              <w:bottom w:val="single" w:color="000000" w:sz="4" w:space="0"/>
              <w:right w:val="single" w:color="000000" w:sz="4" w:space="0"/>
            </w:tcBorders>
          </w:tcPr>
          <w:p>
            <w:pPr>
              <w:pStyle w:val="17"/>
              <w:spacing w:before="12"/>
              <w:rPr>
                <w:b/>
                <w:sz w:val="27"/>
              </w:rPr>
            </w:pPr>
          </w:p>
          <w:p>
            <w:pPr>
              <w:pStyle w:val="17"/>
              <w:ind w:left="584" w:right="470"/>
              <w:jc w:val="center"/>
              <w:rPr>
                <w:sz w:val="21"/>
              </w:rPr>
            </w:pPr>
            <w:r>
              <w:rPr>
                <w:sz w:val="21"/>
              </w:rPr>
              <w:t xml:space="preserve">名称 </w:t>
            </w:r>
          </w:p>
        </w:tc>
        <w:tc>
          <w:tcPr>
            <w:tcW w:w="1824" w:type="dxa"/>
            <w:tcBorders>
              <w:top w:val="single" w:color="000000" w:sz="4" w:space="0"/>
              <w:left w:val="single" w:color="000000" w:sz="4" w:space="0"/>
              <w:bottom w:val="single" w:color="000000" w:sz="4" w:space="0"/>
              <w:right w:val="single" w:color="000000" w:sz="4" w:space="0"/>
            </w:tcBorders>
          </w:tcPr>
          <w:p>
            <w:pPr>
              <w:pStyle w:val="17"/>
              <w:spacing w:before="10"/>
              <w:rPr>
                <w:b/>
                <w:sz w:val="15"/>
              </w:rPr>
            </w:pPr>
          </w:p>
          <w:p>
            <w:pPr>
              <w:pStyle w:val="17"/>
              <w:ind w:left="416" w:right="305"/>
              <w:jc w:val="center"/>
              <w:rPr>
                <w:sz w:val="21"/>
              </w:rPr>
            </w:pPr>
            <w:r>
              <w:rPr>
                <w:sz w:val="21"/>
              </w:rPr>
              <w:t xml:space="preserve">面积 </w:t>
            </w:r>
          </w:p>
          <w:p>
            <w:pPr>
              <w:pStyle w:val="17"/>
              <w:spacing w:before="43"/>
              <w:ind w:left="419" w:right="305"/>
              <w:jc w:val="center"/>
              <w:rPr>
                <w:sz w:val="21"/>
              </w:rPr>
            </w:pPr>
            <w:r>
              <w:rPr>
                <w:sz w:val="21"/>
              </w:rPr>
              <w:t xml:space="preserve">（平方米） </w:t>
            </w:r>
          </w:p>
        </w:tc>
        <w:tc>
          <w:tcPr>
            <w:tcW w:w="1383" w:type="dxa"/>
            <w:tcBorders>
              <w:top w:val="single" w:color="000000" w:sz="4" w:space="0"/>
              <w:left w:val="single" w:color="000000" w:sz="4" w:space="0"/>
              <w:bottom w:val="single" w:color="000000" w:sz="4" w:space="0"/>
              <w:right w:val="single" w:color="000000" w:sz="4" w:space="0"/>
            </w:tcBorders>
          </w:tcPr>
          <w:p>
            <w:pPr>
              <w:pStyle w:val="17"/>
              <w:spacing w:before="10"/>
              <w:rPr>
                <w:b/>
                <w:sz w:val="15"/>
              </w:rPr>
            </w:pPr>
          </w:p>
          <w:p>
            <w:pPr>
              <w:pStyle w:val="17"/>
              <w:spacing w:line="278" w:lineRule="auto"/>
              <w:ind w:left="481" w:right="363"/>
              <w:rPr>
                <w:sz w:val="21"/>
              </w:rPr>
            </w:pPr>
            <w:r>
              <w:rPr>
                <w:sz w:val="21"/>
              </w:rPr>
              <w:t xml:space="preserve">总使用量 </w:t>
            </w:r>
          </w:p>
        </w:tc>
        <w:tc>
          <w:tcPr>
            <w:tcW w:w="1618" w:type="dxa"/>
            <w:tcBorders>
              <w:top w:val="single" w:color="000000" w:sz="4" w:space="0"/>
              <w:left w:val="single" w:color="000000" w:sz="4" w:space="0"/>
              <w:bottom w:val="single" w:color="000000" w:sz="4" w:space="0"/>
              <w:right w:val="single" w:color="000000" w:sz="4" w:space="0"/>
            </w:tcBorders>
          </w:tcPr>
          <w:p>
            <w:pPr>
              <w:pStyle w:val="17"/>
              <w:spacing w:before="5" w:line="310" w:lineRule="atLeast"/>
              <w:ind w:left="176" w:right="166"/>
              <w:jc w:val="center"/>
              <w:rPr>
                <w:sz w:val="21"/>
              </w:rPr>
            </w:pPr>
            <w:r>
              <w:rPr>
                <w:sz w:val="21"/>
              </w:rPr>
              <w:t xml:space="preserve">其中临床医学专业本科生使用量 </w:t>
            </w:r>
          </w:p>
        </w:tc>
        <w:tc>
          <w:tcPr>
            <w:tcW w:w="1467" w:type="dxa"/>
            <w:tcBorders>
              <w:top w:val="single" w:color="000000" w:sz="4" w:space="0"/>
              <w:left w:val="single" w:color="000000" w:sz="4" w:space="0"/>
              <w:bottom w:val="single" w:color="000000" w:sz="4" w:space="0"/>
              <w:right w:val="single" w:color="000000" w:sz="4" w:space="0"/>
            </w:tcBorders>
          </w:tcPr>
          <w:p>
            <w:pPr>
              <w:pStyle w:val="17"/>
              <w:spacing w:before="12"/>
              <w:rPr>
                <w:b/>
                <w:sz w:val="27"/>
              </w:rPr>
            </w:pPr>
          </w:p>
          <w:p>
            <w:pPr>
              <w:pStyle w:val="17"/>
              <w:ind w:left="554" w:right="442"/>
              <w:jc w:val="center"/>
              <w:rPr>
                <w:sz w:val="21"/>
              </w:rPr>
            </w:pPr>
            <w:r>
              <w:rPr>
                <w:sz w:val="21"/>
              </w:rPr>
              <w:t xml:space="preserve">名称 </w:t>
            </w:r>
          </w:p>
        </w:tc>
        <w:tc>
          <w:tcPr>
            <w:tcW w:w="1232" w:type="dxa"/>
            <w:tcBorders>
              <w:top w:val="single" w:color="000000" w:sz="4" w:space="0"/>
              <w:left w:val="single" w:color="000000" w:sz="4" w:space="0"/>
              <w:bottom w:val="single" w:color="000000" w:sz="4" w:space="0"/>
              <w:right w:val="single" w:color="000000" w:sz="4" w:space="0"/>
            </w:tcBorders>
          </w:tcPr>
          <w:p>
            <w:pPr>
              <w:pStyle w:val="17"/>
              <w:spacing w:before="10"/>
              <w:rPr>
                <w:b/>
                <w:sz w:val="15"/>
              </w:rPr>
            </w:pPr>
          </w:p>
          <w:p>
            <w:pPr>
              <w:pStyle w:val="17"/>
              <w:ind w:left="140" w:right="28"/>
              <w:jc w:val="center"/>
              <w:rPr>
                <w:sz w:val="21"/>
              </w:rPr>
            </w:pPr>
            <w:r>
              <w:rPr>
                <w:sz w:val="21"/>
              </w:rPr>
              <w:t xml:space="preserve">面积 </w:t>
            </w:r>
          </w:p>
          <w:p>
            <w:pPr>
              <w:pStyle w:val="17"/>
              <w:spacing w:before="43"/>
              <w:ind w:left="149" w:right="28"/>
              <w:jc w:val="center"/>
              <w:rPr>
                <w:sz w:val="21"/>
              </w:rPr>
            </w:pPr>
            <w:r>
              <w:rPr>
                <w:sz w:val="21"/>
              </w:rPr>
              <w:t>（</w:t>
            </w:r>
            <w:r>
              <w:rPr>
                <w:spacing w:val="-3"/>
                <w:sz w:val="21"/>
              </w:rPr>
              <w:t>平方米</w:t>
            </w:r>
            <w:r>
              <w:rPr>
                <w:spacing w:val="-36"/>
                <w:sz w:val="21"/>
              </w:rPr>
              <w:t>）</w:t>
            </w:r>
            <w:r>
              <w:rPr>
                <w:sz w:val="21"/>
              </w:rPr>
              <w:t xml:space="preserve"> </w:t>
            </w:r>
          </w:p>
        </w:tc>
        <w:tc>
          <w:tcPr>
            <w:tcW w:w="987" w:type="dxa"/>
            <w:tcBorders>
              <w:top w:val="single" w:color="000000" w:sz="4" w:space="0"/>
              <w:left w:val="single" w:color="000000" w:sz="4" w:space="0"/>
              <w:bottom w:val="single" w:color="000000" w:sz="4" w:space="0"/>
              <w:right w:val="single" w:color="000000" w:sz="4" w:space="0"/>
            </w:tcBorders>
          </w:tcPr>
          <w:p>
            <w:pPr>
              <w:pStyle w:val="17"/>
              <w:spacing w:before="10"/>
              <w:rPr>
                <w:b/>
                <w:sz w:val="15"/>
              </w:rPr>
            </w:pPr>
          </w:p>
          <w:p>
            <w:pPr>
              <w:pStyle w:val="17"/>
              <w:spacing w:line="278" w:lineRule="auto"/>
              <w:ind w:left="278" w:right="170"/>
              <w:rPr>
                <w:sz w:val="21"/>
              </w:rPr>
            </w:pPr>
            <w:r>
              <w:rPr>
                <w:sz w:val="21"/>
              </w:rPr>
              <w:t xml:space="preserve">总使用量 </w:t>
            </w:r>
          </w:p>
        </w:tc>
        <w:tc>
          <w:tcPr>
            <w:tcW w:w="1275" w:type="dxa"/>
            <w:tcBorders>
              <w:top w:val="single" w:color="000000" w:sz="4" w:space="0"/>
              <w:left w:val="single" w:color="000000" w:sz="4" w:space="0"/>
              <w:bottom w:val="single" w:color="000000" w:sz="4" w:space="0"/>
              <w:right w:val="single" w:color="000000" w:sz="6" w:space="0"/>
            </w:tcBorders>
          </w:tcPr>
          <w:p>
            <w:pPr>
              <w:pStyle w:val="17"/>
              <w:spacing w:before="5" w:line="310" w:lineRule="atLeast"/>
              <w:ind w:left="107" w:right="99"/>
              <w:jc w:val="both"/>
              <w:rPr>
                <w:sz w:val="21"/>
              </w:rPr>
            </w:pPr>
            <w:r>
              <w:rPr>
                <w:sz w:val="21"/>
              </w:rPr>
              <w:t xml:space="preserve">其中临床医学专业本科生使用量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02" w:hRule="atLeast"/>
        </w:trPr>
        <w:tc>
          <w:tcPr>
            <w:tcW w:w="1075" w:type="dxa"/>
            <w:tcBorders>
              <w:top w:val="single" w:color="000000" w:sz="4" w:space="0"/>
              <w:left w:val="single" w:color="000000" w:sz="4" w:space="0"/>
              <w:right w:val="single" w:color="000000" w:sz="4" w:space="0"/>
            </w:tcBorders>
          </w:tcPr>
          <w:p>
            <w:pPr>
              <w:pStyle w:val="17"/>
              <w:spacing w:before="70"/>
              <w:ind w:left="115"/>
              <w:jc w:val="center"/>
              <w:rPr>
                <w:sz w:val="21"/>
              </w:rPr>
            </w:pPr>
            <w:r>
              <w:rPr>
                <w:w w:val="100"/>
                <w:sz w:val="21"/>
              </w:rPr>
              <w:t xml:space="preserve"> </w:t>
            </w:r>
          </w:p>
        </w:tc>
        <w:tc>
          <w:tcPr>
            <w:tcW w:w="1073" w:type="dxa"/>
            <w:tcBorders>
              <w:top w:val="single" w:color="000000" w:sz="4" w:space="0"/>
              <w:left w:val="single" w:color="000000" w:sz="4" w:space="0"/>
              <w:right w:val="single" w:color="000000" w:sz="4" w:space="0"/>
            </w:tcBorders>
          </w:tcPr>
          <w:p>
            <w:pPr>
              <w:pStyle w:val="17"/>
              <w:spacing w:before="70"/>
              <w:ind w:left="112"/>
              <w:jc w:val="center"/>
              <w:rPr>
                <w:sz w:val="21"/>
              </w:rPr>
            </w:pPr>
            <w:r>
              <w:rPr>
                <w:w w:val="100"/>
                <w:sz w:val="21"/>
              </w:rPr>
              <w:t xml:space="preserve"> </w:t>
            </w:r>
          </w:p>
        </w:tc>
        <w:tc>
          <w:tcPr>
            <w:tcW w:w="1525" w:type="dxa"/>
            <w:tcBorders>
              <w:top w:val="single" w:color="000000" w:sz="4" w:space="0"/>
              <w:left w:val="single" w:color="000000" w:sz="4" w:space="0"/>
              <w:right w:val="single" w:color="000000" w:sz="4" w:space="0"/>
            </w:tcBorders>
          </w:tcPr>
          <w:p>
            <w:pPr>
              <w:pStyle w:val="17"/>
              <w:spacing w:before="70"/>
              <w:ind w:left="111"/>
              <w:jc w:val="center"/>
              <w:rPr>
                <w:sz w:val="21"/>
              </w:rPr>
            </w:pPr>
            <w:r>
              <w:rPr>
                <w:w w:val="100"/>
                <w:sz w:val="21"/>
              </w:rPr>
              <w:t xml:space="preserve"> </w:t>
            </w:r>
          </w:p>
        </w:tc>
        <w:tc>
          <w:tcPr>
            <w:tcW w:w="1824" w:type="dxa"/>
            <w:tcBorders>
              <w:top w:val="single" w:color="000000" w:sz="4" w:space="0"/>
              <w:left w:val="single" w:color="000000" w:sz="4" w:space="0"/>
              <w:right w:val="single" w:color="000000" w:sz="4" w:space="0"/>
            </w:tcBorders>
          </w:tcPr>
          <w:p>
            <w:pPr>
              <w:pStyle w:val="17"/>
              <w:spacing w:before="70"/>
              <w:ind w:left="114"/>
              <w:jc w:val="center"/>
              <w:rPr>
                <w:sz w:val="21"/>
              </w:rPr>
            </w:pPr>
            <w:r>
              <w:rPr>
                <w:w w:val="100"/>
                <w:sz w:val="21"/>
              </w:rPr>
              <w:t xml:space="preserve"> </w:t>
            </w:r>
          </w:p>
        </w:tc>
        <w:tc>
          <w:tcPr>
            <w:tcW w:w="1383" w:type="dxa"/>
            <w:tcBorders>
              <w:top w:val="single" w:color="000000" w:sz="4" w:space="0"/>
              <w:left w:val="single" w:color="000000" w:sz="4" w:space="0"/>
              <w:right w:val="single" w:color="000000" w:sz="4" w:space="0"/>
            </w:tcBorders>
          </w:tcPr>
          <w:p>
            <w:pPr>
              <w:pStyle w:val="17"/>
              <w:spacing w:before="70"/>
              <w:ind w:left="113"/>
              <w:jc w:val="center"/>
              <w:rPr>
                <w:sz w:val="21"/>
              </w:rPr>
            </w:pPr>
            <w:r>
              <w:rPr>
                <w:w w:val="100"/>
                <w:sz w:val="21"/>
              </w:rPr>
              <w:t xml:space="preserve"> </w:t>
            </w:r>
          </w:p>
        </w:tc>
        <w:tc>
          <w:tcPr>
            <w:tcW w:w="1618" w:type="dxa"/>
            <w:tcBorders>
              <w:top w:val="single" w:color="000000" w:sz="4" w:space="0"/>
              <w:left w:val="single" w:color="000000" w:sz="4" w:space="0"/>
              <w:right w:val="single" w:color="000000" w:sz="4" w:space="0"/>
            </w:tcBorders>
          </w:tcPr>
          <w:p>
            <w:pPr>
              <w:pStyle w:val="17"/>
              <w:spacing w:before="70"/>
              <w:ind w:left="113"/>
              <w:jc w:val="center"/>
              <w:rPr>
                <w:sz w:val="21"/>
              </w:rPr>
            </w:pPr>
            <w:r>
              <w:rPr>
                <w:w w:val="100"/>
                <w:sz w:val="21"/>
              </w:rPr>
              <w:t xml:space="preserve"> </w:t>
            </w:r>
          </w:p>
        </w:tc>
        <w:tc>
          <w:tcPr>
            <w:tcW w:w="1467" w:type="dxa"/>
            <w:tcBorders>
              <w:top w:val="single" w:color="000000" w:sz="4" w:space="0"/>
              <w:left w:val="single" w:color="000000" w:sz="4" w:space="0"/>
              <w:right w:val="single" w:color="000000" w:sz="4" w:space="0"/>
            </w:tcBorders>
          </w:tcPr>
          <w:p>
            <w:pPr>
              <w:pStyle w:val="17"/>
              <w:spacing w:before="70"/>
              <w:ind w:left="110"/>
              <w:jc w:val="center"/>
              <w:rPr>
                <w:sz w:val="21"/>
              </w:rPr>
            </w:pPr>
            <w:r>
              <w:rPr>
                <w:w w:val="100"/>
                <w:sz w:val="21"/>
              </w:rPr>
              <w:t xml:space="preserve"> </w:t>
            </w:r>
          </w:p>
        </w:tc>
        <w:tc>
          <w:tcPr>
            <w:tcW w:w="1232" w:type="dxa"/>
            <w:tcBorders>
              <w:top w:val="single" w:color="000000" w:sz="4" w:space="0"/>
              <w:left w:val="single" w:color="000000" w:sz="4" w:space="0"/>
              <w:right w:val="single" w:color="000000" w:sz="4" w:space="0"/>
            </w:tcBorders>
          </w:tcPr>
          <w:p>
            <w:pPr>
              <w:pStyle w:val="17"/>
              <w:spacing w:before="70"/>
              <w:ind w:left="109"/>
              <w:jc w:val="center"/>
              <w:rPr>
                <w:sz w:val="21"/>
              </w:rPr>
            </w:pPr>
            <w:r>
              <w:rPr>
                <w:w w:val="100"/>
                <w:sz w:val="21"/>
              </w:rPr>
              <w:t xml:space="preserve"> </w:t>
            </w:r>
          </w:p>
        </w:tc>
        <w:tc>
          <w:tcPr>
            <w:tcW w:w="987" w:type="dxa"/>
            <w:tcBorders>
              <w:top w:val="single" w:color="000000" w:sz="4" w:space="0"/>
              <w:left w:val="single" w:color="000000" w:sz="4" w:space="0"/>
              <w:right w:val="single" w:color="000000" w:sz="4" w:space="0"/>
            </w:tcBorders>
          </w:tcPr>
          <w:p>
            <w:pPr>
              <w:pStyle w:val="17"/>
              <w:spacing w:before="70"/>
              <w:ind w:left="108"/>
              <w:jc w:val="center"/>
              <w:rPr>
                <w:sz w:val="21"/>
              </w:rPr>
            </w:pPr>
            <w:r>
              <w:rPr>
                <w:w w:val="100"/>
                <w:sz w:val="21"/>
              </w:rPr>
              <w:t xml:space="preserve"> </w:t>
            </w:r>
          </w:p>
        </w:tc>
        <w:tc>
          <w:tcPr>
            <w:tcW w:w="1275" w:type="dxa"/>
            <w:tcBorders>
              <w:top w:val="single" w:color="000000" w:sz="4" w:space="0"/>
              <w:left w:val="single" w:color="000000" w:sz="4" w:space="0"/>
              <w:right w:val="single" w:color="000000" w:sz="6" w:space="0"/>
            </w:tcBorders>
          </w:tcPr>
          <w:p>
            <w:pPr>
              <w:pStyle w:val="17"/>
              <w:spacing w:before="70"/>
              <w:ind w:left="109"/>
              <w:jc w:val="center"/>
              <w:rPr>
                <w:sz w:val="21"/>
              </w:rPr>
            </w:pPr>
            <w:r>
              <w:rPr>
                <w:w w:val="100"/>
                <w:sz w:val="21"/>
              </w:rPr>
              <w:t xml:space="preserve"> </w:t>
            </w:r>
          </w:p>
        </w:tc>
      </w:tr>
    </w:tbl>
    <w:p>
      <w:pPr>
        <w:pStyle w:val="8"/>
        <w:spacing w:before="3"/>
      </w:pPr>
      <w:r>
        <w:t>指标解释：</w:t>
      </w:r>
    </w:p>
    <w:p>
      <w:pPr>
        <w:spacing w:before="142"/>
        <w:ind w:left="420" w:right="0" w:firstLine="0"/>
        <w:jc w:val="left"/>
        <w:rPr>
          <w:sz w:val="21"/>
        </w:rPr>
      </w:pPr>
      <w:r>
        <w:rPr>
          <w:b/>
          <w:sz w:val="21"/>
        </w:rPr>
        <w:t>基地代码、名称：</w:t>
      </w:r>
      <w:r>
        <w:rPr>
          <w:sz w:val="21"/>
        </w:rPr>
        <w:t xml:space="preserve">指表 </w:t>
      </w:r>
      <w:r>
        <w:rPr>
          <w:rFonts w:ascii="Times New Roman" w:eastAsia="Times New Roman"/>
          <w:sz w:val="21"/>
        </w:rPr>
        <w:t xml:space="preserve">1-4-1 </w:t>
      </w:r>
      <w:r>
        <w:rPr>
          <w:sz w:val="21"/>
        </w:rPr>
        <w:t>中的基地代码和名称。</w:t>
      </w:r>
    </w:p>
    <w:p>
      <w:pPr>
        <w:spacing w:before="139" w:line="364" w:lineRule="auto"/>
        <w:ind w:left="420" w:right="1432" w:firstLine="0"/>
        <w:jc w:val="left"/>
        <w:rPr>
          <w:sz w:val="21"/>
        </w:rPr>
      </w:pPr>
      <w:r>
        <w:rPr>
          <w:b/>
          <w:sz w:val="21"/>
        </w:rPr>
        <w:t>总使用量：</w:t>
      </w:r>
      <w:r>
        <w:rPr>
          <w:sz w:val="21"/>
        </w:rPr>
        <w:t>指各类使用人员使用情况总量统计（</w:t>
      </w:r>
      <w:r>
        <w:rPr>
          <w:b/>
          <w:sz w:val="21"/>
        </w:rPr>
        <w:t>包括本科生</w:t>
      </w:r>
      <w:r>
        <w:rPr>
          <w:sz w:val="21"/>
        </w:rPr>
        <w:t>、</w:t>
      </w:r>
      <w:r>
        <w:rPr>
          <w:b/>
          <w:sz w:val="21"/>
        </w:rPr>
        <w:t>研究生</w:t>
      </w:r>
      <w:r>
        <w:rPr>
          <w:sz w:val="21"/>
        </w:rPr>
        <w:t>、</w:t>
      </w:r>
      <w:r>
        <w:rPr>
          <w:b/>
          <w:sz w:val="21"/>
        </w:rPr>
        <w:t>规培学员</w:t>
      </w:r>
      <w:r>
        <w:rPr>
          <w:sz w:val="21"/>
        </w:rPr>
        <w:t>、</w:t>
      </w:r>
      <w:r>
        <w:rPr>
          <w:b/>
          <w:sz w:val="21"/>
        </w:rPr>
        <w:t>护士</w:t>
      </w:r>
      <w:r>
        <w:rPr>
          <w:sz w:val="21"/>
        </w:rPr>
        <w:t>、</w:t>
      </w:r>
      <w:r>
        <w:rPr>
          <w:b/>
          <w:sz w:val="21"/>
        </w:rPr>
        <w:t>进修学员等各级各类使用人员</w:t>
      </w:r>
      <w:r>
        <w:rPr>
          <w:sz w:val="21"/>
        </w:rPr>
        <w:t>），计算方法为：学生人数</w:t>
      </w:r>
      <w:r>
        <w:rPr>
          <w:rFonts w:ascii="Times New Roman" w:eastAsia="Times New Roman"/>
          <w:sz w:val="21"/>
        </w:rPr>
        <w:t>*</w:t>
      </w:r>
      <w:r>
        <w:rPr>
          <w:sz w:val="21"/>
        </w:rPr>
        <w:t>学时。</w:t>
      </w:r>
    </w:p>
    <w:p>
      <w:pPr>
        <w:pStyle w:val="9"/>
        <w:spacing w:line="364" w:lineRule="auto"/>
        <w:ind w:left="420" w:right="1471"/>
      </w:pPr>
      <w:r>
        <w:rPr>
          <w:b/>
        </w:rPr>
        <w:t>注：</w:t>
      </w:r>
      <w:r>
        <w:t>技能中心/实训中心如设置在校本部，也需填入此表，基地代码为</w:t>
      </w:r>
      <w:r>
        <w:rPr>
          <w:rFonts w:ascii="Times New Roman" w:hAnsi="Times New Roman" w:eastAsia="Times New Roman"/>
        </w:rPr>
        <w:t>“</w:t>
      </w:r>
      <w:r>
        <w:t>000</w:t>
      </w:r>
      <w:r>
        <w:rPr>
          <w:rFonts w:ascii="Times New Roman" w:hAnsi="Times New Roman" w:eastAsia="Times New Roman"/>
        </w:rPr>
        <w:t>”</w:t>
      </w:r>
      <w:r>
        <w:t>，基地名称</w:t>
      </w:r>
      <w:r>
        <w:rPr>
          <w:rFonts w:ascii="Times New Roman" w:hAnsi="Times New Roman" w:eastAsia="Times New Roman"/>
        </w:rPr>
        <w:t>“</w:t>
      </w:r>
      <w:r>
        <w:t>校本部</w:t>
      </w:r>
      <w:r>
        <w:rPr>
          <w:rFonts w:ascii="Times New Roman" w:hAnsi="Times New Roman" w:eastAsia="Times New Roman"/>
        </w:rPr>
        <w:t>”</w:t>
      </w:r>
      <w:r>
        <w:t xml:space="preserve">；一个临床基地只填写一行记录，如果一个基地有多个实验室或者中心，需汇总统计填报。 </w:t>
      </w:r>
    </w:p>
    <w:p>
      <w:pPr>
        <w:pStyle w:val="9"/>
        <w:ind w:left="420"/>
      </w:pPr>
      <w:r>
        <w:rPr>
          <w:w w:val="100"/>
        </w:rPr>
        <w:t xml:space="preserve"> </w:t>
      </w:r>
    </w:p>
    <w:p>
      <w:pPr>
        <w:pStyle w:val="9"/>
        <w:spacing w:before="9"/>
        <w:rPr>
          <w:sz w:val="22"/>
        </w:rPr>
      </w:pPr>
    </w:p>
    <w:p>
      <w:pPr>
        <w:pStyle w:val="5"/>
      </w:pPr>
      <w:bookmarkStart w:id="120" w:name="_bookmark116"/>
      <w:bookmarkEnd w:id="120"/>
      <w:r>
        <w:t xml:space="preserve">表 </w:t>
      </w:r>
      <w:r>
        <w:rPr>
          <w:rFonts w:ascii="Arial" w:eastAsia="Arial"/>
        </w:rPr>
        <w:t>LC-7</w:t>
      </w:r>
      <w:r>
        <w:t>：临床教学基地模拟教学资源设备值（自然年）</w:t>
      </w:r>
    </w:p>
    <w:p>
      <w:pPr>
        <w:pStyle w:val="9"/>
        <w:spacing w:before="10"/>
        <w:rPr>
          <w:b/>
          <w:sz w:val="11"/>
        </w:rPr>
      </w:pPr>
    </w:p>
    <w:tbl>
      <w:tblPr>
        <w:tblStyle w:val="13"/>
        <w:tblW w:w="1196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89"/>
        <w:gridCol w:w="3986"/>
        <w:gridCol w:w="398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3989" w:type="dxa"/>
            <w:tcBorders>
              <w:left w:val="single" w:color="000000" w:sz="4" w:space="0"/>
              <w:bottom w:val="single" w:color="000000" w:sz="4" w:space="0"/>
              <w:right w:val="single" w:color="000000" w:sz="4" w:space="0"/>
            </w:tcBorders>
          </w:tcPr>
          <w:p>
            <w:pPr>
              <w:pStyle w:val="17"/>
              <w:spacing w:before="178"/>
              <w:ind w:left="1552" w:right="1543"/>
              <w:jc w:val="center"/>
              <w:rPr>
                <w:b/>
                <w:sz w:val="21"/>
              </w:rPr>
            </w:pPr>
            <w:r>
              <w:rPr>
                <w:b/>
                <w:sz w:val="21"/>
              </w:rPr>
              <w:t>基地代码</w:t>
            </w:r>
          </w:p>
        </w:tc>
        <w:tc>
          <w:tcPr>
            <w:tcW w:w="3986" w:type="dxa"/>
            <w:tcBorders>
              <w:left w:val="single" w:color="000000" w:sz="4" w:space="0"/>
              <w:bottom w:val="single" w:color="000000" w:sz="4" w:space="0"/>
              <w:right w:val="single" w:color="000000" w:sz="4" w:space="0"/>
            </w:tcBorders>
          </w:tcPr>
          <w:p>
            <w:pPr>
              <w:pStyle w:val="17"/>
              <w:spacing w:before="178"/>
              <w:ind w:left="710" w:right="697"/>
              <w:jc w:val="center"/>
              <w:rPr>
                <w:b/>
                <w:sz w:val="21"/>
              </w:rPr>
            </w:pPr>
            <w:r>
              <w:rPr>
                <w:b/>
                <w:sz w:val="21"/>
              </w:rPr>
              <w:t>基地名称</w:t>
            </w:r>
          </w:p>
        </w:tc>
        <w:tc>
          <w:tcPr>
            <w:tcW w:w="3986" w:type="dxa"/>
            <w:tcBorders>
              <w:left w:val="single" w:color="000000" w:sz="4" w:space="0"/>
              <w:bottom w:val="single" w:color="000000" w:sz="4" w:space="0"/>
              <w:right w:val="single" w:color="000000" w:sz="4" w:space="0"/>
            </w:tcBorders>
          </w:tcPr>
          <w:p>
            <w:pPr>
              <w:pStyle w:val="17"/>
              <w:spacing w:before="22"/>
              <w:ind w:left="813" w:right="697"/>
              <w:jc w:val="center"/>
              <w:rPr>
                <w:b/>
                <w:sz w:val="21"/>
              </w:rPr>
            </w:pPr>
            <w:r>
              <w:rPr>
                <w:b/>
                <w:sz w:val="21"/>
              </w:rPr>
              <w:t>技能中心/实训中心设备值</w:t>
            </w:r>
            <w:r>
              <w:rPr>
                <w:b/>
                <w:w w:val="99"/>
                <w:sz w:val="21"/>
              </w:rPr>
              <w:t xml:space="preserve"> </w:t>
            </w:r>
          </w:p>
          <w:p>
            <w:pPr>
              <w:pStyle w:val="17"/>
              <w:spacing w:before="43"/>
              <w:ind w:left="711" w:right="697"/>
              <w:jc w:val="center"/>
              <w:rPr>
                <w:b/>
                <w:sz w:val="21"/>
              </w:rPr>
            </w:pPr>
            <w:r>
              <w:rPr>
                <w:b/>
                <w:sz w:val="21"/>
              </w:rPr>
              <w:t>（万元）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42" w:hRule="atLeast"/>
        </w:trPr>
        <w:tc>
          <w:tcPr>
            <w:tcW w:w="3989" w:type="dxa"/>
            <w:tcBorders>
              <w:top w:val="single" w:color="000000" w:sz="4" w:space="0"/>
              <w:left w:val="single" w:color="000000" w:sz="4" w:space="0"/>
              <w:right w:val="single" w:color="000000" w:sz="4" w:space="0"/>
            </w:tcBorders>
          </w:tcPr>
          <w:p>
            <w:pPr>
              <w:pStyle w:val="17"/>
              <w:rPr>
                <w:rFonts w:ascii="Times New Roman"/>
                <w:sz w:val="20"/>
              </w:rPr>
            </w:pPr>
          </w:p>
        </w:tc>
        <w:tc>
          <w:tcPr>
            <w:tcW w:w="3986" w:type="dxa"/>
            <w:tcBorders>
              <w:top w:val="single" w:color="000000" w:sz="4" w:space="0"/>
              <w:left w:val="single" w:color="000000" w:sz="4" w:space="0"/>
              <w:right w:val="single" w:color="000000" w:sz="4" w:space="0"/>
            </w:tcBorders>
          </w:tcPr>
          <w:p>
            <w:pPr>
              <w:pStyle w:val="17"/>
              <w:rPr>
                <w:rFonts w:ascii="Times New Roman"/>
                <w:sz w:val="20"/>
              </w:rPr>
            </w:pPr>
          </w:p>
        </w:tc>
        <w:tc>
          <w:tcPr>
            <w:tcW w:w="3986" w:type="dxa"/>
            <w:tcBorders>
              <w:top w:val="single" w:color="000000" w:sz="4" w:space="0"/>
              <w:left w:val="single" w:color="000000" w:sz="4" w:space="0"/>
              <w:right w:val="single" w:color="000000" w:sz="4" w:space="0"/>
            </w:tcBorders>
          </w:tcPr>
          <w:p>
            <w:pPr>
              <w:pStyle w:val="17"/>
              <w:rPr>
                <w:rFonts w:ascii="Times New Roman"/>
                <w:sz w:val="20"/>
              </w:rPr>
            </w:pPr>
          </w:p>
        </w:tc>
      </w:tr>
    </w:tbl>
    <w:p>
      <w:pPr>
        <w:pStyle w:val="9"/>
        <w:spacing w:before="4"/>
        <w:rPr>
          <w:b/>
          <w:sz w:val="28"/>
        </w:rPr>
      </w:pPr>
    </w:p>
    <w:p>
      <w:pPr>
        <w:pStyle w:val="8"/>
        <w:spacing w:before="1"/>
      </w:pPr>
      <w:r>
        <w:t>指标解释：</w:t>
      </w:r>
    </w:p>
    <w:p>
      <w:pPr>
        <w:spacing w:before="138"/>
        <w:ind w:left="420" w:right="0" w:firstLine="0"/>
        <w:jc w:val="left"/>
        <w:rPr>
          <w:sz w:val="21"/>
        </w:rPr>
      </w:pPr>
      <w:r>
        <w:rPr>
          <w:b/>
          <w:sz w:val="21"/>
        </w:rPr>
        <w:t>基地代码、名称：</w:t>
      </w:r>
      <w:r>
        <w:rPr>
          <w:sz w:val="21"/>
        </w:rPr>
        <w:t xml:space="preserve">指表 </w:t>
      </w:r>
      <w:r>
        <w:rPr>
          <w:rFonts w:ascii="Times New Roman" w:eastAsia="Times New Roman"/>
          <w:sz w:val="21"/>
        </w:rPr>
        <w:t xml:space="preserve">1-4-1 </w:t>
      </w:r>
      <w:r>
        <w:rPr>
          <w:sz w:val="21"/>
        </w:rPr>
        <w:t>中的基地代码和名称。</w:t>
      </w:r>
    </w:p>
    <w:p>
      <w:pPr>
        <w:pStyle w:val="9"/>
        <w:spacing w:before="142"/>
        <w:ind w:left="420"/>
      </w:pPr>
      <w:r>
        <w:rPr>
          <w:b/>
        </w:rPr>
        <w:t>设备值：</w:t>
      </w:r>
      <w:r>
        <w:t xml:space="preserve">指表 </w:t>
      </w:r>
      <w:r>
        <w:rPr>
          <w:rFonts w:ascii="Times New Roman" w:eastAsia="Times New Roman"/>
        </w:rPr>
        <w:t xml:space="preserve">LC-6 </w:t>
      </w:r>
      <w:r>
        <w:t>中该基地的技能中心</w:t>
      </w:r>
      <w:r>
        <w:rPr>
          <w:rFonts w:ascii="Times New Roman" w:eastAsia="Times New Roman"/>
        </w:rPr>
        <w:t>/</w:t>
      </w:r>
      <w:r>
        <w:t xml:space="preserve">实训中心的设备总值。仅统计购买或接受捐赠的耐用时间在一年以上，单价 </w:t>
      </w:r>
      <w:r>
        <w:rPr>
          <w:rFonts w:ascii="Times New Roman" w:eastAsia="Times New Roman"/>
        </w:rPr>
        <w:t xml:space="preserve">1000 </w:t>
      </w:r>
      <w:r>
        <w:t>元以上该中心的教学仪</w:t>
      </w:r>
    </w:p>
    <w:p>
      <w:pPr>
        <w:spacing w:after="0"/>
        <w:sectPr>
          <w:pgSz w:w="16840" w:h="11910" w:orient="landscape"/>
          <w:pgMar w:top="1100" w:right="320" w:bottom="1180" w:left="1380" w:header="0" w:footer="990" w:gutter="0"/>
        </w:sectPr>
      </w:pPr>
    </w:p>
    <w:p>
      <w:pPr>
        <w:pStyle w:val="9"/>
        <w:spacing w:before="7"/>
        <w:rPr>
          <w:sz w:val="20"/>
        </w:rPr>
      </w:pPr>
    </w:p>
    <w:p>
      <w:pPr>
        <w:pStyle w:val="9"/>
        <w:spacing w:before="72"/>
        <w:ind w:left="1262"/>
      </w:pPr>
      <w:r>
        <w:t>器设备（不含已报废设备）。</w:t>
      </w:r>
    </w:p>
    <w:p>
      <w:pPr>
        <w:pStyle w:val="9"/>
        <w:rPr>
          <w:sz w:val="20"/>
        </w:rPr>
      </w:pPr>
    </w:p>
    <w:p>
      <w:pPr>
        <w:pStyle w:val="9"/>
        <w:rPr>
          <w:sz w:val="20"/>
        </w:rPr>
      </w:pPr>
    </w:p>
    <w:p>
      <w:pPr>
        <w:pStyle w:val="5"/>
        <w:spacing w:before="142"/>
      </w:pPr>
      <w:bookmarkStart w:id="121" w:name="_bookmark117"/>
      <w:bookmarkEnd w:id="121"/>
      <w:r>
        <w:t xml:space="preserve">表 </w:t>
      </w:r>
      <w:r>
        <w:rPr>
          <w:rFonts w:ascii="Arial" w:eastAsia="Arial"/>
        </w:rPr>
        <w:t>LC-8</w:t>
      </w:r>
      <w:r>
        <w:t>：临床教学基地服务支持资源情况（时点）</w:t>
      </w:r>
    </w:p>
    <w:p>
      <w:pPr>
        <w:pStyle w:val="9"/>
        <w:rPr>
          <w:b/>
          <w:sz w:val="20"/>
        </w:rPr>
      </w:pPr>
    </w:p>
    <w:p>
      <w:pPr>
        <w:pStyle w:val="9"/>
        <w:spacing w:before="1"/>
        <w:rPr>
          <w:b/>
          <w:sz w:val="20"/>
        </w:rPr>
      </w:pPr>
    </w:p>
    <w:tbl>
      <w:tblPr>
        <w:tblStyle w:val="13"/>
        <w:tblW w:w="13458"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435"/>
        <w:gridCol w:w="1541"/>
        <w:gridCol w:w="956"/>
        <w:gridCol w:w="1294"/>
        <w:gridCol w:w="1493"/>
        <w:gridCol w:w="2319"/>
        <w:gridCol w:w="2209"/>
        <w:gridCol w:w="221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448" w:hRule="atLeast"/>
        </w:trPr>
        <w:tc>
          <w:tcPr>
            <w:tcW w:w="1435"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62"/>
              <w:ind w:left="295"/>
              <w:rPr>
                <w:b/>
                <w:sz w:val="21"/>
              </w:rPr>
            </w:pPr>
            <w:r>
              <w:rPr>
                <w:b/>
                <w:sz w:val="21"/>
              </w:rPr>
              <w:t>基地代码</w:t>
            </w:r>
            <w:r>
              <w:rPr>
                <w:b/>
                <w:w w:val="99"/>
                <w:sz w:val="21"/>
              </w:rPr>
              <w:t xml:space="preserve"> </w:t>
            </w:r>
          </w:p>
        </w:tc>
        <w:tc>
          <w:tcPr>
            <w:tcW w:w="1541"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62"/>
              <w:ind w:left="350"/>
              <w:rPr>
                <w:b/>
                <w:sz w:val="21"/>
              </w:rPr>
            </w:pPr>
            <w:r>
              <w:rPr>
                <w:b/>
                <w:sz w:val="21"/>
              </w:rPr>
              <w:t>基地名称</w:t>
            </w:r>
            <w:r>
              <w:rPr>
                <w:b/>
                <w:w w:val="99"/>
                <w:sz w:val="21"/>
              </w:rPr>
              <w:t xml:space="preserve"> </w:t>
            </w:r>
          </w:p>
        </w:tc>
        <w:tc>
          <w:tcPr>
            <w:tcW w:w="3743" w:type="dxa"/>
            <w:gridSpan w:val="3"/>
            <w:tcBorders>
              <w:left w:val="single" w:color="000000" w:sz="4" w:space="0"/>
              <w:bottom w:val="single" w:color="000000" w:sz="4" w:space="0"/>
              <w:right w:val="single" w:color="000000" w:sz="6" w:space="0"/>
            </w:tcBorders>
          </w:tcPr>
          <w:p>
            <w:pPr>
              <w:pStyle w:val="17"/>
              <w:spacing w:before="92"/>
              <w:ind w:left="1341"/>
              <w:rPr>
                <w:b/>
                <w:sz w:val="21"/>
              </w:rPr>
            </w:pPr>
            <w:r>
              <w:rPr>
                <w:b/>
                <w:sz w:val="21"/>
              </w:rPr>
              <w:t>（示）教室</w:t>
            </w:r>
            <w:r>
              <w:rPr>
                <w:b/>
                <w:w w:val="99"/>
                <w:sz w:val="21"/>
              </w:rPr>
              <w:t xml:space="preserve"> </w:t>
            </w:r>
          </w:p>
        </w:tc>
        <w:tc>
          <w:tcPr>
            <w:tcW w:w="6739" w:type="dxa"/>
            <w:gridSpan w:val="3"/>
            <w:tcBorders>
              <w:left w:val="single" w:color="000000" w:sz="6" w:space="0"/>
              <w:bottom w:val="single" w:color="000000" w:sz="4" w:space="0"/>
              <w:right w:val="single" w:color="000000" w:sz="6" w:space="0"/>
            </w:tcBorders>
          </w:tcPr>
          <w:p>
            <w:pPr>
              <w:pStyle w:val="17"/>
              <w:spacing w:before="92"/>
              <w:ind w:left="2870" w:right="2758"/>
              <w:jc w:val="center"/>
              <w:rPr>
                <w:b/>
                <w:sz w:val="21"/>
              </w:rPr>
            </w:pPr>
            <w:r>
              <w:rPr>
                <w:b/>
                <w:sz w:val="21"/>
              </w:rPr>
              <w:t>本科生宿舍</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42" w:hRule="atLeast"/>
        </w:trPr>
        <w:tc>
          <w:tcPr>
            <w:tcW w:w="1435" w:type="dxa"/>
            <w:vMerge w:val="continue"/>
            <w:tcBorders>
              <w:top w:val="nil"/>
              <w:left w:val="single" w:color="000000" w:sz="4" w:space="0"/>
              <w:bottom w:val="single" w:color="000000" w:sz="4" w:space="0"/>
              <w:right w:val="single" w:color="000000" w:sz="4" w:space="0"/>
            </w:tcBorders>
          </w:tcPr>
          <w:p>
            <w:pPr>
              <w:rPr>
                <w:sz w:val="2"/>
                <w:szCs w:val="2"/>
              </w:rPr>
            </w:pPr>
          </w:p>
        </w:tc>
        <w:tc>
          <w:tcPr>
            <w:tcW w:w="1541" w:type="dxa"/>
            <w:vMerge w:val="continue"/>
            <w:tcBorders>
              <w:top w:val="nil"/>
              <w:left w:val="single" w:color="000000" w:sz="4" w:space="0"/>
              <w:bottom w:val="single" w:color="000000" w:sz="4" w:space="0"/>
              <w:right w:val="single" w:color="000000" w:sz="4" w:space="0"/>
            </w:tcBorders>
          </w:tcPr>
          <w:p>
            <w:pPr>
              <w:rPr>
                <w:sz w:val="2"/>
                <w:szCs w:val="2"/>
              </w:rPr>
            </w:pPr>
          </w:p>
        </w:tc>
        <w:tc>
          <w:tcPr>
            <w:tcW w:w="956" w:type="dxa"/>
            <w:tcBorders>
              <w:top w:val="single" w:color="000000" w:sz="4" w:space="0"/>
              <w:left w:val="single" w:color="000000" w:sz="4" w:space="0"/>
              <w:bottom w:val="single" w:color="000000" w:sz="4" w:space="0"/>
              <w:right w:val="single" w:color="000000" w:sz="4" w:space="0"/>
            </w:tcBorders>
          </w:tcPr>
          <w:p>
            <w:pPr>
              <w:pStyle w:val="17"/>
              <w:spacing w:before="8"/>
              <w:rPr>
                <w:b/>
                <w:sz w:val="14"/>
              </w:rPr>
            </w:pPr>
          </w:p>
          <w:p>
            <w:pPr>
              <w:pStyle w:val="17"/>
              <w:spacing w:before="1"/>
              <w:ind w:left="194" w:right="82"/>
              <w:jc w:val="center"/>
              <w:rPr>
                <w:sz w:val="21"/>
              </w:rPr>
            </w:pPr>
            <w:r>
              <w:rPr>
                <w:sz w:val="21"/>
              </w:rPr>
              <w:t xml:space="preserve">总个数 </w:t>
            </w:r>
          </w:p>
        </w:tc>
        <w:tc>
          <w:tcPr>
            <w:tcW w:w="1294" w:type="dxa"/>
            <w:tcBorders>
              <w:top w:val="single" w:color="000000" w:sz="4" w:space="0"/>
              <w:left w:val="single" w:color="000000" w:sz="4" w:space="0"/>
              <w:bottom w:val="single" w:color="000000" w:sz="4" w:space="0"/>
              <w:right w:val="single" w:color="000000" w:sz="4" w:space="0"/>
            </w:tcBorders>
          </w:tcPr>
          <w:p>
            <w:pPr>
              <w:pStyle w:val="17"/>
              <w:spacing w:before="32"/>
              <w:ind w:left="150" w:right="41"/>
              <w:jc w:val="center"/>
              <w:rPr>
                <w:sz w:val="21"/>
              </w:rPr>
            </w:pPr>
            <w:r>
              <w:rPr>
                <w:sz w:val="21"/>
              </w:rPr>
              <w:t xml:space="preserve">总面积 </w:t>
            </w:r>
          </w:p>
          <w:p>
            <w:pPr>
              <w:pStyle w:val="17"/>
              <w:spacing w:before="43"/>
              <w:ind w:left="152" w:right="41"/>
              <w:jc w:val="center"/>
              <w:rPr>
                <w:sz w:val="21"/>
              </w:rPr>
            </w:pPr>
            <w:r>
              <w:rPr>
                <w:sz w:val="21"/>
              </w:rPr>
              <w:t xml:space="preserve">（平方米） </w:t>
            </w:r>
          </w:p>
        </w:tc>
        <w:tc>
          <w:tcPr>
            <w:tcW w:w="1493" w:type="dxa"/>
            <w:tcBorders>
              <w:top w:val="single" w:color="000000" w:sz="4" w:space="0"/>
              <w:left w:val="single" w:color="000000" w:sz="4" w:space="0"/>
              <w:bottom w:val="single" w:color="000000" w:sz="4" w:space="0"/>
              <w:right w:val="single" w:color="000000" w:sz="6" w:space="0"/>
            </w:tcBorders>
          </w:tcPr>
          <w:p>
            <w:pPr>
              <w:pStyle w:val="17"/>
              <w:spacing w:before="8"/>
              <w:rPr>
                <w:b/>
                <w:sz w:val="14"/>
              </w:rPr>
            </w:pPr>
          </w:p>
          <w:p>
            <w:pPr>
              <w:pStyle w:val="17"/>
              <w:spacing w:before="1"/>
              <w:ind w:left="358" w:right="242"/>
              <w:jc w:val="center"/>
              <w:rPr>
                <w:sz w:val="21"/>
              </w:rPr>
            </w:pPr>
            <w:r>
              <w:rPr>
                <w:sz w:val="21"/>
              </w:rPr>
              <w:t xml:space="preserve">容纳人数 </w:t>
            </w:r>
          </w:p>
        </w:tc>
        <w:tc>
          <w:tcPr>
            <w:tcW w:w="2319" w:type="dxa"/>
            <w:tcBorders>
              <w:top w:val="single" w:color="000000" w:sz="4" w:space="0"/>
              <w:left w:val="single" w:color="000000" w:sz="6" w:space="0"/>
              <w:bottom w:val="single" w:color="000000" w:sz="4" w:space="0"/>
              <w:right w:val="single" w:color="000000" w:sz="4" w:space="0"/>
            </w:tcBorders>
          </w:tcPr>
          <w:p>
            <w:pPr>
              <w:pStyle w:val="17"/>
              <w:spacing w:before="8"/>
              <w:rPr>
                <w:b/>
                <w:sz w:val="14"/>
              </w:rPr>
            </w:pPr>
          </w:p>
          <w:p>
            <w:pPr>
              <w:pStyle w:val="17"/>
              <w:spacing w:before="1"/>
              <w:ind w:left="663" w:right="552"/>
              <w:jc w:val="center"/>
              <w:rPr>
                <w:sz w:val="21"/>
              </w:rPr>
            </w:pPr>
            <w:r>
              <w:rPr>
                <w:sz w:val="21"/>
              </w:rPr>
              <w:t xml:space="preserve">总房间数量 </w:t>
            </w:r>
          </w:p>
        </w:tc>
        <w:tc>
          <w:tcPr>
            <w:tcW w:w="2209" w:type="dxa"/>
            <w:tcBorders>
              <w:top w:val="single" w:color="000000" w:sz="4" w:space="0"/>
              <w:left w:val="single" w:color="000000" w:sz="4" w:space="0"/>
              <w:bottom w:val="single" w:color="000000" w:sz="4" w:space="0"/>
              <w:right w:val="single" w:color="000000" w:sz="4" w:space="0"/>
            </w:tcBorders>
          </w:tcPr>
          <w:p>
            <w:pPr>
              <w:pStyle w:val="17"/>
              <w:spacing w:before="8"/>
              <w:rPr>
                <w:b/>
                <w:sz w:val="14"/>
              </w:rPr>
            </w:pPr>
          </w:p>
          <w:p>
            <w:pPr>
              <w:pStyle w:val="17"/>
              <w:spacing w:before="1"/>
              <w:ind w:left="715" w:right="603"/>
              <w:jc w:val="center"/>
              <w:rPr>
                <w:sz w:val="21"/>
              </w:rPr>
            </w:pPr>
            <w:r>
              <w:rPr>
                <w:sz w:val="21"/>
              </w:rPr>
              <w:t xml:space="preserve">总床位数 </w:t>
            </w:r>
          </w:p>
        </w:tc>
        <w:tc>
          <w:tcPr>
            <w:tcW w:w="2211" w:type="dxa"/>
            <w:tcBorders>
              <w:top w:val="single" w:color="000000" w:sz="4" w:space="0"/>
              <w:left w:val="single" w:color="000000" w:sz="4" w:space="0"/>
              <w:bottom w:val="single" w:color="000000" w:sz="4" w:space="0"/>
              <w:right w:val="single" w:color="000000" w:sz="6" w:space="0"/>
            </w:tcBorders>
          </w:tcPr>
          <w:p>
            <w:pPr>
              <w:pStyle w:val="17"/>
              <w:spacing w:before="8"/>
              <w:rPr>
                <w:b/>
                <w:sz w:val="14"/>
              </w:rPr>
            </w:pPr>
          </w:p>
          <w:p>
            <w:pPr>
              <w:pStyle w:val="17"/>
              <w:spacing w:before="1"/>
              <w:ind w:left="153" w:right="32"/>
              <w:jc w:val="center"/>
              <w:rPr>
                <w:sz w:val="21"/>
              </w:rPr>
            </w:pPr>
            <w:r>
              <w:rPr>
                <w:spacing w:val="-2"/>
                <w:sz w:val="21"/>
              </w:rPr>
              <w:t>宿舍总面积</w:t>
            </w:r>
            <w:r>
              <w:rPr>
                <w:sz w:val="21"/>
              </w:rPr>
              <w:t>（</w:t>
            </w:r>
            <w:r>
              <w:rPr>
                <w:spacing w:val="-3"/>
                <w:sz w:val="21"/>
              </w:rPr>
              <w:t>平方米</w:t>
            </w:r>
            <w:r>
              <w:rPr>
                <w:spacing w:val="-109"/>
                <w:sz w:val="21"/>
              </w:rPr>
              <w:t>）</w:t>
            </w:r>
            <w:r>
              <w:rPr>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40" w:hRule="atLeast"/>
        </w:trPr>
        <w:tc>
          <w:tcPr>
            <w:tcW w:w="1435" w:type="dxa"/>
            <w:tcBorders>
              <w:top w:val="single" w:color="000000" w:sz="4" w:space="0"/>
              <w:left w:val="single" w:color="000000" w:sz="4" w:space="0"/>
              <w:right w:val="single" w:color="000000" w:sz="4" w:space="0"/>
            </w:tcBorders>
          </w:tcPr>
          <w:p>
            <w:pPr>
              <w:pStyle w:val="17"/>
              <w:spacing w:before="8"/>
              <w:rPr>
                <w:b/>
                <w:sz w:val="14"/>
              </w:rPr>
            </w:pPr>
          </w:p>
          <w:p>
            <w:pPr>
              <w:pStyle w:val="17"/>
              <w:spacing w:before="1"/>
              <w:ind w:left="115"/>
              <w:jc w:val="center"/>
              <w:rPr>
                <w:sz w:val="21"/>
              </w:rPr>
            </w:pPr>
            <w:r>
              <w:rPr>
                <w:w w:val="100"/>
                <w:sz w:val="21"/>
              </w:rPr>
              <w:t xml:space="preserve"> </w:t>
            </w:r>
          </w:p>
        </w:tc>
        <w:tc>
          <w:tcPr>
            <w:tcW w:w="1541" w:type="dxa"/>
            <w:tcBorders>
              <w:top w:val="single" w:color="000000" w:sz="4" w:space="0"/>
              <w:left w:val="single" w:color="000000" w:sz="4" w:space="0"/>
              <w:right w:val="single" w:color="000000" w:sz="4" w:space="0"/>
            </w:tcBorders>
          </w:tcPr>
          <w:p>
            <w:pPr>
              <w:pStyle w:val="17"/>
              <w:spacing w:before="8"/>
              <w:rPr>
                <w:b/>
                <w:sz w:val="14"/>
              </w:rPr>
            </w:pPr>
          </w:p>
          <w:p>
            <w:pPr>
              <w:pStyle w:val="17"/>
              <w:spacing w:before="1"/>
              <w:ind w:left="115"/>
              <w:jc w:val="center"/>
              <w:rPr>
                <w:sz w:val="21"/>
              </w:rPr>
            </w:pPr>
            <w:r>
              <w:rPr>
                <w:w w:val="100"/>
                <w:sz w:val="21"/>
              </w:rPr>
              <w:t xml:space="preserve"> </w:t>
            </w:r>
          </w:p>
        </w:tc>
        <w:tc>
          <w:tcPr>
            <w:tcW w:w="956" w:type="dxa"/>
            <w:tcBorders>
              <w:top w:val="single" w:color="000000" w:sz="4" w:space="0"/>
              <w:left w:val="single" w:color="000000" w:sz="4" w:space="0"/>
              <w:right w:val="single" w:color="000000" w:sz="4" w:space="0"/>
            </w:tcBorders>
          </w:tcPr>
          <w:p>
            <w:pPr>
              <w:pStyle w:val="17"/>
              <w:spacing w:before="8"/>
              <w:rPr>
                <w:b/>
                <w:sz w:val="14"/>
              </w:rPr>
            </w:pPr>
          </w:p>
          <w:p>
            <w:pPr>
              <w:pStyle w:val="17"/>
              <w:spacing w:before="1"/>
              <w:ind w:left="115"/>
              <w:jc w:val="center"/>
              <w:rPr>
                <w:sz w:val="21"/>
              </w:rPr>
            </w:pPr>
            <w:r>
              <w:rPr>
                <w:w w:val="100"/>
                <w:sz w:val="21"/>
              </w:rPr>
              <w:t xml:space="preserve"> </w:t>
            </w:r>
          </w:p>
        </w:tc>
        <w:tc>
          <w:tcPr>
            <w:tcW w:w="1294" w:type="dxa"/>
            <w:tcBorders>
              <w:top w:val="single" w:color="000000" w:sz="4" w:space="0"/>
              <w:left w:val="single" w:color="000000" w:sz="4" w:space="0"/>
              <w:right w:val="single" w:color="000000" w:sz="4" w:space="0"/>
            </w:tcBorders>
          </w:tcPr>
          <w:p>
            <w:pPr>
              <w:pStyle w:val="17"/>
              <w:spacing w:before="8"/>
              <w:rPr>
                <w:b/>
                <w:sz w:val="14"/>
              </w:rPr>
            </w:pPr>
          </w:p>
          <w:p>
            <w:pPr>
              <w:pStyle w:val="17"/>
              <w:spacing w:before="1"/>
              <w:ind w:left="111"/>
              <w:jc w:val="center"/>
              <w:rPr>
                <w:sz w:val="21"/>
              </w:rPr>
            </w:pPr>
            <w:r>
              <w:rPr>
                <w:w w:val="100"/>
                <w:sz w:val="21"/>
              </w:rPr>
              <w:t xml:space="preserve"> </w:t>
            </w:r>
          </w:p>
        </w:tc>
        <w:tc>
          <w:tcPr>
            <w:tcW w:w="1493" w:type="dxa"/>
            <w:tcBorders>
              <w:top w:val="single" w:color="000000" w:sz="4" w:space="0"/>
              <w:left w:val="single" w:color="000000" w:sz="4" w:space="0"/>
              <w:right w:val="single" w:color="000000" w:sz="6" w:space="0"/>
            </w:tcBorders>
          </w:tcPr>
          <w:p>
            <w:pPr>
              <w:pStyle w:val="17"/>
              <w:spacing w:before="8"/>
              <w:rPr>
                <w:b/>
                <w:sz w:val="14"/>
              </w:rPr>
            </w:pPr>
          </w:p>
          <w:p>
            <w:pPr>
              <w:pStyle w:val="17"/>
              <w:spacing w:before="1"/>
              <w:ind w:left="116"/>
              <w:jc w:val="center"/>
              <w:rPr>
                <w:sz w:val="21"/>
              </w:rPr>
            </w:pPr>
            <w:r>
              <w:rPr>
                <w:w w:val="100"/>
                <w:sz w:val="21"/>
              </w:rPr>
              <w:t xml:space="preserve"> </w:t>
            </w:r>
          </w:p>
        </w:tc>
        <w:tc>
          <w:tcPr>
            <w:tcW w:w="2319" w:type="dxa"/>
            <w:tcBorders>
              <w:top w:val="single" w:color="000000" w:sz="4" w:space="0"/>
              <w:left w:val="single" w:color="000000" w:sz="6" w:space="0"/>
              <w:right w:val="single" w:color="000000" w:sz="4" w:space="0"/>
            </w:tcBorders>
          </w:tcPr>
          <w:p>
            <w:pPr>
              <w:pStyle w:val="17"/>
              <w:spacing w:before="8"/>
              <w:rPr>
                <w:b/>
                <w:sz w:val="14"/>
              </w:rPr>
            </w:pPr>
          </w:p>
          <w:p>
            <w:pPr>
              <w:pStyle w:val="17"/>
              <w:spacing w:before="1"/>
              <w:ind w:left="111"/>
              <w:jc w:val="center"/>
              <w:rPr>
                <w:sz w:val="21"/>
              </w:rPr>
            </w:pPr>
            <w:r>
              <w:rPr>
                <w:w w:val="100"/>
                <w:sz w:val="21"/>
              </w:rPr>
              <w:t xml:space="preserve"> </w:t>
            </w:r>
          </w:p>
        </w:tc>
        <w:tc>
          <w:tcPr>
            <w:tcW w:w="2209" w:type="dxa"/>
            <w:tcBorders>
              <w:top w:val="single" w:color="000000" w:sz="4" w:space="0"/>
              <w:left w:val="single" w:color="000000" w:sz="4" w:space="0"/>
              <w:right w:val="single" w:color="000000" w:sz="4" w:space="0"/>
            </w:tcBorders>
          </w:tcPr>
          <w:p>
            <w:pPr>
              <w:pStyle w:val="17"/>
              <w:spacing w:before="8"/>
              <w:rPr>
                <w:b/>
                <w:sz w:val="14"/>
              </w:rPr>
            </w:pPr>
          </w:p>
          <w:p>
            <w:pPr>
              <w:pStyle w:val="17"/>
              <w:spacing w:before="1"/>
              <w:ind w:left="113"/>
              <w:jc w:val="center"/>
              <w:rPr>
                <w:sz w:val="21"/>
              </w:rPr>
            </w:pPr>
            <w:r>
              <w:rPr>
                <w:w w:val="100"/>
                <w:sz w:val="21"/>
              </w:rPr>
              <w:t xml:space="preserve"> </w:t>
            </w:r>
          </w:p>
        </w:tc>
        <w:tc>
          <w:tcPr>
            <w:tcW w:w="2211" w:type="dxa"/>
            <w:tcBorders>
              <w:top w:val="single" w:color="000000" w:sz="4" w:space="0"/>
              <w:left w:val="single" w:color="000000" w:sz="4" w:space="0"/>
              <w:right w:val="single" w:color="000000" w:sz="6" w:space="0"/>
            </w:tcBorders>
          </w:tcPr>
          <w:p>
            <w:pPr>
              <w:pStyle w:val="17"/>
              <w:spacing w:before="8"/>
              <w:rPr>
                <w:b/>
                <w:sz w:val="14"/>
              </w:rPr>
            </w:pPr>
          </w:p>
          <w:p>
            <w:pPr>
              <w:pStyle w:val="17"/>
              <w:spacing w:before="1"/>
              <w:ind w:left="111"/>
              <w:jc w:val="center"/>
              <w:rPr>
                <w:sz w:val="21"/>
              </w:rPr>
            </w:pPr>
            <w:r>
              <w:rPr>
                <w:w w:val="100"/>
                <w:sz w:val="21"/>
              </w:rPr>
              <w:t xml:space="preserve"> </w:t>
            </w:r>
          </w:p>
        </w:tc>
      </w:tr>
    </w:tbl>
    <w:p>
      <w:pPr>
        <w:pStyle w:val="9"/>
        <w:spacing w:before="8"/>
        <w:rPr>
          <w:b/>
          <w:sz w:val="24"/>
        </w:rPr>
      </w:pPr>
    </w:p>
    <w:p>
      <w:pPr>
        <w:pStyle w:val="8"/>
      </w:pPr>
      <w:r>
        <w:t>指标解释：</w:t>
      </w:r>
    </w:p>
    <w:p>
      <w:pPr>
        <w:spacing w:before="139" w:line="367" w:lineRule="auto"/>
        <w:ind w:left="420" w:right="9452" w:firstLine="0"/>
        <w:jc w:val="left"/>
        <w:rPr>
          <w:b/>
          <w:sz w:val="21"/>
        </w:rPr>
      </w:pPr>
      <w:r>
        <w:rPr>
          <w:b/>
          <w:sz w:val="21"/>
          <w:shd w:val="clear" w:color="auto" w:fill="808000"/>
        </w:rPr>
        <w:t xml:space="preserve">暂只限于表 </w:t>
      </w:r>
      <w:r>
        <w:rPr>
          <w:rFonts w:ascii="Times New Roman" w:hAnsi="Times New Roman" w:eastAsia="Times New Roman"/>
          <w:b/>
          <w:sz w:val="21"/>
          <w:shd w:val="clear" w:color="auto" w:fill="808000"/>
        </w:rPr>
        <w:t xml:space="preserve">1-4-1 </w:t>
      </w:r>
      <w:r>
        <w:rPr>
          <w:b/>
          <w:sz w:val="21"/>
          <w:shd w:val="clear" w:color="auto" w:fill="808000"/>
        </w:rPr>
        <w:t>中“基地类型”为“直属附属医院”。</w:t>
      </w:r>
      <w:r>
        <w:rPr>
          <w:b/>
          <w:sz w:val="21"/>
        </w:rPr>
        <w:t>示教室：</w:t>
      </w:r>
      <w:r>
        <w:rPr>
          <w:sz w:val="21"/>
        </w:rPr>
        <w:t>包含教室与病区示教室</w:t>
      </w:r>
      <w:r>
        <w:rPr>
          <w:b/>
          <w:sz w:val="21"/>
        </w:rPr>
        <w:t>。</w:t>
      </w:r>
    </w:p>
    <w:p>
      <w:pPr>
        <w:spacing w:before="0" w:line="264" w:lineRule="exact"/>
        <w:ind w:left="420" w:right="0" w:firstLine="0"/>
        <w:jc w:val="left"/>
        <w:rPr>
          <w:sz w:val="21"/>
        </w:rPr>
      </w:pPr>
      <w:r>
        <w:rPr>
          <w:b/>
          <w:sz w:val="21"/>
        </w:rPr>
        <w:t>容纳人数：</w:t>
      </w:r>
      <w:r>
        <w:rPr>
          <w:sz w:val="21"/>
        </w:rPr>
        <w:t>指教室的最大容纳量，即教室座位数。</w:t>
      </w:r>
    </w:p>
    <w:p>
      <w:pPr>
        <w:pStyle w:val="9"/>
        <w:rPr>
          <w:sz w:val="20"/>
        </w:rPr>
      </w:pPr>
    </w:p>
    <w:p>
      <w:pPr>
        <w:pStyle w:val="9"/>
        <w:rPr>
          <w:sz w:val="20"/>
        </w:rPr>
      </w:pPr>
    </w:p>
    <w:p>
      <w:pPr>
        <w:pStyle w:val="5"/>
        <w:spacing w:before="142"/>
      </w:pPr>
      <w:bookmarkStart w:id="122" w:name="_bookmark118"/>
      <w:bookmarkEnd w:id="122"/>
      <w:r>
        <w:t xml:space="preserve">表 </w:t>
      </w:r>
      <w:r>
        <w:rPr>
          <w:rFonts w:ascii="Arial" w:eastAsia="Arial"/>
        </w:rPr>
        <w:t>LC-9-1</w:t>
      </w:r>
      <w:r>
        <w:t>：临床医学专业主要课程（学科为基础的课程体系）（学年）</w:t>
      </w:r>
    </w:p>
    <w:p>
      <w:pPr>
        <w:pStyle w:val="9"/>
        <w:spacing w:before="10"/>
        <w:rPr>
          <w:b/>
          <w:sz w:val="18"/>
        </w:rPr>
      </w:pPr>
    </w:p>
    <w:tbl>
      <w:tblPr>
        <w:tblStyle w:val="13"/>
        <w:tblW w:w="13459" w:type="dxa"/>
        <w:tblInd w:w="1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040"/>
        <w:gridCol w:w="1071"/>
        <w:gridCol w:w="735"/>
        <w:gridCol w:w="1045"/>
        <w:gridCol w:w="2052"/>
        <w:gridCol w:w="677"/>
        <w:gridCol w:w="1141"/>
        <w:gridCol w:w="1138"/>
        <w:gridCol w:w="1140"/>
        <w:gridCol w:w="1138"/>
        <w:gridCol w:w="1140"/>
        <w:gridCol w:w="114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PrEx>
        <w:trPr>
          <w:trHeight w:val="1247" w:hRule="atLeast"/>
        </w:trPr>
        <w:tc>
          <w:tcPr>
            <w:tcW w:w="1040" w:type="dxa"/>
            <w:tcBorders>
              <w:left w:val="single" w:color="000000" w:sz="4" w:space="0"/>
              <w:bottom w:val="single" w:color="000000" w:sz="4" w:space="0"/>
              <w:right w:val="single" w:color="000000" w:sz="4" w:space="0"/>
            </w:tcBorders>
          </w:tcPr>
          <w:p>
            <w:pPr>
              <w:pStyle w:val="17"/>
              <w:spacing w:before="25" w:line="278" w:lineRule="auto"/>
              <w:ind w:left="201" w:right="192"/>
              <w:jc w:val="both"/>
              <w:rPr>
                <w:b/>
                <w:sz w:val="21"/>
              </w:rPr>
            </w:pPr>
            <w:r>
              <w:rPr>
                <w:b/>
                <w:sz w:val="21"/>
              </w:rPr>
              <w:t>临床医学校内专业代</w:t>
            </w:r>
          </w:p>
          <w:p>
            <w:pPr>
              <w:pStyle w:val="17"/>
              <w:spacing w:line="266" w:lineRule="exact"/>
              <w:ind w:left="413"/>
              <w:rPr>
                <w:b/>
                <w:sz w:val="21"/>
              </w:rPr>
            </w:pPr>
            <w:r>
              <w:rPr>
                <w:b/>
                <w:sz w:val="21"/>
              </w:rPr>
              <w:t>码</w:t>
            </w:r>
            <w:r>
              <w:rPr>
                <w:b/>
                <w:w w:val="99"/>
                <w:sz w:val="21"/>
              </w:rPr>
              <w:t xml:space="preserve"> </w:t>
            </w:r>
          </w:p>
        </w:tc>
        <w:tc>
          <w:tcPr>
            <w:tcW w:w="1071" w:type="dxa"/>
            <w:tcBorders>
              <w:left w:val="single" w:color="000000" w:sz="4" w:space="0"/>
              <w:bottom w:val="single" w:color="000000" w:sz="4" w:space="0"/>
              <w:right w:val="single" w:color="000000" w:sz="4" w:space="0"/>
            </w:tcBorders>
          </w:tcPr>
          <w:p>
            <w:pPr>
              <w:pStyle w:val="17"/>
              <w:spacing w:before="178" w:line="278" w:lineRule="auto"/>
              <w:ind w:left="112" w:right="103"/>
              <w:jc w:val="center"/>
              <w:rPr>
                <w:b/>
                <w:sz w:val="21"/>
              </w:rPr>
            </w:pPr>
            <w:r>
              <w:rPr>
                <w:b/>
                <w:sz w:val="21"/>
              </w:rPr>
              <w:t>临床医学校内专业名称</w:t>
            </w:r>
            <w:r>
              <w:rPr>
                <w:b/>
                <w:w w:val="99"/>
                <w:sz w:val="21"/>
              </w:rPr>
              <w:t xml:space="preserve"> </w:t>
            </w:r>
          </w:p>
        </w:tc>
        <w:tc>
          <w:tcPr>
            <w:tcW w:w="735"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54"/>
              <w:rPr>
                <w:b/>
                <w:sz w:val="21"/>
              </w:rPr>
            </w:pPr>
            <w:r>
              <w:rPr>
                <w:b/>
                <w:sz w:val="21"/>
              </w:rPr>
              <w:t>学制</w:t>
            </w:r>
            <w:r>
              <w:rPr>
                <w:b/>
                <w:w w:val="99"/>
                <w:sz w:val="21"/>
              </w:rPr>
              <w:t xml:space="preserve"> </w:t>
            </w:r>
          </w:p>
        </w:tc>
        <w:tc>
          <w:tcPr>
            <w:tcW w:w="1045" w:type="dxa"/>
            <w:tcBorders>
              <w:left w:val="single" w:color="000000" w:sz="4" w:space="0"/>
              <w:bottom w:val="single" w:color="000000" w:sz="4" w:space="0"/>
              <w:right w:val="single" w:color="000000" w:sz="4" w:space="0"/>
            </w:tcBorders>
          </w:tcPr>
          <w:p>
            <w:pPr>
              <w:pStyle w:val="17"/>
              <w:spacing w:before="1"/>
              <w:rPr>
                <w:b/>
                <w:sz w:val="26"/>
              </w:rPr>
            </w:pPr>
          </w:p>
          <w:p>
            <w:pPr>
              <w:pStyle w:val="17"/>
              <w:spacing w:line="278" w:lineRule="auto"/>
              <w:ind w:left="312" w:right="191" w:hanging="5"/>
              <w:rPr>
                <w:b/>
                <w:sz w:val="21"/>
              </w:rPr>
            </w:pPr>
            <w:r>
              <w:rPr>
                <w:b/>
                <w:sz w:val="21"/>
              </w:rPr>
              <w:t>课程类别</w:t>
            </w:r>
            <w:r>
              <w:rPr>
                <w:b/>
                <w:w w:val="99"/>
                <w:sz w:val="21"/>
              </w:rPr>
              <w:t xml:space="preserve"> </w:t>
            </w:r>
          </w:p>
        </w:tc>
        <w:tc>
          <w:tcPr>
            <w:tcW w:w="2052" w:type="dxa"/>
            <w:tcBorders>
              <w:left w:val="single" w:color="000000" w:sz="4" w:space="0"/>
              <w:bottom w:val="single" w:color="000000" w:sz="4" w:space="0"/>
              <w:right w:val="single" w:color="000000" w:sz="4" w:space="0"/>
            </w:tcBorders>
          </w:tcPr>
          <w:p>
            <w:pPr>
              <w:pStyle w:val="17"/>
              <w:spacing w:before="178"/>
              <w:ind w:left="600"/>
              <w:rPr>
                <w:b/>
                <w:sz w:val="21"/>
              </w:rPr>
            </w:pPr>
            <w:r>
              <w:rPr>
                <w:b/>
                <w:spacing w:val="-1"/>
                <w:sz w:val="21"/>
              </w:rPr>
              <w:t>主要课程</w:t>
            </w:r>
            <w:r>
              <w:rPr>
                <w:b/>
                <w:w w:val="99"/>
                <w:sz w:val="21"/>
              </w:rPr>
              <w:t xml:space="preserve"> </w:t>
            </w:r>
          </w:p>
          <w:p>
            <w:pPr>
              <w:pStyle w:val="17"/>
              <w:spacing w:before="43" w:line="278" w:lineRule="auto"/>
              <w:ind w:left="600" w:right="172" w:hanging="423"/>
              <w:rPr>
                <w:b/>
                <w:sz w:val="21"/>
              </w:rPr>
            </w:pPr>
            <w:r>
              <w:rPr>
                <w:b/>
                <w:spacing w:val="-3"/>
                <w:sz w:val="21"/>
              </w:rPr>
              <w:t>【学科为基础的课</w:t>
            </w:r>
            <w:r>
              <w:rPr>
                <w:b/>
                <w:spacing w:val="-1"/>
                <w:sz w:val="21"/>
              </w:rPr>
              <w:t>程体系】</w:t>
            </w:r>
            <w:r>
              <w:rPr>
                <w:b/>
                <w:w w:val="99"/>
                <w:sz w:val="21"/>
              </w:rPr>
              <w:t xml:space="preserve"> </w:t>
            </w:r>
          </w:p>
        </w:tc>
        <w:tc>
          <w:tcPr>
            <w:tcW w:w="677" w:type="dxa"/>
            <w:tcBorders>
              <w:left w:val="single" w:color="000000" w:sz="4" w:space="0"/>
              <w:bottom w:val="single" w:color="000000" w:sz="4" w:space="0"/>
              <w:right w:val="single" w:color="000000" w:sz="4" w:space="0"/>
            </w:tcBorders>
          </w:tcPr>
          <w:p>
            <w:pPr>
              <w:pStyle w:val="17"/>
              <w:spacing w:before="1"/>
              <w:rPr>
                <w:b/>
                <w:sz w:val="26"/>
              </w:rPr>
            </w:pPr>
          </w:p>
          <w:p>
            <w:pPr>
              <w:pStyle w:val="17"/>
              <w:spacing w:line="278" w:lineRule="auto"/>
              <w:ind w:left="122" w:right="14"/>
              <w:rPr>
                <w:b/>
                <w:sz w:val="21"/>
              </w:rPr>
            </w:pPr>
            <w:r>
              <w:rPr>
                <w:b/>
                <w:sz w:val="21"/>
              </w:rPr>
              <w:t>课程性质</w:t>
            </w:r>
            <w:r>
              <w:rPr>
                <w:b/>
                <w:w w:val="99"/>
                <w:sz w:val="21"/>
              </w:rPr>
              <w:t xml:space="preserve"> </w:t>
            </w:r>
          </w:p>
        </w:tc>
        <w:tc>
          <w:tcPr>
            <w:tcW w:w="1141"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76" w:right="69"/>
              <w:jc w:val="center"/>
              <w:rPr>
                <w:b/>
                <w:sz w:val="21"/>
              </w:rPr>
            </w:pPr>
            <w:r>
              <w:rPr>
                <w:b/>
                <w:sz w:val="21"/>
              </w:rPr>
              <w:t>总学时</w:t>
            </w:r>
            <w:r>
              <w:rPr>
                <w:b/>
                <w:w w:val="99"/>
                <w:sz w:val="21"/>
              </w:rPr>
              <w:t xml:space="preserve"> </w:t>
            </w:r>
          </w:p>
        </w:tc>
        <w:tc>
          <w:tcPr>
            <w:tcW w:w="1138"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70" w:right="66"/>
              <w:jc w:val="center"/>
              <w:rPr>
                <w:b/>
                <w:sz w:val="21"/>
              </w:rPr>
            </w:pPr>
            <w:r>
              <w:rPr>
                <w:b/>
                <w:sz w:val="21"/>
              </w:rPr>
              <w:t>总学分</w:t>
            </w:r>
            <w:r>
              <w:rPr>
                <w:b/>
                <w:w w:val="99"/>
                <w:sz w:val="21"/>
              </w:rPr>
              <w:t xml:space="preserve"> </w:t>
            </w:r>
          </w:p>
        </w:tc>
        <w:tc>
          <w:tcPr>
            <w:tcW w:w="1140"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75" w:right="67"/>
              <w:jc w:val="center"/>
              <w:rPr>
                <w:b/>
                <w:sz w:val="21"/>
              </w:rPr>
            </w:pPr>
            <w:r>
              <w:rPr>
                <w:b/>
                <w:sz w:val="21"/>
              </w:rPr>
              <w:t>理论学时</w:t>
            </w:r>
            <w:r>
              <w:rPr>
                <w:b/>
                <w:w w:val="99"/>
                <w:sz w:val="21"/>
              </w:rPr>
              <w:t xml:space="preserve"> </w:t>
            </w:r>
          </w:p>
        </w:tc>
        <w:tc>
          <w:tcPr>
            <w:tcW w:w="1138"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76" w:right="65"/>
              <w:jc w:val="center"/>
              <w:rPr>
                <w:b/>
                <w:sz w:val="21"/>
              </w:rPr>
            </w:pPr>
            <w:r>
              <w:rPr>
                <w:b/>
                <w:sz w:val="21"/>
              </w:rPr>
              <w:t>实验学时</w:t>
            </w:r>
            <w:r>
              <w:rPr>
                <w:b/>
                <w:w w:val="99"/>
                <w:sz w:val="21"/>
              </w:rPr>
              <w:t xml:space="preserve"> </w:t>
            </w:r>
          </w:p>
        </w:tc>
        <w:tc>
          <w:tcPr>
            <w:tcW w:w="1140"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76" w:right="67"/>
              <w:jc w:val="center"/>
              <w:rPr>
                <w:b/>
                <w:sz w:val="21"/>
              </w:rPr>
            </w:pPr>
            <w:r>
              <w:rPr>
                <w:b/>
                <w:sz w:val="21"/>
              </w:rPr>
              <w:t>见习学时</w:t>
            </w:r>
            <w:r>
              <w:rPr>
                <w:b/>
                <w:w w:val="99"/>
                <w:sz w:val="21"/>
              </w:rPr>
              <w:t xml:space="preserve"> </w:t>
            </w:r>
          </w:p>
        </w:tc>
        <w:tc>
          <w:tcPr>
            <w:tcW w:w="1142" w:type="dxa"/>
            <w:tcBorders>
              <w:left w:val="single" w:color="000000" w:sz="4" w:space="0"/>
              <w:bottom w:val="single" w:color="000000" w:sz="4" w:space="0"/>
              <w:right w:val="single" w:color="000000" w:sz="4" w:space="0"/>
            </w:tcBorders>
          </w:tcPr>
          <w:p>
            <w:pPr>
              <w:pStyle w:val="17"/>
              <w:rPr>
                <w:b/>
                <w:sz w:val="20"/>
              </w:rPr>
            </w:pPr>
          </w:p>
          <w:p>
            <w:pPr>
              <w:pStyle w:val="17"/>
              <w:spacing w:before="3"/>
              <w:rPr>
                <w:b/>
                <w:sz w:val="18"/>
              </w:rPr>
            </w:pPr>
          </w:p>
          <w:p>
            <w:pPr>
              <w:pStyle w:val="17"/>
              <w:spacing w:before="1"/>
              <w:ind w:left="177" w:right="70"/>
              <w:jc w:val="center"/>
              <w:rPr>
                <w:b/>
                <w:sz w:val="21"/>
              </w:rPr>
            </w:pPr>
            <w:r>
              <w:rPr>
                <w:b/>
                <w:sz w:val="21"/>
              </w:rPr>
              <w:t>实习周数</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47" w:hRule="atLeast"/>
        </w:trPr>
        <w:tc>
          <w:tcPr>
            <w:tcW w:w="1040" w:type="dxa"/>
            <w:tcBorders>
              <w:top w:val="single" w:color="000000" w:sz="4" w:space="0"/>
              <w:left w:val="single" w:color="000000" w:sz="4" w:space="0"/>
              <w:right w:val="single" w:color="000000" w:sz="4" w:space="0"/>
            </w:tcBorders>
          </w:tcPr>
          <w:p>
            <w:pPr>
              <w:pStyle w:val="17"/>
              <w:spacing w:before="10"/>
              <w:rPr>
                <w:b/>
                <w:sz w:val="18"/>
              </w:rPr>
            </w:pPr>
          </w:p>
          <w:p>
            <w:pPr>
              <w:pStyle w:val="17"/>
              <w:ind w:left="112"/>
              <w:jc w:val="center"/>
              <w:rPr>
                <w:sz w:val="21"/>
              </w:rPr>
            </w:pPr>
            <w:r>
              <w:rPr>
                <w:w w:val="100"/>
                <w:sz w:val="21"/>
              </w:rPr>
              <w:t xml:space="preserve"> </w:t>
            </w:r>
          </w:p>
        </w:tc>
        <w:tc>
          <w:tcPr>
            <w:tcW w:w="1071" w:type="dxa"/>
            <w:tcBorders>
              <w:top w:val="single" w:color="000000" w:sz="4" w:space="0"/>
              <w:left w:val="single" w:color="000000" w:sz="4" w:space="0"/>
              <w:right w:val="single" w:color="000000" w:sz="4" w:space="0"/>
            </w:tcBorders>
          </w:tcPr>
          <w:p>
            <w:pPr>
              <w:pStyle w:val="17"/>
              <w:spacing w:before="10"/>
              <w:rPr>
                <w:b/>
                <w:sz w:val="18"/>
              </w:rPr>
            </w:pPr>
          </w:p>
          <w:p>
            <w:pPr>
              <w:pStyle w:val="17"/>
              <w:ind w:left="113"/>
              <w:jc w:val="center"/>
              <w:rPr>
                <w:sz w:val="21"/>
              </w:rPr>
            </w:pPr>
            <w:r>
              <w:rPr>
                <w:w w:val="100"/>
                <w:sz w:val="21"/>
              </w:rPr>
              <w:t xml:space="preserve"> </w:t>
            </w:r>
          </w:p>
        </w:tc>
        <w:tc>
          <w:tcPr>
            <w:tcW w:w="735" w:type="dxa"/>
            <w:tcBorders>
              <w:top w:val="single" w:color="000000" w:sz="4" w:space="0"/>
              <w:left w:val="single" w:color="000000" w:sz="4" w:space="0"/>
              <w:right w:val="single" w:color="000000" w:sz="4" w:space="0"/>
            </w:tcBorders>
          </w:tcPr>
          <w:p>
            <w:pPr>
              <w:pStyle w:val="17"/>
              <w:spacing w:before="85" w:line="278" w:lineRule="auto"/>
              <w:ind w:left="154" w:right="42"/>
              <w:rPr>
                <w:sz w:val="21"/>
              </w:rPr>
            </w:pPr>
            <w:r>
              <w:rPr>
                <w:sz w:val="21"/>
              </w:rPr>
              <w:t xml:space="preserve">下拉选择 </w:t>
            </w:r>
          </w:p>
        </w:tc>
        <w:tc>
          <w:tcPr>
            <w:tcW w:w="1045" w:type="dxa"/>
            <w:tcBorders>
              <w:top w:val="single" w:color="000000" w:sz="4" w:space="0"/>
              <w:left w:val="single" w:color="000000" w:sz="4" w:space="0"/>
              <w:right w:val="single" w:color="000000" w:sz="4" w:space="0"/>
            </w:tcBorders>
          </w:tcPr>
          <w:p>
            <w:pPr>
              <w:pStyle w:val="17"/>
              <w:spacing w:before="85" w:line="278" w:lineRule="auto"/>
              <w:ind w:left="310" w:right="196"/>
              <w:rPr>
                <w:sz w:val="21"/>
              </w:rPr>
            </w:pPr>
            <w:r>
              <w:rPr>
                <w:sz w:val="21"/>
              </w:rPr>
              <w:t xml:space="preserve">下拉选择 </w:t>
            </w:r>
          </w:p>
        </w:tc>
        <w:tc>
          <w:tcPr>
            <w:tcW w:w="2052" w:type="dxa"/>
            <w:tcBorders>
              <w:top w:val="single" w:color="000000" w:sz="4" w:space="0"/>
              <w:left w:val="single" w:color="000000" w:sz="4" w:space="0"/>
              <w:right w:val="single" w:color="000000" w:sz="4" w:space="0"/>
            </w:tcBorders>
          </w:tcPr>
          <w:p>
            <w:pPr>
              <w:pStyle w:val="17"/>
              <w:spacing w:before="10"/>
              <w:rPr>
                <w:b/>
                <w:sz w:val="18"/>
              </w:rPr>
            </w:pPr>
          </w:p>
          <w:p>
            <w:pPr>
              <w:pStyle w:val="17"/>
              <w:ind w:left="108"/>
              <w:jc w:val="center"/>
              <w:rPr>
                <w:sz w:val="21"/>
              </w:rPr>
            </w:pPr>
            <w:r>
              <w:rPr>
                <w:w w:val="100"/>
                <w:sz w:val="21"/>
              </w:rPr>
              <w:t xml:space="preserve"> </w:t>
            </w:r>
          </w:p>
        </w:tc>
        <w:tc>
          <w:tcPr>
            <w:tcW w:w="677" w:type="dxa"/>
            <w:tcBorders>
              <w:top w:val="single" w:color="000000" w:sz="4" w:space="0"/>
              <w:left w:val="single" w:color="000000" w:sz="4" w:space="0"/>
              <w:right w:val="single" w:color="000000" w:sz="4" w:space="0"/>
            </w:tcBorders>
          </w:tcPr>
          <w:p>
            <w:pPr>
              <w:pStyle w:val="17"/>
              <w:spacing w:before="10"/>
              <w:rPr>
                <w:b/>
                <w:sz w:val="18"/>
              </w:rPr>
            </w:pPr>
          </w:p>
          <w:p>
            <w:pPr>
              <w:pStyle w:val="17"/>
              <w:ind w:left="106"/>
              <w:jc w:val="center"/>
              <w:rPr>
                <w:sz w:val="21"/>
              </w:rPr>
            </w:pPr>
            <w:r>
              <w:rPr>
                <w:w w:val="100"/>
                <w:sz w:val="21"/>
              </w:rPr>
              <w:t xml:space="preserve"> </w:t>
            </w:r>
          </w:p>
        </w:tc>
        <w:tc>
          <w:tcPr>
            <w:tcW w:w="1141" w:type="dxa"/>
            <w:tcBorders>
              <w:top w:val="single" w:color="000000" w:sz="4" w:space="0"/>
              <w:left w:val="single" w:color="000000" w:sz="4" w:space="0"/>
              <w:right w:val="single" w:color="000000" w:sz="4" w:space="0"/>
            </w:tcBorders>
          </w:tcPr>
          <w:p>
            <w:pPr>
              <w:pStyle w:val="17"/>
              <w:spacing w:before="10"/>
              <w:rPr>
                <w:b/>
                <w:sz w:val="18"/>
              </w:rPr>
            </w:pPr>
          </w:p>
          <w:p>
            <w:pPr>
              <w:pStyle w:val="17"/>
              <w:ind w:left="108"/>
              <w:jc w:val="center"/>
              <w:rPr>
                <w:sz w:val="21"/>
              </w:rPr>
            </w:pPr>
            <w:r>
              <w:rPr>
                <w:w w:val="100"/>
                <w:sz w:val="21"/>
              </w:rPr>
              <w:t xml:space="preserve"> </w:t>
            </w:r>
          </w:p>
        </w:tc>
        <w:tc>
          <w:tcPr>
            <w:tcW w:w="1138" w:type="dxa"/>
            <w:tcBorders>
              <w:top w:val="single" w:color="000000" w:sz="4" w:space="0"/>
              <w:left w:val="single" w:color="000000" w:sz="4" w:space="0"/>
              <w:right w:val="single" w:color="000000" w:sz="4" w:space="0"/>
            </w:tcBorders>
          </w:tcPr>
          <w:p>
            <w:pPr>
              <w:pStyle w:val="17"/>
              <w:spacing w:before="10"/>
              <w:rPr>
                <w:b/>
                <w:sz w:val="18"/>
              </w:rPr>
            </w:pPr>
          </w:p>
          <w:p>
            <w:pPr>
              <w:pStyle w:val="17"/>
              <w:ind w:left="104"/>
              <w:jc w:val="center"/>
              <w:rPr>
                <w:sz w:val="21"/>
              </w:rPr>
            </w:pPr>
            <w:r>
              <w:rPr>
                <w:w w:val="100"/>
                <w:sz w:val="21"/>
              </w:rPr>
              <w:t xml:space="preserve"> </w:t>
            </w:r>
          </w:p>
        </w:tc>
        <w:tc>
          <w:tcPr>
            <w:tcW w:w="1140" w:type="dxa"/>
            <w:tcBorders>
              <w:top w:val="single" w:color="000000" w:sz="4" w:space="0"/>
              <w:left w:val="single" w:color="000000" w:sz="4" w:space="0"/>
              <w:right w:val="single" w:color="000000" w:sz="4" w:space="0"/>
            </w:tcBorders>
          </w:tcPr>
          <w:p>
            <w:pPr>
              <w:pStyle w:val="17"/>
              <w:spacing w:before="10"/>
              <w:rPr>
                <w:b/>
                <w:sz w:val="18"/>
              </w:rPr>
            </w:pPr>
          </w:p>
          <w:p>
            <w:pPr>
              <w:pStyle w:val="17"/>
              <w:ind w:left="106"/>
              <w:jc w:val="center"/>
              <w:rPr>
                <w:b/>
                <w:sz w:val="21"/>
              </w:rPr>
            </w:pPr>
            <w:r>
              <w:rPr>
                <w:b/>
                <w:w w:val="99"/>
                <w:sz w:val="21"/>
              </w:rPr>
              <w:t xml:space="preserve"> </w:t>
            </w:r>
          </w:p>
        </w:tc>
        <w:tc>
          <w:tcPr>
            <w:tcW w:w="1138" w:type="dxa"/>
            <w:tcBorders>
              <w:top w:val="single" w:color="000000" w:sz="4" w:space="0"/>
              <w:left w:val="single" w:color="000000" w:sz="4" w:space="0"/>
              <w:right w:val="single" w:color="000000" w:sz="4" w:space="0"/>
            </w:tcBorders>
          </w:tcPr>
          <w:p>
            <w:pPr>
              <w:pStyle w:val="17"/>
              <w:spacing w:before="10"/>
              <w:rPr>
                <w:b/>
                <w:sz w:val="18"/>
              </w:rPr>
            </w:pPr>
          </w:p>
          <w:p>
            <w:pPr>
              <w:pStyle w:val="17"/>
              <w:ind w:left="109"/>
              <w:jc w:val="center"/>
              <w:rPr>
                <w:b/>
                <w:sz w:val="21"/>
              </w:rPr>
            </w:pPr>
            <w:r>
              <w:rPr>
                <w:b/>
                <w:w w:val="99"/>
                <w:sz w:val="21"/>
              </w:rPr>
              <w:t xml:space="preserve"> </w:t>
            </w:r>
          </w:p>
        </w:tc>
        <w:tc>
          <w:tcPr>
            <w:tcW w:w="1140" w:type="dxa"/>
            <w:tcBorders>
              <w:top w:val="single" w:color="000000" w:sz="4" w:space="0"/>
              <w:left w:val="single" w:color="000000" w:sz="4" w:space="0"/>
              <w:right w:val="single" w:color="000000" w:sz="4" w:space="0"/>
            </w:tcBorders>
          </w:tcPr>
          <w:p>
            <w:pPr>
              <w:pStyle w:val="17"/>
              <w:spacing w:before="10"/>
              <w:rPr>
                <w:b/>
                <w:sz w:val="18"/>
              </w:rPr>
            </w:pPr>
          </w:p>
          <w:p>
            <w:pPr>
              <w:pStyle w:val="17"/>
              <w:ind w:left="106"/>
              <w:jc w:val="center"/>
              <w:rPr>
                <w:b/>
                <w:sz w:val="21"/>
              </w:rPr>
            </w:pPr>
            <w:r>
              <w:rPr>
                <w:b/>
                <w:w w:val="99"/>
                <w:sz w:val="21"/>
              </w:rPr>
              <w:t xml:space="preserve"> </w:t>
            </w:r>
          </w:p>
        </w:tc>
        <w:tc>
          <w:tcPr>
            <w:tcW w:w="1142" w:type="dxa"/>
            <w:tcBorders>
              <w:top w:val="single" w:color="000000" w:sz="4" w:space="0"/>
              <w:left w:val="single" w:color="000000" w:sz="4" w:space="0"/>
              <w:right w:val="single" w:color="000000" w:sz="4" w:space="0"/>
            </w:tcBorders>
          </w:tcPr>
          <w:p>
            <w:pPr>
              <w:pStyle w:val="17"/>
              <w:spacing w:before="10"/>
              <w:rPr>
                <w:b/>
                <w:sz w:val="18"/>
              </w:rPr>
            </w:pPr>
          </w:p>
          <w:p>
            <w:pPr>
              <w:pStyle w:val="17"/>
              <w:ind w:left="109"/>
              <w:jc w:val="center"/>
              <w:rPr>
                <w:b/>
                <w:sz w:val="21"/>
              </w:rPr>
            </w:pPr>
            <w:r>
              <w:rPr>
                <w:b/>
                <w:w w:val="99"/>
                <w:sz w:val="21"/>
              </w:rPr>
              <w:t xml:space="preserve"> </w:t>
            </w:r>
          </w:p>
        </w:tc>
      </w:tr>
    </w:tbl>
    <w:p>
      <w:pPr>
        <w:spacing w:after="0"/>
        <w:jc w:val="center"/>
        <w:rPr>
          <w:sz w:val="21"/>
        </w:rPr>
        <w:sectPr>
          <w:pgSz w:w="16840" w:h="11910" w:orient="landscape"/>
          <w:pgMar w:top="1100" w:right="320" w:bottom="1180" w:left="1380" w:header="0" w:footer="990" w:gutter="0"/>
        </w:sectPr>
      </w:pPr>
    </w:p>
    <w:p>
      <w:pPr>
        <w:pStyle w:val="9"/>
        <w:rPr>
          <w:b/>
          <w:sz w:val="20"/>
        </w:rPr>
      </w:pPr>
    </w:p>
    <w:p>
      <w:pPr>
        <w:pStyle w:val="9"/>
        <w:spacing w:before="11"/>
        <w:rPr>
          <w:b/>
          <w:sz w:val="24"/>
        </w:rPr>
      </w:pPr>
    </w:p>
    <w:p>
      <w:pPr>
        <w:pStyle w:val="8"/>
        <w:spacing w:before="72"/>
      </w:pPr>
      <w:r>
        <w:t>指标解释：</w:t>
      </w:r>
    </w:p>
    <w:p>
      <w:pPr>
        <w:spacing w:before="161" w:line="278" w:lineRule="auto"/>
        <w:ind w:left="420" w:right="1474" w:firstLine="0"/>
        <w:jc w:val="left"/>
        <w:rPr>
          <w:b/>
          <w:sz w:val="21"/>
        </w:rPr>
      </w:pPr>
      <w:r>
        <w:rPr>
          <w:b/>
          <w:spacing w:val="-25"/>
          <w:sz w:val="21"/>
        </w:rPr>
        <w:t xml:space="preserve">表 </w:t>
      </w:r>
      <w:r>
        <w:rPr>
          <w:b/>
          <w:sz w:val="21"/>
        </w:rPr>
        <w:t>LC-9-1</w:t>
      </w:r>
      <w:r>
        <w:rPr>
          <w:b/>
          <w:spacing w:val="-25"/>
          <w:sz w:val="21"/>
        </w:rPr>
        <w:t xml:space="preserve"> 与表 </w:t>
      </w:r>
      <w:r>
        <w:rPr>
          <w:b/>
          <w:sz w:val="21"/>
        </w:rPr>
        <w:t>LC-9-2</w:t>
      </w:r>
      <w:r>
        <w:rPr>
          <w:b/>
          <w:spacing w:val="-13"/>
          <w:sz w:val="21"/>
        </w:rPr>
        <w:t xml:space="preserve"> 由学校根据本校的课程体系选填。如果是以学科为基础的课程体系则填写表 </w:t>
      </w:r>
      <w:r>
        <w:rPr>
          <w:b/>
          <w:spacing w:val="-8"/>
          <w:sz w:val="21"/>
        </w:rPr>
        <w:t>LC-9-1</w:t>
      </w:r>
      <w:r>
        <w:rPr>
          <w:b/>
          <w:spacing w:val="-3"/>
          <w:sz w:val="21"/>
        </w:rPr>
        <w:t>；如果是系统整合为基础的课程体系则</w:t>
      </w:r>
      <w:r>
        <w:rPr>
          <w:b/>
          <w:spacing w:val="-16"/>
          <w:sz w:val="21"/>
        </w:rPr>
        <w:t xml:space="preserve">填写表 </w:t>
      </w:r>
      <w:r>
        <w:rPr>
          <w:b/>
          <w:sz w:val="21"/>
        </w:rPr>
        <w:t>LC-9-2</w:t>
      </w:r>
      <w:r>
        <w:rPr>
          <w:b/>
          <w:spacing w:val="-1"/>
          <w:sz w:val="21"/>
        </w:rPr>
        <w:t>。均填写本科阶段课程。</w:t>
      </w:r>
      <w:r>
        <w:rPr>
          <w:b/>
          <w:spacing w:val="-1"/>
          <w:w w:val="99"/>
          <w:sz w:val="21"/>
        </w:rPr>
        <w:t xml:space="preserve"> </w:t>
      </w:r>
    </w:p>
    <w:p>
      <w:pPr>
        <w:pStyle w:val="9"/>
        <w:spacing w:line="247" w:lineRule="exact"/>
        <w:ind w:left="420"/>
      </w:pPr>
      <w:r>
        <w:rPr>
          <w:b/>
        </w:rPr>
        <w:t>学制：</w:t>
      </w:r>
      <w:r>
        <w:t>五年制、六年制、八年制、</w:t>
      </w:r>
      <w:r>
        <w:rPr>
          <w:rFonts w:ascii="Times New Roman" w:eastAsia="Times New Roman"/>
        </w:rPr>
        <w:t xml:space="preserve">5+3 </w:t>
      </w:r>
      <w:r>
        <w:t>一体化；</w:t>
      </w:r>
    </w:p>
    <w:p>
      <w:pPr>
        <w:spacing w:before="139"/>
        <w:ind w:left="420" w:right="0" w:firstLine="0"/>
        <w:jc w:val="left"/>
        <w:rPr>
          <w:sz w:val="21"/>
        </w:rPr>
      </w:pPr>
      <w:r>
        <w:rPr>
          <w:b/>
          <w:sz w:val="21"/>
        </w:rPr>
        <w:t>课程类别：</w:t>
      </w:r>
      <w:r>
        <w:rPr>
          <w:sz w:val="21"/>
        </w:rPr>
        <w:t>生物医学类、公共卫生类、临床医学类；</w:t>
      </w:r>
    </w:p>
    <w:p>
      <w:pPr>
        <w:pStyle w:val="9"/>
        <w:spacing w:before="142" w:line="364" w:lineRule="auto"/>
        <w:ind w:left="420" w:right="4756"/>
        <w:rPr>
          <w:b/>
        </w:rPr>
      </w:pPr>
      <w:r>
        <w:rPr>
          <w:b/>
        </w:rPr>
        <w:t>主要课程：</w:t>
      </w:r>
      <w:r>
        <w:t>以学科为基础的课程体系参考《中国本科医学教育标准临床医学专业（</w:t>
      </w:r>
      <w:r>
        <w:rPr>
          <w:rFonts w:ascii="Times New Roman" w:eastAsia="Times New Roman"/>
        </w:rPr>
        <w:t xml:space="preserve">2016 </w:t>
      </w:r>
      <w:r>
        <w:t xml:space="preserve">版）》第 </w:t>
      </w:r>
      <w:r>
        <w:rPr>
          <w:rFonts w:ascii="Times New Roman" w:eastAsia="Times New Roman"/>
        </w:rPr>
        <w:t xml:space="preserve">17-20 </w:t>
      </w:r>
      <w:r>
        <w:t>页。</w:t>
      </w:r>
      <w:r>
        <w:rPr>
          <w:b/>
        </w:rPr>
        <w:t>学时、学分：</w:t>
      </w:r>
      <w:r>
        <w:t>指该课程的总学时、学分；并统计该课程的理论学时、实验学时、见习学时、实习周数。</w:t>
      </w:r>
      <w:r>
        <w:rPr>
          <w:b/>
          <w:w w:val="99"/>
        </w:rPr>
        <w:t xml:space="preserve"> </w:t>
      </w:r>
    </w:p>
    <w:p>
      <w:pPr>
        <w:pStyle w:val="9"/>
        <w:rPr>
          <w:b/>
          <w:sz w:val="20"/>
        </w:rPr>
      </w:pPr>
    </w:p>
    <w:p>
      <w:pPr>
        <w:pStyle w:val="9"/>
        <w:spacing w:before="1"/>
        <w:rPr>
          <w:b/>
          <w:sz w:val="20"/>
        </w:rPr>
      </w:pPr>
    </w:p>
    <w:p>
      <w:pPr>
        <w:pStyle w:val="5"/>
      </w:pPr>
      <w:bookmarkStart w:id="123" w:name="_bookmark119"/>
      <w:bookmarkEnd w:id="123"/>
      <w:r>
        <w:t xml:space="preserve">表 </w:t>
      </w:r>
      <w:r>
        <w:rPr>
          <w:rFonts w:ascii="Arial" w:eastAsia="Arial"/>
        </w:rPr>
        <w:t>LC-9-2</w:t>
      </w:r>
      <w:r>
        <w:t>：临床医学专业主要课程（系统整合为基础）（学年）</w:t>
      </w:r>
    </w:p>
    <w:p>
      <w:pPr>
        <w:pStyle w:val="9"/>
        <w:spacing w:before="9" w:after="1"/>
        <w:rPr>
          <w:b/>
        </w:rPr>
      </w:pPr>
    </w:p>
    <w:tbl>
      <w:tblPr>
        <w:tblStyle w:val="13"/>
        <w:tblW w:w="13637" w:type="dxa"/>
        <w:tblInd w:w="13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15"/>
        <w:gridCol w:w="1073"/>
        <w:gridCol w:w="735"/>
        <w:gridCol w:w="1045"/>
        <w:gridCol w:w="2050"/>
        <w:gridCol w:w="680"/>
        <w:gridCol w:w="1141"/>
        <w:gridCol w:w="1138"/>
        <w:gridCol w:w="1140"/>
        <w:gridCol w:w="1141"/>
        <w:gridCol w:w="1138"/>
        <w:gridCol w:w="114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937" w:hRule="atLeast"/>
        </w:trPr>
        <w:tc>
          <w:tcPr>
            <w:tcW w:w="1215" w:type="dxa"/>
            <w:tcBorders>
              <w:left w:val="single" w:color="000000" w:sz="4" w:space="0"/>
              <w:bottom w:val="single" w:color="000000" w:sz="4" w:space="0"/>
              <w:right w:val="single" w:color="000000" w:sz="4" w:space="0"/>
            </w:tcBorders>
          </w:tcPr>
          <w:p>
            <w:pPr>
              <w:pStyle w:val="17"/>
              <w:spacing w:before="24"/>
              <w:ind w:left="185"/>
              <w:rPr>
                <w:b/>
                <w:sz w:val="21"/>
              </w:rPr>
            </w:pPr>
            <w:r>
              <w:rPr>
                <w:b/>
                <w:sz w:val="21"/>
              </w:rPr>
              <w:t>临床医学</w:t>
            </w:r>
          </w:p>
          <w:p>
            <w:pPr>
              <w:pStyle w:val="17"/>
              <w:spacing w:before="3" w:line="310" w:lineRule="atLeast"/>
              <w:ind w:left="396" w:right="173" w:hanging="212"/>
              <w:rPr>
                <w:b/>
                <w:sz w:val="21"/>
              </w:rPr>
            </w:pPr>
            <w:r>
              <w:rPr>
                <w:b/>
                <w:sz w:val="21"/>
              </w:rPr>
              <w:t>校内专业代码</w:t>
            </w:r>
            <w:r>
              <w:rPr>
                <w:b/>
                <w:w w:val="99"/>
                <w:sz w:val="21"/>
              </w:rPr>
              <w:t xml:space="preserve"> </w:t>
            </w:r>
          </w:p>
        </w:tc>
        <w:tc>
          <w:tcPr>
            <w:tcW w:w="1073" w:type="dxa"/>
            <w:tcBorders>
              <w:left w:val="single" w:color="000000" w:sz="4" w:space="0"/>
              <w:bottom w:val="single" w:color="000000" w:sz="4" w:space="0"/>
              <w:right w:val="single" w:color="000000" w:sz="4" w:space="0"/>
            </w:tcBorders>
          </w:tcPr>
          <w:p>
            <w:pPr>
              <w:pStyle w:val="17"/>
              <w:spacing w:before="24"/>
              <w:ind w:left="112"/>
              <w:rPr>
                <w:b/>
                <w:sz w:val="21"/>
              </w:rPr>
            </w:pPr>
            <w:r>
              <w:rPr>
                <w:b/>
                <w:sz w:val="21"/>
              </w:rPr>
              <w:t>临床医学</w:t>
            </w:r>
          </w:p>
          <w:p>
            <w:pPr>
              <w:pStyle w:val="17"/>
              <w:spacing w:before="3" w:line="310" w:lineRule="atLeast"/>
              <w:ind w:left="323" w:right="103" w:hanging="212"/>
              <w:rPr>
                <w:b/>
                <w:sz w:val="21"/>
              </w:rPr>
            </w:pPr>
            <w:r>
              <w:rPr>
                <w:b/>
                <w:sz w:val="21"/>
              </w:rPr>
              <w:t>校内专业名称</w:t>
            </w:r>
            <w:r>
              <w:rPr>
                <w:b/>
                <w:w w:val="99"/>
                <w:sz w:val="21"/>
              </w:rPr>
              <w:t xml:space="preserve"> </w:t>
            </w:r>
          </w:p>
        </w:tc>
        <w:tc>
          <w:tcPr>
            <w:tcW w:w="735" w:type="dxa"/>
            <w:tcBorders>
              <w:left w:val="single" w:color="000000" w:sz="4" w:space="0"/>
              <w:bottom w:val="single" w:color="000000" w:sz="4" w:space="0"/>
              <w:right w:val="single" w:color="000000" w:sz="4" w:space="0"/>
            </w:tcBorders>
          </w:tcPr>
          <w:p>
            <w:pPr>
              <w:pStyle w:val="17"/>
              <w:spacing w:before="3"/>
              <w:rPr>
                <w:b/>
                <w:sz w:val="26"/>
              </w:rPr>
            </w:pPr>
          </w:p>
          <w:p>
            <w:pPr>
              <w:pStyle w:val="17"/>
              <w:spacing w:before="1"/>
              <w:ind w:left="155"/>
              <w:rPr>
                <w:b/>
                <w:sz w:val="21"/>
              </w:rPr>
            </w:pPr>
            <w:r>
              <w:rPr>
                <w:b/>
                <w:sz w:val="21"/>
              </w:rPr>
              <w:t>学制</w:t>
            </w:r>
            <w:r>
              <w:rPr>
                <w:b/>
                <w:w w:val="99"/>
                <w:sz w:val="21"/>
              </w:rPr>
              <w:t xml:space="preserve"> </w:t>
            </w:r>
          </w:p>
        </w:tc>
        <w:tc>
          <w:tcPr>
            <w:tcW w:w="1045" w:type="dxa"/>
            <w:tcBorders>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308" w:right="197"/>
              <w:rPr>
                <w:b/>
                <w:sz w:val="21"/>
              </w:rPr>
            </w:pPr>
            <w:r>
              <w:rPr>
                <w:b/>
                <w:sz w:val="21"/>
              </w:rPr>
              <w:t>整合模块</w:t>
            </w:r>
            <w:r>
              <w:rPr>
                <w:b/>
                <w:w w:val="99"/>
                <w:sz w:val="21"/>
              </w:rPr>
              <w:t xml:space="preserve"> </w:t>
            </w:r>
          </w:p>
        </w:tc>
        <w:tc>
          <w:tcPr>
            <w:tcW w:w="2050" w:type="dxa"/>
            <w:tcBorders>
              <w:left w:val="single" w:color="000000" w:sz="4" w:space="0"/>
              <w:bottom w:val="single" w:color="000000" w:sz="4" w:space="0"/>
              <w:right w:val="single" w:color="000000" w:sz="4" w:space="0"/>
            </w:tcBorders>
          </w:tcPr>
          <w:p>
            <w:pPr>
              <w:pStyle w:val="17"/>
              <w:spacing w:before="24"/>
              <w:ind w:left="600"/>
              <w:rPr>
                <w:b/>
                <w:sz w:val="21"/>
              </w:rPr>
            </w:pPr>
            <w:r>
              <w:rPr>
                <w:b/>
                <w:sz w:val="21"/>
              </w:rPr>
              <w:t>主要课程</w:t>
            </w:r>
            <w:r>
              <w:rPr>
                <w:b/>
                <w:w w:val="99"/>
                <w:sz w:val="21"/>
              </w:rPr>
              <w:t xml:space="preserve"> </w:t>
            </w:r>
          </w:p>
          <w:p>
            <w:pPr>
              <w:pStyle w:val="17"/>
              <w:spacing w:before="3" w:line="310" w:lineRule="atLeast"/>
              <w:ind w:left="389" w:right="171" w:hanging="212"/>
              <w:rPr>
                <w:b/>
                <w:sz w:val="21"/>
              </w:rPr>
            </w:pPr>
            <w:r>
              <w:rPr>
                <w:b/>
                <w:sz w:val="21"/>
              </w:rPr>
              <w:t>【系统整合为基础的课程体系】</w:t>
            </w:r>
            <w:r>
              <w:rPr>
                <w:b/>
                <w:w w:val="99"/>
                <w:sz w:val="21"/>
              </w:rPr>
              <w:t xml:space="preserve"> </w:t>
            </w:r>
          </w:p>
        </w:tc>
        <w:tc>
          <w:tcPr>
            <w:tcW w:w="680" w:type="dxa"/>
            <w:tcBorders>
              <w:left w:val="single" w:color="000000" w:sz="4" w:space="0"/>
              <w:bottom w:val="single" w:color="000000" w:sz="4" w:space="0"/>
              <w:right w:val="single" w:color="000000" w:sz="4" w:space="0"/>
            </w:tcBorders>
          </w:tcPr>
          <w:p>
            <w:pPr>
              <w:pStyle w:val="17"/>
              <w:spacing w:before="1"/>
              <w:rPr>
                <w:b/>
                <w:sz w:val="14"/>
              </w:rPr>
            </w:pPr>
          </w:p>
          <w:p>
            <w:pPr>
              <w:pStyle w:val="17"/>
              <w:spacing w:line="278" w:lineRule="auto"/>
              <w:ind w:left="127" w:right="12"/>
              <w:rPr>
                <w:b/>
                <w:sz w:val="21"/>
              </w:rPr>
            </w:pPr>
            <w:r>
              <w:rPr>
                <w:b/>
                <w:sz w:val="21"/>
              </w:rPr>
              <w:t>课程性质</w:t>
            </w:r>
            <w:r>
              <w:rPr>
                <w:b/>
                <w:w w:val="99"/>
                <w:sz w:val="21"/>
              </w:rPr>
              <w:t xml:space="preserve"> </w:t>
            </w:r>
          </w:p>
        </w:tc>
        <w:tc>
          <w:tcPr>
            <w:tcW w:w="1141" w:type="dxa"/>
            <w:tcBorders>
              <w:left w:val="single" w:color="000000" w:sz="4" w:space="0"/>
              <w:bottom w:val="single" w:color="000000" w:sz="4" w:space="0"/>
              <w:right w:val="single" w:color="000000" w:sz="4" w:space="0"/>
            </w:tcBorders>
          </w:tcPr>
          <w:p>
            <w:pPr>
              <w:pStyle w:val="17"/>
              <w:spacing w:before="3"/>
              <w:rPr>
                <w:b/>
                <w:sz w:val="26"/>
              </w:rPr>
            </w:pPr>
          </w:p>
          <w:p>
            <w:pPr>
              <w:pStyle w:val="17"/>
              <w:spacing w:before="1"/>
              <w:ind w:left="176" w:right="69"/>
              <w:jc w:val="center"/>
              <w:rPr>
                <w:b/>
                <w:sz w:val="21"/>
              </w:rPr>
            </w:pPr>
            <w:r>
              <w:rPr>
                <w:b/>
                <w:sz w:val="21"/>
              </w:rPr>
              <w:t>总学时</w:t>
            </w:r>
            <w:r>
              <w:rPr>
                <w:b/>
                <w:w w:val="99"/>
                <w:sz w:val="21"/>
              </w:rPr>
              <w:t xml:space="preserve"> </w:t>
            </w:r>
          </w:p>
        </w:tc>
        <w:tc>
          <w:tcPr>
            <w:tcW w:w="1138" w:type="dxa"/>
            <w:tcBorders>
              <w:left w:val="single" w:color="000000" w:sz="4" w:space="0"/>
              <w:bottom w:val="single" w:color="000000" w:sz="4" w:space="0"/>
              <w:right w:val="single" w:color="000000" w:sz="4" w:space="0"/>
            </w:tcBorders>
          </w:tcPr>
          <w:p>
            <w:pPr>
              <w:pStyle w:val="17"/>
              <w:spacing w:before="3"/>
              <w:rPr>
                <w:b/>
                <w:sz w:val="26"/>
              </w:rPr>
            </w:pPr>
          </w:p>
          <w:p>
            <w:pPr>
              <w:pStyle w:val="17"/>
              <w:spacing w:before="1"/>
              <w:ind w:left="174" w:right="66"/>
              <w:jc w:val="center"/>
              <w:rPr>
                <w:b/>
                <w:sz w:val="21"/>
              </w:rPr>
            </w:pPr>
            <w:r>
              <w:rPr>
                <w:b/>
                <w:sz w:val="21"/>
              </w:rPr>
              <w:t>总学分</w:t>
            </w:r>
            <w:r>
              <w:rPr>
                <w:b/>
                <w:w w:val="99"/>
                <w:sz w:val="21"/>
              </w:rPr>
              <w:t xml:space="preserve"> </w:t>
            </w:r>
          </w:p>
        </w:tc>
        <w:tc>
          <w:tcPr>
            <w:tcW w:w="1140" w:type="dxa"/>
            <w:tcBorders>
              <w:left w:val="single" w:color="000000" w:sz="4" w:space="0"/>
              <w:bottom w:val="single" w:color="000000" w:sz="4" w:space="0"/>
              <w:right w:val="single" w:color="000000" w:sz="4" w:space="0"/>
            </w:tcBorders>
          </w:tcPr>
          <w:p>
            <w:pPr>
              <w:pStyle w:val="17"/>
              <w:spacing w:before="3"/>
              <w:rPr>
                <w:b/>
                <w:sz w:val="26"/>
              </w:rPr>
            </w:pPr>
          </w:p>
          <w:p>
            <w:pPr>
              <w:pStyle w:val="17"/>
              <w:spacing w:before="1"/>
              <w:ind w:left="177" w:right="65"/>
              <w:jc w:val="center"/>
              <w:rPr>
                <w:b/>
                <w:sz w:val="21"/>
              </w:rPr>
            </w:pPr>
            <w:r>
              <w:rPr>
                <w:b/>
                <w:sz w:val="21"/>
              </w:rPr>
              <w:t>理论学时</w:t>
            </w:r>
            <w:r>
              <w:rPr>
                <w:b/>
                <w:w w:val="99"/>
                <w:sz w:val="21"/>
              </w:rPr>
              <w:t xml:space="preserve"> </w:t>
            </w:r>
          </w:p>
        </w:tc>
        <w:tc>
          <w:tcPr>
            <w:tcW w:w="1141" w:type="dxa"/>
            <w:tcBorders>
              <w:left w:val="single" w:color="000000" w:sz="4" w:space="0"/>
              <w:bottom w:val="single" w:color="000000" w:sz="4" w:space="0"/>
              <w:right w:val="single" w:color="000000" w:sz="4" w:space="0"/>
            </w:tcBorders>
          </w:tcPr>
          <w:p>
            <w:pPr>
              <w:pStyle w:val="17"/>
              <w:spacing w:before="3"/>
              <w:rPr>
                <w:b/>
                <w:sz w:val="26"/>
              </w:rPr>
            </w:pPr>
          </w:p>
          <w:p>
            <w:pPr>
              <w:pStyle w:val="17"/>
              <w:spacing w:before="1"/>
              <w:ind w:left="177" w:right="69"/>
              <w:jc w:val="center"/>
              <w:rPr>
                <w:b/>
                <w:sz w:val="21"/>
              </w:rPr>
            </w:pPr>
            <w:r>
              <w:rPr>
                <w:b/>
                <w:sz w:val="21"/>
              </w:rPr>
              <w:t>实验学时</w:t>
            </w:r>
            <w:r>
              <w:rPr>
                <w:b/>
                <w:w w:val="99"/>
                <w:sz w:val="21"/>
              </w:rPr>
              <w:t xml:space="preserve"> </w:t>
            </w:r>
          </w:p>
        </w:tc>
        <w:tc>
          <w:tcPr>
            <w:tcW w:w="1138" w:type="dxa"/>
            <w:tcBorders>
              <w:left w:val="single" w:color="000000" w:sz="4" w:space="0"/>
              <w:bottom w:val="single" w:color="000000" w:sz="4" w:space="0"/>
              <w:right w:val="single" w:color="000000" w:sz="4" w:space="0"/>
            </w:tcBorders>
          </w:tcPr>
          <w:p>
            <w:pPr>
              <w:pStyle w:val="17"/>
              <w:spacing w:before="3"/>
              <w:rPr>
                <w:b/>
                <w:sz w:val="26"/>
              </w:rPr>
            </w:pPr>
          </w:p>
          <w:p>
            <w:pPr>
              <w:pStyle w:val="17"/>
              <w:spacing w:before="1"/>
              <w:ind w:left="175" w:right="66"/>
              <w:jc w:val="center"/>
              <w:rPr>
                <w:b/>
                <w:sz w:val="21"/>
              </w:rPr>
            </w:pPr>
            <w:r>
              <w:rPr>
                <w:b/>
                <w:sz w:val="21"/>
              </w:rPr>
              <w:t>见习学时</w:t>
            </w:r>
            <w:r>
              <w:rPr>
                <w:b/>
                <w:w w:val="99"/>
                <w:sz w:val="21"/>
              </w:rPr>
              <w:t xml:space="preserve"> </w:t>
            </w:r>
          </w:p>
        </w:tc>
        <w:tc>
          <w:tcPr>
            <w:tcW w:w="1141" w:type="dxa"/>
            <w:tcBorders>
              <w:left w:val="single" w:color="000000" w:sz="4" w:space="0"/>
              <w:bottom w:val="single" w:color="000000" w:sz="4" w:space="0"/>
              <w:right w:val="single" w:color="000000" w:sz="6" w:space="0"/>
            </w:tcBorders>
          </w:tcPr>
          <w:p>
            <w:pPr>
              <w:pStyle w:val="17"/>
              <w:spacing w:before="3"/>
              <w:rPr>
                <w:b/>
                <w:sz w:val="26"/>
              </w:rPr>
            </w:pPr>
          </w:p>
          <w:p>
            <w:pPr>
              <w:pStyle w:val="17"/>
              <w:spacing w:before="1"/>
              <w:ind w:left="176" w:right="69"/>
              <w:jc w:val="center"/>
              <w:rPr>
                <w:b/>
                <w:sz w:val="21"/>
              </w:rPr>
            </w:pPr>
            <w:r>
              <w:rPr>
                <w:b/>
                <w:sz w:val="21"/>
              </w:rPr>
              <w:t>实习周数</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45" w:hRule="atLeast"/>
        </w:trPr>
        <w:tc>
          <w:tcPr>
            <w:tcW w:w="1215" w:type="dxa"/>
            <w:tcBorders>
              <w:top w:val="single" w:color="000000" w:sz="4" w:space="0"/>
              <w:left w:val="single" w:color="000000" w:sz="4" w:space="0"/>
              <w:right w:val="single" w:color="000000" w:sz="4" w:space="0"/>
            </w:tcBorders>
          </w:tcPr>
          <w:p>
            <w:pPr>
              <w:pStyle w:val="17"/>
              <w:spacing w:before="10"/>
              <w:rPr>
                <w:b/>
                <w:sz w:val="18"/>
              </w:rPr>
            </w:pPr>
          </w:p>
          <w:p>
            <w:pPr>
              <w:pStyle w:val="17"/>
              <w:ind w:left="115"/>
              <w:jc w:val="center"/>
              <w:rPr>
                <w:sz w:val="21"/>
              </w:rPr>
            </w:pPr>
            <w:r>
              <w:rPr>
                <w:w w:val="100"/>
                <w:sz w:val="21"/>
              </w:rPr>
              <w:t xml:space="preserve"> </w:t>
            </w:r>
          </w:p>
        </w:tc>
        <w:tc>
          <w:tcPr>
            <w:tcW w:w="1073" w:type="dxa"/>
            <w:tcBorders>
              <w:top w:val="single" w:color="000000" w:sz="4" w:space="0"/>
              <w:left w:val="single" w:color="000000" w:sz="4" w:space="0"/>
              <w:right w:val="single" w:color="000000" w:sz="4" w:space="0"/>
            </w:tcBorders>
          </w:tcPr>
          <w:p>
            <w:pPr>
              <w:pStyle w:val="17"/>
              <w:spacing w:before="10"/>
              <w:rPr>
                <w:b/>
                <w:sz w:val="18"/>
              </w:rPr>
            </w:pPr>
          </w:p>
          <w:p>
            <w:pPr>
              <w:pStyle w:val="17"/>
              <w:ind w:left="112"/>
              <w:jc w:val="center"/>
              <w:rPr>
                <w:sz w:val="21"/>
              </w:rPr>
            </w:pPr>
            <w:r>
              <w:rPr>
                <w:w w:val="100"/>
                <w:sz w:val="21"/>
              </w:rPr>
              <w:t xml:space="preserve"> </w:t>
            </w:r>
          </w:p>
        </w:tc>
        <w:tc>
          <w:tcPr>
            <w:tcW w:w="735" w:type="dxa"/>
            <w:tcBorders>
              <w:top w:val="single" w:color="000000" w:sz="4" w:space="0"/>
              <w:left w:val="single" w:color="000000" w:sz="4" w:space="0"/>
              <w:right w:val="single" w:color="000000" w:sz="4" w:space="0"/>
            </w:tcBorders>
          </w:tcPr>
          <w:p>
            <w:pPr>
              <w:pStyle w:val="17"/>
              <w:spacing w:before="85" w:line="278" w:lineRule="auto"/>
              <w:ind w:left="157" w:right="39"/>
              <w:rPr>
                <w:sz w:val="21"/>
              </w:rPr>
            </w:pPr>
            <w:r>
              <w:rPr>
                <w:sz w:val="21"/>
              </w:rPr>
              <w:t xml:space="preserve">下拉选择 </w:t>
            </w:r>
          </w:p>
        </w:tc>
        <w:tc>
          <w:tcPr>
            <w:tcW w:w="1045" w:type="dxa"/>
            <w:tcBorders>
              <w:top w:val="single" w:color="000000" w:sz="4" w:space="0"/>
              <w:left w:val="single" w:color="000000" w:sz="4" w:space="0"/>
              <w:right w:val="single" w:color="000000" w:sz="4" w:space="0"/>
            </w:tcBorders>
          </w:tcPr>
          <w:p>
            <w:pPr>
              <w:pStyle w:val="17"/>
              <w:spacing w:before="85"/>
              <w:ind w:left="111"/>
              <w:jc w:val="center"/>
              <w:rPr>
                <w:sz w:val="21"/>
              </w:rPr>
            </w:pPr>
            <w:r>
              <w:rPr>
                <w:w w:val="100"/>
                <w:sz w:val="21"/>
              </w:rPr>
              <w:t xml:space="preserve"> </w:t>
            </w:r>
          </w:p>
          <w:p>
            <w:pPr>
              <w:pStyle w:val="17"/>
              <w:spacing w:before="43"/>
              <w:ind w:left="111"/>
              <w:jc w:val="center"/>
              <w:rPr>
                <w:sz w:val="21"/>
              </w:rPr>
            </w:pPr>
            <w:r>
              <w:rPr>
                <w:w w:val="100"/>
                <w:sz w:val="21"/>
              </w:rPr>
              <w:t xml:space="preserve"> </w:t>
            </w:r>
          </w:p>
        </w:tc>
        <w:tc>
          <w:tcPr>
            <w:tcW w:w="2050" w:type="dxa"/>
            <w:tcBorders>
              <w:top w:val="single" w:color="000000" w:sz="4" w:space="0"/>
              <w:left w:val="single" w:color="000000" w:sz="4" w:space="0"/>
              <w:right w:val="single" w:color="000000" w:sz="4" w:space="0"/>
            </w:tcBorders>
          </w:tcPr>
          <w:p>
            <w:pPr>
              <w:pStyle w:val="17"/>
              <w:spacing w:before="10"/>
              <w:rPr>
                <w:b/>
                <w:sz w:val="18"/>
              </w:rPr>
            </w:pPr>
          </w:p>
          <w:p>
            <w:pPr>
              <w:pStyle w:val="17"/>
              <w:ind w:left="112"/>
              <w:jc w:val="center"/>
              <w:rPr>
                <w:sz w:val="21"/>
              </w:rPr>
            </w:pPr>
            <w:r>
              <w:rPr>
                <w:w w:val="100"/>
                <w:sz w:val="21"/>
              </w:rPr>
              <w:t xml:space="preserve"> </w:t>
            </w:r>
          </w:p>
        </w:tc>
        <w:tc>
          <w:tcPr>
            <w:tcW w:w="680" w:type="dxa"/>
            <w:tcBorders>
              <w:top w:val="single" w:color="000000" w:sz="4" w:space="0"/>
              <w:left w:val="single" w:color="000000" w:sz="4" w:space="0"/>
              <w:right w:val="single" w:color="000000" w:sz="4" w:space="0"/>
            </w:tcBorders>
          </w:tcPr>
          <w:p>
            <w:pPr>
              <w:pStyle w:val="17"/>
              <w:spacing w:before="85" w:line="278" w:lineRule="auto"/>
              <w:ind w:left="130" w:right="12"/>
              <w:rPr>
                <w:sz w:val="21"/>
              </w:rPr>
            </w:pPr>
            <w:r>
              <w:rPr>
                <w:sz w:val="21"/>
              </w:rPr>
              <w:t xml:space="preserve">下拉选择 </w:t>
            </w:r>
          </w:p>
        </w:tc>
        <w:tc>
          <w:tcPr>
            <w:tcW w:w="1141" w:type="dxa"/>
            <w:tcBorders>
              <w:top w:val="single" w:color="000000" w:sz="4" w:space="0"/>
              <w:left w:val="single" w:color="000000" w:sz="4" w:space="0"/>
              <w:right w:val="single" w:color="000000" w:sz="4" w:space="0"/>
            </w:tcBorders>
          </w:tcPr>
          <w:p>
            <w:pPr>
              <w:pStyle w:val="17"/>
              <w:spacing w:before="10"/>
              <w:rPr>
                <w:b/>
                <w:sz w:val="18"/>
              </w:rPr>
            </w:pPr>
          </w:p>
          <w:p>
            <w:pPr>
              <w:pStyle w:val="17"/>
              <w:ind w:left="107"/>
              <w:jc w:val="center"/>
              <w:rPr>
                <w:sz w:val="21"/>
              </w:rPr>
            </w:pPr>
            <w:r>
              <w:rPr>
                <w:w w:val="100"/>
                <w:sz w:val="21"/>
              </w:rPr>
              <w:t xml:space="preserve"> </w:t>
            </w:r>
          </w:p>
        </w:tc>
        <w:tc>
          <w:tcPr>
            <w:tcW w:w="1138" w:type="dxa"/>
            <w:tcBorders>
              <w:top w:val="single" w:color="000000" w:sz="4" w:space="0"/>
              <w:left w:val="single" w:color="000000" w:sz="4" w:space="0"/>
              <w:right w:val="single" w:color="000000" w:sz="4" w:space="0"/>
            </w:tcBorders>
          </w:tcPr>
          <w:p>
            <w:pPr>
              <w:pStyle w:val="17"/>
              <w:spacing w:before="10"/>
              <w:rPr>
                <w:b/>
                <w:sz w:val="18"/>
              </w:rPr>
            </w:pPr>
          </w:p>
          <w:p>
            <w:pPr>
              <w:pStyle w:val="17"/>
              <w:ind w:left="108"/>
              <w:jc w:val="center"/>
              <w:rPr>
                <w:sz w:val="21"/>
              </w:rPr>
            </w:pPr>
            <w:r>
              <w:rPr>
                <w:w w:val="100"/>
                <w:sz w:val="21"/>
              </w:rPr>
              <w:t xml:space="preserve"> </w:t>
            </w:r>
          </w:p>
        </w:tc>
        <w:tc>
          <w:tcPr>
            <w:tcW w:w="1140" w:type="dxa"/>
            <w:tcBorders>
              <w:top w:val="single" w:color="000000" w:sz="4" w:space="0"/>
              <w:left w:val="single" w:color="000000" w:sz="4" w:space="0"/>
              <w:right w:val="single" w:color="000000" w:sz="4" w:space="0"/>
            </w:tcBorders>
          </w:tcPr>
          <w:p>
            <w:pPr>
              <w:pStyle w:val="17"/>
              <w:spacing w:before="10"/>
              <w:rPr>
                <w:b/>
                <w:sz w:val="18"/>
              </w:rPr>
            </w:pPr>
          </w:p>
          <w:p>
            <w:pPr>
              <w:pStyle w:val="17"/>
              <w:ind w:left="110"/>
              <w:jc w:val="center"/>
              <w:rPr>
                <w:b/>
                <w:sz w:val="21"/>
              </w:rPr>
            </w:pPr>
            <w:r>
              <w:rPr>
                <w:b/>
                <w:w w:val="99"/>
                <w:sz w:val="21"/>
              </w:rPr>
              <w:t xml:space="preserve"> </w:t>
            </w:r>
          </w:p>
        </w:tc>
        <w:tc>
          <w:tcPr>
            <w:tcW w:w="1141" w:type="dxa"/>
            <w:tcBorders>
              <w:top w:val="single" w:color="000000" w:sz="4" w:space="0"/>
              <w:left w:val="single" w:color="000000" w:sz="4" w:space="0"/>
              <w:right w:val="single" w:color="000000" w:sz="4" w:space="0"/>
            </w:tcBorders>
          </w:tcPr>
          <w:p>
            <w:pPr>
              <w:pStyle w:val="17"/>
              <w:spacing w:before="10"/>
              <w:rPr>
                <w:b/>
                <w:sz w:val="18"/>
              </w:rPr>
            </w:pPr>
          </w:p>
          <w:p>
            <w:pPr>
              <w:pStyle w:val="17"/>
              <w:ind w:left="105"/>
              <w:jc w:val="center"/>
              <w:rPr>
                <w:b/>
                <w:sz w:val="21"/>
              </w:rPr>
            </w:pPr>
            <w:r>
              <w:rPr>
                <w:b/>
                <w:w w:val="99"/>
                <w:sz w:val="21"/>
              </w:rPr>
              <w:t xml:space="preserve"> </w:t>
            </w:r>
          </w:p>
        </w:tc>
        <w:tc>
          <w:tcPr>
            <w:tcW w:w="1138" w:type="dxa"/>
            <w:tcBorders>
              <w:top w:val="single" w:color="000000" w:sz="4" w:space="0"/>
              <w:left w:val="single" w:color="000000" w:sz="4" w:space="0"/>
              <w:right w:val="single" w:color="000000" w:sz="4" w:space="0"/>
            </w:tcBorders>
          </w:tcPr>
          <w:p>
            <w:pPr>
              <w:pStyle w:val="17"/>
              <w:spacing w:before="10"/>
              <w:rPr>
                <w:b/>
                <w:sz w:val="18"/>
              </w:rPr>
            </w:pPr>
          </w:p>
          <w:p>
            <w:pPr>
              <w:pStyle w:val="17"/>
              <w:ind w:left="106"/>
              <w:jc w:val="center"/>
              <w:rPr>
                <w:b/>
                <w:sz w:val="21"/>
              </w:rPr>
            </w:pPr>
            <w:r>
              <w:rPr>
                <w:b/>
                <w:w w:val="99"/>
                <w:sz w:val="21"/>
              </w:rPr>
              <w:t xml:space="preserve"> </w:t>
            </w:r>
          </w:p>
        </w:tc>
        <w:tc>
          <w:tcPr>
            <w:tcW w:w="1141" w:type="dxa"/>
            <w:tcBorders>
              <w:top w:val="single" w:color="000000" w:sz="4" w:space="0"/>
              <w:left w:val="single" w:color="000000" w:sz="4" w:space="0"/>
              <w:right w:val="single" w:color="000000" w:sz="6" w:space="0"/>
            </w:tcBorders>
          </w:tcPr>
          <w:p>
            <w:pPr>
              <w:pStyle w:val="17"/>
              <w:spacing w:before="10"/>
              <w:rPr>
                <w:b/>
                <w:sz w:val="18"/>
              </w:rPr>
            </w:pPr>
          </w:p>
          <w:p>
            <w:pPr>
              <w:pStyle w:val="17"/>
              <w:ind w:left="105"/>
              <w:jc w:val="center"/>
              <w:rPr>
                <w:b/>
                <w:sz w:val="21"/>
              </w:rPr>
            </w:pPr>
            <w:r>
              <w:rPr>
                <w:b/>
                <w:w w:val="99"/>
                <w:sz w:val="21"/>
              </w:rPr>
              <w:t xml:space="preserve"> </w:t>
            </w:r>
          </w:p>
        </w:tc>
      </w:tr>
    </w:tbl>
    <w:p>
      <w:pPr>
        <w:pStyle w:val="9"/>
        <w:spacing w:before="8"/>
        <w:rPr>
          <w:b/>
          <w:sz w:val="24"/>
        </w:rPr>
      </w:pPr>
    </w:p>
    <w:p>
      <w:pPr>
        <w:pStyle w:val="8"/>
      </w:pPr>
      <w:r>
        <w:t>指标解释：</w:t>
      </w:r>
    </w:p>
    <w:p>
      <w:pPr>
        <w:spacing w:before="160" w:line="278" w:lineRule="auto"/>
        <w:ind w:left="420" w:right="1474" w:firstLine="0"/>
        <w:jc w:val="left"/>
        <w:rPr>
          <w:b/>
          <w:sz w:val="21"/>
        </w:rPr>
      </w:pPr>
      <w:r>
        <w:rPr>
          <w:b/>
          <w:spacing w:val="-25"/>
          <w:sz w:val="21"/>
        </w:rPr>
        <w:t xml:space="preserve">表 </w:t>
      </w:r>
      <w:r>
        <w:rPr>
          <w:b/>
          <w:sz w:val="21"/>
        </w:rPr>
        <w:t>LC-9-1</w:t>
      </w:r>
      <w:r>
        <w:rPr>
          <w:b/>
          <w:spacing w:val="-25"/>
          <w:sz w:val="21"/>
        </w:rPr>
        <w:t xml:space="preserve"> 与表 </w:t>
      </w:r>
      <w:r>
        <w:rPr>
          <w:b/>
          <w:sz w:val="21"/>
        </w:rPr>
        <w:t>LC-9-2</w:t>
      </w:r>
      <w:r>
        <w:rPr>
          <w:b/>
          <w:spacing w:val="-13"/>
          <w:sz w:val="21"/>
        </w:rPr>
        <w:t xml:space="preserve"> 由学校根据本校的课程体系选填。如果是以学科为基础的课程体系则填写表 </w:t>
      </w:r>
      <w:r>
        <w:rPr>
          <w:b/>
          <w:spacing w:val="-8"/>
          <w:sz w:val="21"/>
        </w:rPr>
        <w:t>LC-9-1</w:t>
      </w:r>
      <w:r>
        <w:rPr>
          <w:b/>
          <w:spacing w:val="-3"/>
          <w:sz w:val="21"/>
        </w:rPr>
        <w:t>；如果是系统整合为基础的课程体系则</w:t>
      </w:r>
      <w:r>
        <w:rPr>
          <w:b/>
          <w:spacing w:val="-16"/>
          <w:sz w:val="21"/>
        </w:rPr>
        <w:t xml:space="preserve">填写表 </w:t>
      </w:r>
      <w:r>
        <w:rPr>
          <w:b/>
          <w:sz w:val="21"/>
        </w:rPr>
        <w:t>LC-9-2</w:t>
      </w:r>
      <w:r>
        <w:rPr>
          <w:b/>
          <w:spacing w:val="-1"/>
          <w:sz w:val="21"/>
        </w:rPr>
        <w:t>。均填写本科阶段课程。</w:t>
      </w:r>
      <w:r>
        <w:rPr>
          <w:b/>
          <w:spacing w:val="-1"/>
          <w:w w:val="99"/>
          <w:sz w:val="21"/>
        </w:rPr>
        <w:t xml:space="preserve"> </w:t>
      </w:r>
    </w:p>
    <w:p>
      <w:pPr>
        <w:pStyle w:val="9"/>
        <w:spacing w:line="248" w:lineRule="exact"/>
        <w:ind w:left="420"/>
      </w:pPr>
      <w:r>
        <w:rPr>
          <w:b/>
        </w:rPr>
        <w:t>学制：</w:t>
      </w:r>
      <w:r>
        <w:t>五年制、六年制、八年制、</w:t>
      </w:r>
      <w:r>
        <w:rPr>
          <w:rFonts w:ascii="Times New Roman" w:eastAsia="Times New Roman"/>
        </w:rPr>
        <w:t xml:space="preserve">5+3 </w:t>
      </w:r>
      <w:r>
        <w:t>一体化；</w:t>
      </w:r>
    </w:p>
    <w:p>
      <w:pPr>
        <w:spacing w:before="139"/>
        <w:ind w:left="420" w:right="0" w:firstLine="0"/>
        <w:jc w:val="left"/>
        <w:rPr>
          <w:sz w:val="21"/>
        </w:rPr>
      </w:pPr>
      <w:r>
        <w:rPr>
          <w:b/>
          <w:sz w:val="21"/>
        </w:rPr>
        <w:t>整合模块：</w:t>
      </w:r>
      <w:r>
        <w:rPr>
          <w:sz w:val="21"/>
        </w:rPr>
        <w:t>生物医学类、公共卫生类、临床医学类；</w:t>
      </w:r>
    </w:p>
    <w:p>
      <w:pPr>
        <w:pStyle w:val="9"/>
        <w:spacing w:before="142" w:line="364" w:lineRule="auto"/>
        <w:ind w:left="420" w:right="5045"/>
        <w:rPr>
          <w:b/>
        </w:rPr>
      </w:pPr>
      <w:r>
        <w:rPr>
          <w:b/>
        </w:rPr>
        <w:t>主要课程：</w:t>
      </w:r>
      <w:r>
        <w:t>以系统整合为基础课程体系根据专业课程的整合模块进行填报，并填报各个整合的模块名称。</w:t>
      </w:r>
      <w:r>
        <w:rPr>
          <w:b/>
        </w:rPr>
        <w:t>学时、学分：</w:t>
      </w:r>
      <w:r>
        <w:t>指该课程的总学时、学分；并统计该课程的理论学时、实验学时、见习学时，实习周数。</w:t>
      </w:r>
      <w:r>
        <w:rPr>
          <w:b/>
          <w:w w:val="99"/>
        </w:rPr>
        <w:t xml:space="preserve"> </w:t>
      </w:r>
    </w:p>
    <w:p>
      <w:pPr>
        <w:spacing w:after="0" w:line="364" w:lineRule="auto"/>
        <w:sectPr>
          <w:pgSz w:w="16840" w:h="11910" w:orient="landscape"/>
          <w:pgMar w:top="1100" w:right="320" w:bottom="1180" w:left="1380" w:header="0" w:footer="990" w:gutter="0"/>
        </w:sectPr>
      </w:pPr>
    </w:p>
    <w:p>
      <w:pPr>
        <w:pStyle w:val="9"/>
        <w:rPr>
          <w:b/>
          <w:sz w:val="20"/>
        </w:rPr>
      </w:pPr>
    </w:p>
    <w:p>
      <w:pPr>
        <w:pStyle w:val="5"/>
        <w:spacing w:before="213"/>
      </w:pPr>
      <w:bookmarkStart w:id="124" w:name="_bookmark120"/>
      <w:bookmarkEnd w:id="124"/>
      <w:r>
        <w:t xml:space="preserve">表 </w:t>
      </w:r>
      <w:r>
        <w:rPr>
          <w:rFonts w:ascii="Arial" w:eastAsia="Arial"/>
        </w:rPr>
        <w:t>LC-10</w:t>
      </w:r>
      <w:r>
        <w:t>：临床医学专业课程情况（学年）</w:t>
      </w:r>
    </w:p>
    <w:p>
      <w:pPr>
        <w:pStyle w:val="9"/>
        <w:spacing w:after="1"/>
        <w:rPr>
          <w:b/>
          <w:sz w:val="20"/>
        </w:rPr>
      </w:pPr>
    </w:p>
    <w:tbl>
      <w:tblPr>
        <w:tblStyle w:val="13"/>
        <w:tblW w:w="1471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12"/>
        <w:gridCol w:w="612"/>
        <w:gridCol w:w="708"/>
        <w:gridCol w:w="1114"/>
        <w:gridCol w:w="1011"/>
        <w:gridCol w:w="1013"/>
        <w:gridCol w:w="1013"/>
        <w:gridCol w:w="1011"/>
        <w:gridCol w:w="507"/>
        <w:gridCol w:w="507"/>
        <w:gridCol w:w="507"/>
        <w:gridCol w:w="507"/>
        <w:gridCol w:w="507"/>
        <w:gridCol w:w="505"/>
        <w:gridCol w:w="507"/>
        <w:gridCol w:w="507"/>
        <w:gridCol w:w="507"/>
        <w:gridCol w:w="507"/>
        <w:gridCol w:w="507"/>
        <w:gridCol w:w="505"/>
        <w:gridCol w:w="508"/>
        <w:gridCol w:w="508"/>
        <w:gridCol w:w="52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3" w:hRule="atLeast"/>
        </w:trPr>
        <w:tc>
          <w:tcPr>
            <w:tcW w:w="612"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57" w:line="278" w:lineRule="auto"/>
              <w:ind w:left="199" w:right="84"/>
              <w:jc w:val="both"/>
              <w:rPr>
                <w:b/>
                <w:sz w:val="21"/>
              </w:rPr>
            </w:pPr>
            <w:r>
              <w:rPr>
                <w:b/>
                <w:sz w:val="21"/>
              </w:rPr>
              <w:t>校内专业名称</w:t>
            </w:r>
            <w:r>
              <w:rPr>
                <w:b/>
                <w:w w:val="99"/>
                <w:sz w:val="21"/>
              </w:rPr>
              <w:t xml:space="preserve"> </w:t>
            </w:r>
          </w:p>
        </w:tc>
        <w:tc>
          <w:tcPr>
            <w:tcW w:w="612" w:type="dxa"/>
            <w:vMerge w:val="restart"/>
            <w:tcBorders>
              <w:left w:val="single" w:color="000000" w:sz="4" w:space="0"/>
              <w:bottom w:val="single" w:color="000000" w:sz="4" w:space="0"/>
              <w:right w:val="single" w:color="000000" w:sz="4" w:space="0"/>
            </w:tcBorders>
          </w:tcPr>
          <w:p>
            <w:pPr>
              <w:pStyle w:val="17"/>
              <w:rPr>
                <w:b/>
                <w:sz w:val="20"/>
              </w:rPr>
            </w:pPr>
          </w:p>
          <w:p>
            <w:pPr>
              <w:pStyle w:val="17"/>
              <w:spacing w:before="157" w:line="278" w:lineRule="auto"/>
              <w:ind w:left="198" w:right="84"/>
              <w:jc w:val="both"/>
              <w:rPr>
                <w:b/>
                <w:sz w:val="21"/>
              </w:rPr>
            </w:pPr>
            <w:r>
              <w:rPr>
                <w:b/>
                <w:sz w:val="21"/>
              </w:rPr>
              <w:t>校内专业代码</w:t>
            </w:r>
            <w:r>
              <w:rPr>
                <w:b/>
                <w:w w:val="99"/>
                <w:sz w:val="21"/>
              </w:rPr>
              <w:t xml:space="preserve"> </w:t>
            </w:r>
          </w:p>
        </w:tc>
        <w:tc>
          <w:tcPr>
            <w:tcW w:w="708"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rPr>
                <w:b/>
                <w:sz w:val="20"/>
              </w:rPr>
            </w:pPr>
          </w:p>
          <w:p>
            <w:pPr>
              <w:pStyle w:val="17"/>
              <w:rPr>
                <w:b/>
                <w:sz w:val="20"/>
              </w:rPr>
            </w:pPr>
          </w:p>
          <w:p>
            <w:pPr>
              <w:pStyle w:val="17"/>
              <w:spacing w:before="169"/>
              <w:ind w:left="141"/>
              <w:rPr>
                <w:b/>
                <w:sz w:val="21"/>
              </w:rPr>
            </w:pPr>
            <w:r>
              <w:rPr>
                <w:b/>
                <w:sz w:val="21"/>
              </w:rPr>
              <w:t>学制</w:t>
            </w:r>
            <w:r>
              <w:rPr>
                <w:b/>
                <w:w w:val="99"/>
                <w:sz w:val="21"/>
              </w:rPr>
              <w:t xml:space="preserve"> </w:t>
            </w:r>
          </w:p>
        </w:tc>
        <w:tc>
          <w:tcPr>
            <w:tcW w:w="1114" w:type="dxa"/>
            <w:vMerge w:val="restart"/>
            <w:tcBorders>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rPr>
                <w:b/>
                <w:sz w:val="20"/>
              </w:rPr>
            </w:pPr>
          </w:p>
          <w:p>
            <w:pPr>
              <w:pStyle w:val="17"/>
              <w:spacing w:before="12"/>
              <w:rPr>
                <w:b/>
                <w:sz w:val="20"/>
              </w:rPr>
            </w:pPr>
          </w:p>
          <w:p>
            <w:pPr>
              <w:pStyle w:val="17"/>
              <w:spacing w:line="278" w:lineRule="auto"/>
              <w:ind w:left="345" w:right="19" w:hanging="212"/>
              <w:rPr>
                <w:b/>
                <w:sz w:val="21"/>
              </w:rPr>
            </w:pPr>
            <w:r>
              <w:rPr>
                <w:b/>
                <w:sz w:val="21"/>
              </w:rPr>
              <w:t>课程计划模式</w:t>
            </w:r>
            <w:r>
              <w:rPr>
                <w:b/>
                <w:w w:val="99"/>
                <w:sz w:val="21"/>
              </w:rPr>
              <w:t xml:space="preserve"> </w:t>
            </w:r>
          </w:p>
        </w:tc>
        <w:tc>
          <w:tcPr>
            <w:tcW w:w="4048" w:type="dxa"/>
            <w:gridSpan w:val="4"/>
            <w:tcBorders>
              <w:left w:val="single" w:color="000000" w:sz="4" w:space="0"/>
              <w:bottom w:val="single" w:color="000000" w:sz="4" w:space="0"/>
              <w:right w:val="single" w:color="000000" w:sz="4" w:space="0"/>
            </w:tcBorders>
          </w:tcPr>
          <w:p>
            <w:pPr>
              <w:pStyle w:val="17"/>
              <w:spacing w:before="1"/>
              <w:rPr>
                <w:b/>
                <w:sz w:val="14"/>
              </w:rPr>
            </w:pPr>
          </w:p>
          <w:p>
            <w:pPr>
              <w:pStyle w:val="17"/>
              <w:ind w:left="1391"/>
              <w:rPr>
                <w:b/>
                <w:sz w:val="21"/>
              </w:rPr>
            </w:pPr>
            <w:r>
              <w:rPr>
                <w:b/>
                <w:sz w:val="21"/>
              </w:rPr>
              <w:t>教学类型分类</w:t>
            </w:r>
            <w:r>
              <w:rPr>
                <w:b/>
                <w:w w:val="99"/>
                <w:sz w:val="21"/>
              </w:rPr>
              <w:t xml:space="preserve"> </w:t>
            </w:r>
          </w:p>
        </w:tc>
        <w:tc>
          <w:tcPr>
            <w:tcW w:w="7621" w:type="dxa"/>
            <w:gridSpan w:val="15"/>
            <w:tcBorders>
              <w:left w:val="single" w:color="000000" w:sz="4" w:space="0"/>
              <w:bottom w:val="single" w:color="000000" w:sz="4" w:space="0"/>
              <w:right w:val="single" w:color="000000" w:sz="4" w:space="0"/>
            </w:tcBorders>
          </w:tcPr>
          <w:p>
            <w:pPr>
              <w:pStyle w:val="17"/>
              <w:spacing w:before="1"/>
              <w:rPr>
                <w:b/>
                <w:sz w:val="14"/>
              </w:rPr>
            </w:pPr>
          </w:p>
          <w:p>
            <w:pPr>
              <w:pStyle w:val="17"/>
              <w:ind w:left="3202" w:right="3104"/>
              <w:jc w:val="center"/>
              <w:rPr>
                <w:b/>
                <w:sz w:val="21"/>
              </w:rPr>
            </w:pPr>
            <w:r>
              <w:rPr>
                <w:b/>
                <w:sz w:val="21"/>
              </w:rPr>
              <w:t>课程内容分类</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16" w:hRule="atLeast"/>
        </w:trPr>
        <w:tc>
          <w:tcPr>
            <w:tcW w:w="612" w:type="dxa"/>
            <w:vMerge w:val="continue"/>
            <w:tcBorders>
              <w:top w:val="nil"/>
              <w:left w:val="single" w:color="000000" w:sz="4" w:space="0"/>
              <w:bottom w:val="single" w:color="000000" w:sz="4" w:space="0"/>
              <w:right w:val="single" w:color="000000" w:sz="4" w:space="0"/>
            </w:tcBorders>
          </w:tcPr>
          <w:p>
            <w:pPr>
              <w:rPr>
                <w:sz w:val="2"/>
                <w:szCs w:val="2"/>
              </w:rPr>
            </w:pPr>
          </w:p>
        </w:tc>
        <w:tc>
          <w:tcPr>
            <w:tcW w:w="612" w:type="dxa"/>
            <w:vMerge w:val="continue"/>
            <w:tcBorders>
              <w:top w:val="nil"/>
              <w:left w:val="single" w:color="000000" w:sz="4" w:space="0"/>
              <w:bottom w:val="single" w:color="000000" w:sz="4" w:space="0"/>
              <w:right w:val="single" w:color="000000" w:sz="4" w:space="0"/>
            </w:tcBorders>
          </w:tcPr>
          <w:p>
            <w:pPr>
              <w:rPr>
                <w:sz w:val="2"/>
                <w:szCs w:val="2"/>
              </w:rPr>
            </w:pPr>
          </w:p>
        </w:tc>
        <w:tc>
          <w:tcPr>
            <w:tcW w:w="708"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vMerge w:val="continue"/>
            <w:tcBorders>
              <w:top w:val="nil"/>
              <w:left w:val="single" w:color="000000" w:sz="4" w:space="0"/>
              <w:bottom w:val="single" w:color="000000" w:sz="4" w:space="0"/>
              <w:right w:val="single" w:color="000000" w:sz="4" w:space="0"/>
            </w:tcBorders>
          </w:tcPr>
          <w:p>
            <w:pPr>
              <w:rPr>
                <w:sz w:val="2"/>
                <w:szCs w:val="2"/>
              </w:rPr>
            </w:pPr>
          </w:p>
        </w:tc>
        <w:tc>
          <w:tcPr>
            <w:tcW w:w="1011" w:type="dxa"/>
            <w:vMerge w:val="restart"/>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spacing w:before="12"/>
              <w:rPr>
                <w:b/>
                <w:sz w:val="23"/>
              </w:rPr>
            </w:pPr>
          </w:p>
          <w:p>
            <w:pPr>
              <w:pStyle w:val="17"/>
              <w:spacing w:line="278" w:lineRule="auto"/>
              <w:ind w:left="294" w:right="175"/>
              <w:jc w:val="both"/>
              <w:rPr>
                <w:b/>
                <w:sz w:val="21"/>
              </w:rPr>
            </w:pPr>
            <w:r>
              <w:rPr>
                <w:b/>
                <w:sz w:val="21"/>
              </w:rPr>
              <w:t>理论授课学时</w:t>
            </w:r>
            <w:r>
              <w:rPr>
                <w:b/>
                <w:w w:val="99"/>
                <w:sz w:val="21"/>
              </w:rPr>
              <w:t xml:space="preserve"> </w:t>
            </w:r>
          </w:p>
        </w:tc>
        <w:tc>
          <w:tcPr>
            <w:tcW w:w="1013" w:type="dxa"/>
            <w:vMerge w:val="restart"/>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
              <w:rPr>
                <w:b/>
                <w:sz w:val="16"/>
              </w:rPr>
            </w:pPr>
          </w:p>
          <w:p>
            <w:pPr>
              <w:pStyle w:val="17"/>
              <w:spacing w:line="278" w:lineRule="auto"/>
              <w:ind w:left="188" w:right="72" w:hanging="53"/>
              <w:rPr>
                <w:b/>
                <w:sz w:val="21"/>
              </w:rPr>
            </w:pPr>
            <w:r>
              <w:rPr>
                <w:b/>
                <w:sz w:val="21"/>
              </w:rPr>
              <w:t>实验/上机学时</w:t>
            </w:r>
            <w:r>
              <w:rPr>
                <w:b/>
                <w:w w:val="99"/>
                <w:sz w:val="21"/>
              </w:rPr>
              <w:t xml:space="preserve"> </w:t>
            </w:r>
          </w:p>
        </w:tc>
        <w:tc>
          <w:tcPr>
            <w:tcW w:w="1013" w:type="dxa"/>
            <w:vMerge w:val="restart"/>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
              <w:rPr>
                <w:b/>
                <w:sz w:val="16"/>
              </w:rPr>
            </w:pPr>
          </w:p>
          <w:p>
            <w:pPr>
              <w:pStyle w:val="17"/>
              <w:spacing w:line="278" w:lineRule="auto"/>
              <w:ind w:left="294" w:right="178"/>
              <w:rPr>
                <w:b/>
                <w:sz w:val="21"/>
              </w:rPr>
            </w:pPr>
            <w:r>
              <w:rPr>
                <w:b/>
                <w:sz w:val="21"/>
              </w:rPr>
              <w:t>见习学时</w:t>
            </w:r>
            <w:r>
              <w:rPr>
                <w:b/>
                <w:w w:val="99"/>
                <w:sz w:val="21"/>
              </w:rPr>
              <w:t xml:space="preserve"> </w:t>
            </w:r>
          </w:p>
        </w:tc>
        <w:tc>
          <w:tcPr>
            <w:tcW w:w="1011" w:type="dxa"/>
            <w:vMerge w:val="restart"/>
            <w:tcBorders>
              <w:top w:val="single" w:color="000000" w:sz="4" w:space="0"/>
              <w:left w:val="single" w:color="000000" w:sz="4" w:space="0"/>
              <w:bottom w:val="single" w:color="000000" w:sz="4" w:space="0"/>
              <w:right w:val="single" w:color="000000" w:sz="4" w:space="0"/>
            </w:tcBorders>
          </w:tcPr>
          <w:p>
            <w:pPr>
              <w:pStyle w:val="17"/>
              <w:rPr>
                <w:b/>
                <w:sz w:val="20"/>
              </w:rPr>
            </w:pPr>
          </w:p>
          <w:p>
            <w:pPr>
              <w:pStyle w:val="17"/>
              <w:rPr>
                <w:b/>
                <w:sz w:val="20"/>
              </w:rPr>
            </w:pPr>
          </w:p>
          <w:p>
            <w:pPr>
              <w:pStyle w:val="17"/>
              <w:spacing w:before="1"/>
              <w:rPr>
                <w:b/>
                <w:sz w:val="16"/>
              </w:rPr>
            </w:pPr>
          </w:p>
          <w:p>
            <w:pPr>
              <w:pStyle w:val="17"/>
              <w:spacing w:line="278" w:lineRule="auto"/>
              <w:ind w:left="294" w:right="176"/>
              <w:rPr>
                <w:b/>
                <w:sz w:val="21"/>
              </w:rPr>
            </w:pPr>
            <w:r>
              <w:rPr>
                <w:b/>
                <w:sz w:val="21"/>
              </w:rPr>
              <w:t>实习周数</w:t>
            </w:r>
            <w:r>
              <w:rPr>
                <w:b/>
                <w:w w:val="99"/>
                <w:sz w:val="21"/>
              </w:rPr>
              <w:t xml:space="preserve"> </w:t>
            </w:r>
          </w:p>
        </w:tc>
        <w:tc>
          <w:tcPr>
            <w:tcW w:w="1521" w:type="dxa"/>
            <w:gridSpan w:val="3"/>
            <w:tcBorders>
              <w:top w:val="single" w:color="000000" w:sz="4" w:space="0"/>
              <w:left w:val="single" w:color="000000" w:sz="4" w:space="0"/>
              <w:bottom w:val="single" w:color="000000" w:sz="4" w:space="0"/>
              <w:right w:val="single" w:color="000000" w:sz="4" w:space="0"/>
            </w:tcBorders>
          </w:tcPr>
          <w:p>
            <w:pPr>
              <w:pStyle w:val="17"/>
              <w:rPr>
                <w:b/>
                <w:sz w:val="21"/>
              </w:rPr>
            </w:pPr>
          </w:p>
          <w:p>
            <w:pPr>
              <w:pStyle w:val="17"/>
              <w:spacing w:line="278" w:lineRule="auto"/>
              <w:ind w:left="545" w:right="115" w:hanging="420"/>
              <w:rPr>
                <w:b/>
                <w:sz w:val="21"/>
              </w:rPr>
            </w:pPr>
            <w:r>
              <w:rPr>
                <w:b/>
                <w:sz w:val="21"/>
              </w:rPr>
              <w:t>人文社会科学课程</w:t>
            </w:r>
            <w:r>
              <w:rPr>
                <w:b/>
                <w:w w:val="99"/>
                <w:sz w:val="21"/>
              </w:rPr>
              <w:t xml:space="preserve"> </w:t>
            </w:r>
          </w:p>
        </w:tc>
        <w:tc>
          <w:tcPr>
            <w:tcW w:w="1519" w:type="dxa"/>
            <w:gridSpan w:val="3"/>
            <w:tcBorders>
              <w:top w:val="single" w:color="000000" w:sz="4" w:space="0"/>
              <w:left w:val="single" w:color="000000" w:sz="4" w:space="0"/>
              <w:bottom w:val="single" w:color="000000" w:sz="4" w:space="0"/>
              <w:right w:val="single" w:color="000000" w:sz="4" w:space="0"/>
            </w:tcBorders>
          </w:tcPr>
          <w:p>
            <w:pPr>
              <w:pStyle w:val="17"/>
              <w:rPr>
                <w:b/>
                <w:sz w:val="21"/>
              </w:rPr>
            </w:pPr>
          </w:p>
          <w:p>
            <w:pPr>
              <w:pStyle w:val="17"/>
              <w:spacing w:line="278" w:lineRule="auto"/>
              <w:ind w:left="544" w:right="223" w:hanging="209"/>
              <w:rPr>
                <w:b/>
                <w:sz w:val="21"/>
              </w:rPr>
            </w:pPr>
            <w:r>
              <w:rPr>
                <w:b/>
                <w:sz w:val="21"/>
              </w:rPr>
              <w:t>自然科学课程</w:t>
            </w:r>
            <w:r>
              <w:rPr>
                <w:b/>
                <w:w w:val="99"/>
                <w:sz w:val="21"/>
              </w:rPr>
              <w:t xml:space="preserve"> </w:t>
            </w:r>
          </w:p>
        </w:tc>
        <w:tc>
          <w:tcPr>
            <w:tcW w:w="1521" w:type="dxa"/>
            <w:gridSpan w:val="3"/>
            <w:tcBorders>
              <w:top w:val="single" w:color="000000" w:sz="4" w:space="0"/>
              <w:left w:val="single" w:color="000000" w:sz="4" w:space="0"/>
              <w:bottom w:val="single" w:color="000000" w:sz="4" w:space="0"/>
              <w:right w:val="single" w:color="000000" w:sz="4" w:space="0"/>
            </w:tcBorders>
          </w:tcPr>
          <w:p>
            <w:pPr>
              <w:pStyle w:val="17"/>
              <w:rPr>
                <w:b/>
                <w:sz w:val="21"/>
              </w:rPr>
            </w:pPr>
          </w:p>
          <w:p>
            <w:pPr>
              <w:pStyle w:val="17"/>
              <w:spacing w:line="278" w:lineRule="auto"/>
              <w:ind w:left="542" w:right="227" w:hanging="209"/>
              <w:rPr>
                <w:b/>
                <w:sz w:val="21"/>
              </w:rPr>
            </w:pPr>
            <w:r>
              <w:rPr>
                <w:b/>
                <w:sz w:val="21"/>
              </w:rPr>
              <w:t>生物医学课程</w:t>
            </w:r>
            <w:r>
              <w:rPr>
                <w:b/>
                <w:w w:val="99"/>
                <w:sz w:val="21"/>
              </w:rPr>
              <w:t xml:space="preserve"> </w:t>
            </w:r>
          </w:p>
        </w:tc>
        <w:tc>
          <w:tcPr>
            <w:tcW w:w="1519" w:type="dxa"/>
            <w:gridSpan w:val="3"/>
            <w:tcBorders>
              <w:top w:val="single" w:color="000000" w:sz="4" w:space="0"/>
              <w:left w:val="single" w:color="000000" w:sz="4" w:space="0"/>
              <w:bottom w:val="single" w:color="000000" w:sz="4" w:space="0"/>
              <w:right w:val="single" w:color="000000" w:sz="4" w:space="0"/>
            </w:tcBorders>
          </w:tcPr>
          <w:p>
            <w:pPr>
              <w:pStyle w:val="17"/>
              <w:rPr>
                <w:b/>
                <w:sz w:val="21"/>
              </w:rPr>
            </w:pPr>
          </w:p>
          <w:p>
            <w:pPr>
              <w:pStyle w:val="17"/>
              <w:spacing w:line="278" w:lineRule="auto"/>
              <w:ind w:left="540" w:right="227" w:hanging="209"/>
              <w:rPr>
                <w:b/>
                <w:sz w:val="21"/>
              </w:rPr>
            </w:pPr>
            <w:r>
              <w:rPr>
                <w:b/>
                <w:sz w:val="21"/>
              </w:rPr>
              <w:t>公共卫生课程</w:t>
            </w:r>
            <w:r>
              <w:rPr>
                <w:b/>
                <w:w w:val="99"/>
                <w:sz w:val="21"/>
              </w:rPr>
              <w:t xml:space="preserve"> </w:t>
            </w:r>
          </w:p>
        </w:tc>
        <w:tc>
          <w:tcPr>
            <w:tcW w:w="1541" w:type="dxa"/>
            <w:gridSpan w:val="3"/>
            <w:tcBorders>
              <w:top w:val="single" w:color="000000" w:sz="4" w:space="0"/>
              <w:left w:val="single" w:color="000000" w:sz="4" w:space="0"/>
              <w:bottom w:val="single" w:color="000000" w:sz="4" w:space="0"/>
              <w:right w:val="single" w:color="000000" w:sz="4" w:space="0"/>
            </w:tcBorders>
          </w:tcPr>
          <w:p>
            <w:pPr>
              <w:pStyle w:val="17"/>
              <w:rPr>
                <w:b/>
                <w:sz w:val="21"/>
              </w:rPr>
            </w:pPr>
          </w:p>
          <w:p>
            <w:pPr>
              <w:pStyle w:val="17"/>
              <w:spacing w:line="278" w:lineRule="auto"/>
              <w:ind w:left="548" w:right="243" w:hanging="212"/>
              <w:rPr>
                <w:b/>
                <w:sz w:val="21"/>
              </w:rPr>
            </w:pPr>
            <w:r>
              <w:rPr>
                <w:b/>
                <w:sz w:val="21"/>
              </w:rPr>
              <w:t>临床医学课程</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90" w:hRule="atLeast"/>
        </w:trPr>
        <w:tc>
          <w:tcPr>
            <w:tcW w:w="612" w:type="dxa"/>
            <w:vMerge w:val="continue"/>
            <w:tcBorders>
              <w:top w:val="nil"/>
              <w:left w:val="single" w:color="000000" w:sz="4" w:space="0"/>
              <w:bottom w:val="single" w:color="000000" w:sz="4" w:space="0"/>
              <w:right w:val="single" w:color="000000" w:sz="4" w:space="0"/>
            </w:tcBorders>
          </w:tcPr>
          <w:p>
            <w:pPr>
              <w:rPr>
                <w:sz w:val="2"/>
                <w:szCs w:val="2"/>
              </w:rPr>
            </w:pPr>
          </w:p>
        </w:tc>
        <w:tc>
          <w:tcPr>
            <w:tcW w:w="612" w:type="dxa"/>
            <w:vMerge w:val="continue"/>
            <w:tcBorders>
              <w:top w:val="nil"/>
              <w:left w:val="single" w:color="000000" w:sz="4" w:space="0"/>
              <w:bottom w:val="single" w:color="000000" w:sz="4" w:space="0"/>
              <w:right w:val="single" w:color="000000" w:sz="4" w:space="0"/>
            </w:tcBorders>
          </w:tcPr>
          <w:p>
            <w:pPr>
              <w:rPr>
                <w:sz w:val="2"/>
                <w:szCs w:val="2"/>
              </w:rPr>
            </w:pPr>
          </w:p>
        </w:tc>
        <w:tc>
          <w:tcPr>
            <w:tcW w:w="708" w:type="dxa"/>
            <w:vMerge w:val="continue"/>
            <w:tcBorders>
              <w:top w:val="nil"/>
              <w:left w:val="single" w:color="000000" w:sz="4" w:space="0"/>
              <w:bottom w:val="single" w:color="000000" w:sz="4" w:space="0"/>
              <w:right w:val="single" w:color="000000" w:sz="4" w:space="0"/>
            </w:tcBorders>
          </w:tcPr>
          <w:p>
            <w:pPr>
              <w:rPr>
                <w:sz w:val="2"/>
                <w:szCs w:val="2"/>
              </w:rPr>
            </w:pPr>
          </w:p>
        </w:tc>
        <w:tc>
          <w:tcPr>
            <w:tcW w:w="1114" w:type="dxa"/>
            <w:vMerge w:val="continue"/>
            <w:tcBorders>
              <w:top w:val="nil"/>
              <w:left w:val="single" w:color="000000" w:sz="4" w:space="0"/>
              <w:bottom w:val="single" w:color="000000" w:sz="4" w:space="0"/>
              <w:right w:val="single" w:color="000000" w:sz="4" w:space="0"/>
            </w:tcBorders>
          </w:tcPr>
          <w:p>
            <w:pPr>
              <w:rPr>
                <w:sz w:val="2"/>
                <w:szCs w:val="2"/>
              </w:rPr>
            </w:pPr>
          </w:p>
        </w:tc>
        <w:tc>
          <w:tcPr>
            <w:tcW w:w="1011"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vMerge w:val="continue"/>
            <w:tcBorders>
              <w:top w:val="nil"/>
              <w:left w:val="single" w:color="000000" w:sz="4" w:space="0"/>
              <w:bottom w:val="single" w:color="000000" w:sz="4" w:space="0"/>
              <w:right w:val="single" w:color="000000" w:sz="4" w:space="0"/>
            </w:tcBorders>
          </w:tcPr>
          <w:p>
            <w:pPr>
              <w:rPr>
                <w:sz w:val="2"/>
                <w:szCs w:val="2"/>
              </w:rPr>
            </w:pPr>
          </w:p>
        </w:tc>
        <w:tc>
          <w:tcPr>
            <w:tcW w:w="1013" w:type="dxa"/>
            <w:vMerge w:val="continue"/>
            <w:tcBorders>
              <w:top w:val="nil"/>
              <w:left w:val="single" w:color="000000" w:sz="4" w:space="0"/>
              <w:bottom w:val="single" w:color="000000" w:sz="4" w:space="0"/>
              <w:right w:val="single" w:color="000000" w:sz="4" w:space="0"/>
            </w:tcBorders>
          </w:tcPr>
          <w:p>
            <w:pPr>
              <w:rPr>
                <w:sz w:val="2"/>
                <w:szCs w:val="2"/>
              </w:rPr>
            </w:pPr>
          </w:p>
        </w:tc>
        <w:tc>
          <w:tcPr>
            <w:tcW w:w="1011" w:type="dxa"/>
            <w:vMerge w:val="continue"/>
            <w:tcBorders>
              <w:top w:val="nil"/>
              <w:left w:val="single" w:color="000000" w:sz="4" w:space="0"/>
              <w:bottom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5" w:right="33"/>
              <w:rPr>
                <w:sz w:val="21"/>
              </w:rPr>
            </w:pPr>
            <w:r>
              <w:rPr>
                <w:sz w:val="21"/>
              </w:rPr>
              <w:t xml:space="preserve">学时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4" w:right="33"/>
              <w:rPr>
                <w:sz w:val="21"/>
              </w:rPr>
            </w:pPr>
            <w:r>
              <w:rPr>
                <w:sz w:val="21"/>
              </w:rPr>
              <w:t xml:space="preserve">学分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3" w:right="34"/>
              <w:rPr>
                <w:sz w:val="21"/>
              </w:rPr>
            </w:pPr>
            <w:r>
              <w:rPr>
                <w:sz w:val="21"/>
              </w:rPr>
              <w:t xml:space="preserve">门数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3" w:right="34"/>
              <w:rPr>
                <w:sz w:val="21"/>
              </w:rPr>
            </w:pPr>
            <w:r>
              <w:rPr>
                <w:sz w:val="21"/>
              </w:rPr>
              <w:t xml:space="preserve">学时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2" w:right="35"/>
              <w:rPr>
                <w:sz w:val="21"/>
              </w:rPr>
            </w:pPr>
            <w:r>
              <w:rPr>
                <w:sz w:val="21"/>
              </w:rPr>
              <w:t xml:space="preserve">学分 </w:t>
            </w:r>
          </w:p>
        </w:tc>
        <w:tc>
          <w:tcPr>
            <w:tcW w:w="505"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2" w:right="34"/>
              <w:rPr>
                <w:sz w:val="21"/>
              </w:rPr>
            </w:pPr>
            <w:r>
              <w:rPr>
                <w:sz w:val="21"/>
              </w:rPr>
              <w:t xml:space="preserve">门数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1" w:right="36"/>
              <w:rPr>
                <w:sz w:val="21"/>
              </w:rPr>
            </w:pPr>
            <w:r>
              <w:rPr>
                <w:sz w:val="21"/>
              </w:rPr>
              <w:t xml:space="preserve">学时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1" w:right="37"/>
              <w:rPr>
                <w:sz w:val="21"/>
              </w:rPr>
            </w:pPr>
            <w:r>
              <w:rPr>
                <w:sz w:val="21"/>
              </w:rPr>
              <w:t xml:space="preserve">学分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0" w:right="37"/>
              <w:rPr>
                <w:sz w:val="21"/>
              </w:rPr>
            </w:pPr>
            <w:r>
              <w:rPr>
                <w:sz w:val="21"/>
              </w:rPr>
              <w:t xml:space="preserve">门数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39" w:right="38"/>
              <w:rPr>
                <w:sz w:val="21"/>
              </w:rPr>
            </w:pPr>
            <w:r>
              <w:rPr>
                <w:sz w:val="21"/>
              </w:rPr>
              <w:t xml:space="preserve">学时 </w:t>
            </w:r>
          </w:p>
        </w:tc>
        <w:tc>
          <w:tcPr>
            <w:tcW w:w="507"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39" w:right="38"/>
              <w:rPr>
                <w:sz w:val="21"/>
              </w:rPr>
            </w:pPr>
            <w:r>
              <w:rPr>
                <w:sz w:val="21"/>
              </w:rPr>
              <w:t xml:space="preserve">学分 </w:t>
            </w:r>
          </w:p>
        </w:tc>
        <w:tc>
          <w:tcPr>
            <w:tcW w:w="505"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38" w:right="37"/>
              <w:rPr>
                <w:sz w:val="21"/>
              </w:rPr>
            </w:pPr>
            <w:r>
              <w:rPr>
                <w:sz w:val="21"/>
              </w:rPr>
              <w:t xml:space="preserve">门数 </w:t>
            </w:r>
          </w:p>
        </w:tc>
        <w:tc>
          <w:tcPr>
            <w:tcW w:w="508"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37" w:right="41"/>
              <w:rPr>
                <w:sz w:val="21"/>
              </w:rPr>
            </w:pPr>
            <w:r>
              <w:rPr>
                <w:sz w:val="21"/>
              </w:rPr>
              <w:t xml:space="preserve">学时 </w:t>
            </w:r>
          </w:p>
        </w:tc>
        <w:tc>
          <w:tcPr>
            <w:tcW w:w="508"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36" w:right="42"/>
              <w:rPr>
                <w:sz w:val="21"/>
              </w:rPr>
            </w:pPr>
            <w:r>
              <w:rPr>
                <w:sz w:val="21"/>
              </w:rPr>
              <w:t xml:space="preserve">学分 </w:t>
            </w:r>
          </w:p>
        </w:tc>
        <w:tc>
          <w:tcPr>
            <w:tcW w:w="525" w:type="dxa"/>
            <w:tcBorders>
              <w:top w:val="single" w:color="000000" w:sz="4" w:space="0"/>
              <w:left w:val="single" w:color="000000" w:sz="4" w:space="0"/>
              <w:bottom w:val="single" w:color="000000" w:sz="4" w:space="0"/>
              <w:right w:val="single" w:color="000000" w:sz="4" w:space="0"/>
            </w:tcBorders>
          </w:tcPr>
          <w:p>
            <w:pPr>
              <w:pStyle w:val="17"/>
              <w:spacing w:before="157" w:line="278" w:lineRule="auto"/>
              <w:ind w:left="144" w:right="51"/>
              <w:rPr>
                <w:sz w:val="21"/>
              </w:rPr>
            </w:pPr>
            <w:r>
              <w:rPr>
                <w:sz w:val="21"/>
              </w:rPr>
              <w:t xml:space="preserve">门数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230" w:hRule="atLeast"/>
        </w:trPr>
        <w:tc>
          <w:tcPr>
            <w:tcW w:w="612"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304"/>
              <w:rPr>
                <w:sz w:val="21"/>
              </w:rPr>
            </w:pPr>
            <w:r>
              <w:rPr>
                <w:w w:val="100"/>
                <w:sz w:val="21"/>
              </w:rPr>
              <w:t xml:space="preserve"> </w:t>
            </w:r>
          </w:p>
        </w:tc>
        <w:tc>
          <w:tcPr>
            <w:tcW w:w="612" w:type="dxa"/>
            <w:tcBorders>
              <w:top w:val="single" w:color="000000" w:sz="4" w:space="0"/>
              <w:left w:val="single" w:color="000000" w:sz="4" w:space="0"/>
              <w:right w:val="single" w:color="000000" w:sz="4" w:space="0"/>
            </w:tcBorders>
          </w:tcPr>
          <w:p>
            <w:pPr>
              <w:pStyle w:val="17"/>
              <w:spacing w:before="7"/>
              <w:rPr>
                <w:b/>
                <w:sz w:val="25"/>
              </w:rPr>
            </w:pPr>
          </w:p>
          <w:p>
            <w:pPr>
              <w:pStyle w:val="17"/>
              <w:ind w:left="304"/>
              <w:rPr>
                <w:sz w:val="21"/>
              </w:rPr>
            </w:pPr>
            <w:r>
              <w:rPr>
                <w:w w:val="100"/>
                <w:sz w:val="21"/>
              </w:rPr>
              <w:t xml:space="preserve"> </w:t>
            </w:r>
          </w:p>
          <w:p>
            <w:pPr>
              <w:pStyle w:val="17"/>
              <w:spacing w:before="43"/>
              <w:ind w:left="304"/>
              <w:rPr>
                <w:sz w:val="21"/>
              </w:rPr>
            </w:pPr>
            <w:r>
              <w:rPr>
                <w:w w:val="100"/>
                <w:sz w:val="21"/>
              </w:rPr>
              <w:t xml:space="preserve"> </w:t>
            </w:r>
          </w:p>
        </w:tc>
        <w:tc>
          <w:tcPr>
            <w:tcW w:w="708" w:type="dxa"/>
            <w:tcBorders>
              <w:top w:val="single" w:color="000000" w:sz="4" w:space="0"/>
              <w:left w:val="single" w:color="000000" w:sz="4" w:space="0"/>
              <w:right w:val="single" w:color="000000" w:sz="4" w:space="0"/>
            </w:tcBorders>
          </w:tcPr>
          <w:p>
            <w:pPr>
              <w:pStyle w:val="17"/>
              <w:spacing w:before="7"/>
              <w:rPr>
                <w:b/>
                <w:sz w:val="25"/>
              </w:rPr>
            </w:pPr>
          </w:p>
          <w:p>
            <w:pPr>
              <w:pStyle w:val="17"/>
              <w:spacing w:line="278" w:lineRule="auto"/>
              <w:ind w:left="143" w:right="26"/>
              <w:rPr>
                <w:sz w:val="21"/>
              </w:rPr>
            </w:pPr>
            <w:r>
              <w:rPr>
                <w:sz w:val="21"/>
              </w:rPr>
              <w:t xml:space="preserve">下拉选择 </w:t>
            </w:r>
          </w:p>
        </w:tc>
        <w:tc>
          <w:tcPr>
            <w:tcW w:w="1114" w:type="dxa"/>
            <w:tcBorders>
              <w:top w:val="single" w:color="000000" w:sz="4" w:space="0"/>
              <w:left w:val="single" w:color="000000" w:sz="4" w:space="0"/>
              <w:right w:val="single" w:color="000000" w:sz="4" w:space="0"/>
            </w:tcBorders>
          </w:tcPr>
          <w:p>
            <w:pPr>
              <w:pStyle w:val="17"/>
              <w:spacing w:before="171"/>
              <w:ind w:left="114"/>
              <w:jc w:val="center"/>
              <w:rPr>
                <w:sz w:val="21"/>
              </w:rPr>
            </w:pPr>
            <w:r>
              <w:rPr>
                <w:w w:val="100"/>
                <w:sz w:val="21"/>
              </w:rPr>
              <w:t xml:space="preserve"> </w:t>
            </w:r>
          </w:p>
          <w:p>
            <w:pPr>
              <w:pStyle w:val="17"/>
              <w:spacing w:before="43"/>
              <w:ind w:left="169" w:right="55"/>
              <w:jc w:val="center"/>
              <w:rPr>
                <w:sz w:val="21"/>
              </w:rPr>
            </w:pPr>
            <w:r>
              <w:rPr>
                <w:sz w:val="21"/>
              </w:rPr>
              <w:t xml:space="preserve">下拉选择 </w:t>
            </w:r>
          </w:p>
          <w:p>
            <w:pPr>
              <w:pStyle w:val="17"/>
              <w:spacing w:before="43"/>
              <w:ind w:left="114"/>
              <w:jc w:val="center"/>
              <w:rPr>
                <w:sz w:val="21"/>
              </w:rPr>
            </w:pPr>
            <w:r>
              <w:rPr>
                <w:w w:val="100"/>
                <w:sz w:val="21"/>
              </w:rPr>
              <w:t xml:space="preserve"> </w:t>
            </w:r>
          </w:p>
        </w:tc>
        <w:tc>
          <w:tcPr>
            <w:tcW w:w="1011"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117"/>
              <w:jc w:val="center"/>
              <w:rPr>
                <w:b/>
                <w:sz w:val="21"/>
              </w:rPr>
            </w:pPr>
            <w:r>
              <w:rPr>
                <w:b/>
                <w:w w:val="99"/>
                <w:sz w:val="21"/>
              </w:rPr>
              <w:t xml:space="preserve"> </w:t>
            </w:r>
          </w:p>
        </w:tc>
        <w:tc>
          <w:tcPr>
            <w:tcW w:w="1013"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114"/>
              <w:jc w:val="center"/>
              <w:rPr>
                <w:b/>
                <w:sz w:val="21"/>
              </w:rPr>
            </w:pPr>
            <w:r>
              <w:rPr>
                <w:b/>
                <w:w w:val="99"/>
                <w:sz w:val="21"/>
              </w:rPr>
              <w:t xml:space="preserve"> </w:t>
            </w:r>
          </w:p>
        </w:tc>
        <w:tc>
          <w:tcPr>
            <w:tcW w:w="1013"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113"/>
              <w:jc w:val="center"/>
              <w:rPr>
                <w:b/>
                <w:sz w:val="21"/>
              </w:rPr>
            </w:pPr>
            <w:r>
              <w:rPr>
                <w:b/>
                <w:w w:val="99"/>
                <w:sz w:val="21"/>
              </w:rPr>
              <w:t xml:space="preserve"> </w:t>
            </w:r>
          </w:p>
        </w:tc>
        <w:tc>
          <w:tcPr>
            <w:tcW w:w="1011"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115"/>
              <w:jc w:val="center"/>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50"/>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50"/>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9"/>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8"/>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8"/>
              <w:rPr>
                <w:b/>
                <w:sz w:val="21"/>
              </w:rPr>
            </w:pPr>
            <w:r>
              <w:rPr>
                <w:b/>
                <w:w w:val="99"/>
                <w:sz w:val="21"/>
              </w:rPr>
              <w:t xml:space="preserve"> </w:t>
            </w:r>
          </w:p>
        </w:tc>
        <w:tc>
          <w:tcPr>
            <w:tcW w:w="505"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7"/>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7"/>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6"/>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6"/>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5"/>
              <w:rPr>
                <w:b/>
                <w:sz w:val="21"/>
              </w:rPr>
            </w:pPr>
            <w:r>
              <w:rPr>
                <w:b/>
                <w:w w:val="99"/>
                <w:sz w:val="21"/>
              </w:rPr>
              <w:t xml:space="preserve"> </w:t>
            </w:r>
          </w:p>
        </w:tc>
        <w:tc>
          <w:tcPr>
            <w:tcW w:w="507"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4"/>
              <w:rPr>
                <w:b/>
                <w:sz w:val="21"/>
              </w:rPr>
            </w:pPr>
            <w:r>
              <w:rPr>
                <w:b/>
                <w:w w:val="99"/>
                <w:sz w:val="21"/>
              </w:rPr>
              <w:t xml:space="preserve"> </w:t>
            </w:r>
          </w:p>
        </w:tc>
        <w:tc>
          <w:tcPr>
            <w:tcW w:w="505"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4"/>
              <w:rPr>
                <w:b/>
                <w:sz w:val="21"/>
              </w:rPr>
            </w:pPr>
            <w:r>
              <w:rPr>
                <w:b/>
                <w:w w:val="99"/>
                <w:sz w:val="21"/>
              </w:rPr>
              <w:t xml:space="preserve"> </w:t>
            </w:r>
          </w:p>
        </w:tc>
        <w:tc>
          <w:tcPr>
            <w:tcW w:w="508"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3"/>
              <w:rPr>
                <w:b/>
                <w:sz w:val="21"/>
              </w:rPr>
            </w:pPr>
            <w:r>
              <w:rPr>
                <w:b/>
                <w:w w:val="99"/>
                <w:sz w:val="21"/>
              </w:rPr>
              <w:t xml:space="preserve"> </w:t>
            </w:r>
          </w:p>
        </w:tc>
        <w:tc>
          <w:tcPr>
            <w:tcW w:w="508"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42"/>
              <w:rPr>
                <w:b/>
                <w:sz w:val="21"/>
              </w:rPr>
            </w:pPr>
            <w:r>
              <w:rPr>
                <w:b/>
                <w:w w:val="99"/>
                <w:sz w:val="21"/>
              </w:rPr>
              <w:t xml:space="preserve"> </w:t>
            </w:r>
          </w:p>
        </w:tc>
        <w:tc>
          <w:tcPr>
            <w:tcW w:w="525" w:type="dxa"/>
            <w:tcBorders>
              <w:top w:val="single" w:color="000000" w:sz="4" w:space="0"/>
              <w:left w:val="single" w:color="000000" w:sz="4" w:space="0"/>
              <w:right w:val="single" w:color="000000" w:sz="4" w:space="0"/>
            </w:tcBorders>
          </w:tcPr>
          <w:p>
            <w:pPr>
              <w:pStyle w:val="17"/>
              <w:rPr>
                <w:b/>
                <w:sz w:val="20"/>
              </w:rPr>
            </w:pPr>
          </w:p>
          <w:p>
            <w:pPr>
              <w:pStyle w:val="17"/>
              <w:spacing w:before="9"/>
              <w:rPr>
                <w:b/>
                <w:sz w:val="17"/>
              </w:rPr>
            </w:pPr>
          </w:p>
          <w:p>
            <w:pPr>
              <w:pStyle w:val="17"/>
              <w:ind w:left="250"/>
              <w:rPr>
                <w:b/>
                <w:sz w:val="21"/>
              </w:rPr>
            </w:pPr>
            <w:r>
              <w:rPr>
                <w:b/>
                <w:w w:val="99"/>
                <w:sz w:val="21"/>
              </w:rPr>
              <w:t xml:space="preserve"> </w:t>
            </w:r>
          </w:p>
        </w:tc>
      </w:tr>
    </w:tbl>
    <w:p>
      <w:pPr>
        <w:pStyle w:val="9"/>
        <w:spacing w:before="8"/>
        <w:rPr>
          <w:b/>
          <w:sz w:val="24"/>
        </w:rPr>
      </w:pPr>
    </w:p>
    <w:p>
      <w:pPr>
        <w:pStyle w:val="8"/>
      </w:pPr>
      <w:r>
        <w:t>指标解释：</w:t>
      </w:r>
    </w:p>
    <w:p>
      <w:pPr>
        <w:pStyle w:val="9"/>
        <w:spacing w:before="139"/>
        <w:ind w:left="420"/>
      </w:pPr>
      <w:r>
        <w:rPr>
          <w:b/>
        </w:rPr>
        <w:t>学制：</w:t>
      </w:r>
      <w:r>
        <w:t>五年制、六年制、八年制、</w:t>
      </w:r>
      <w:r>
        <w:rPr>
          <w:rFonts w:ascii="Times New Roman" w:eastAsia="Times New Roman"/>
        </w:rPr>
        <w:t xml:space="preserve">5+3 </w:t>
      </w:r>
      <w:r>
        <w:t>一体化；</w:t>
      </w:r>
    </w:p>
    <w:p>
      <w:pPr>
        <w:pStyle w:val="9"/>
        <w:spacing w:before="141"/>
        <w:ind w:left="420"/>
      </w:pPr>
      <w:r>
        <w:rPr>
          <w:b/>
        </w:rPr>
        <w:t>课程计划模式：</w:t>
      </w:r>
      <w:r>
        <w:t>以学科为基础，以问题为基础；以器官系统为基础；以模块化课程为基础；混合型（除学科以外）；</w:t>
      </w:r>
    </w:p>
    <w:p>
      <w:pPr>
        <w:pStyle w:val="9"/>
        <w:spacing w:before="139" w:line="364" w:lineRule="auto"/>
        <w:ind w:left="420" w:right="1470"/>
        <w:jc w:val="both"/>
        <w:rPr>
          <w:b/>
        </w:rPr>
      </w:pPr>
      <w:r>
        <w:rPr>
          <w:b/>
        </w:rPr>
        <w:t>课程内容分类：</w:t>
      </w:r>
      <w:r>
        <w:rPr>
          <w:spacing w:val="-3"/>
        </w:rPr>
        <w:t>人文社会科学可以包括医学伦理学、卫生法学、医学心理学、医学社会学、卫生管理学等；自然科学包括数学、物理、化学等； 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w:t>
      </w:r>
      <w:r>
        <w:t>（</w:t>
      </w:r>
      <w:r>
        <w:rPr>
          <w:spacing w:val="-3"/>
        </w:rPr>
        <w:t>含神经病学、传染病学等）</w:t>
      </w:r>
      <w:r>
        <w:rPr>
          <w:spacing w:val="-2"/>
        </w:rPr>
        <w:t>、外科学</w:t>
      </w:r>
      <w:r>
        <w:rPr>
          <w:spacing w:val="-3"/>
        </w:rPr>
        <w:t>（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b/>
          <w:shd w:val="clear" w:color="auto" w:fill="808000"/>
        </w:rPr>
        <w:t>（</w:t>
      </w:r>
      <w:r>
        <w:rPr>
          <w:b/>
          <w:spacing w:val="-3"/>
          <w:shd w:val="clear" w:color="auto" w:fill="808000"/>
        </w:rPr>
        <w:t>以器官系统等为基础的课程模式可不填写“课程门数”。</w:t>
      </w:r>
      <w:r>
        <w:rPr>
          <w:b/>
          <w:shd w:val="clear" w:color="auto" w:fill="808000"/>
        </w:rPr>
        <w:t>）</w:t>
      </w:r>
    </w:p>
    <w:p>
      <w:pPr>
        <w:spacing w:after="0" w:line="364" w:lineRule="auto"/>
        <w:jc w:val="both"/>
        <w:sectPr>
          <w:pgSz w:w="16840" w:h="11910" w:orient="landscape"/>
          <w:pgMar w:top="1100" w:right="320" w:bottom="1180" w:left="1380" w:header="0" w:footer="990" w:gutter="0"/>
        </w:sectPr>
      </w:pPr>
    </w:p>
    <w:p>
      <w:pPr>
        <w:pStyle w:val="9"/>
        <w:rPr>
          <w:b/>
          <w:sz w:val="20"/>
        </w:rPr>
      </w:pPr>
    </w:p>
    <w:p>
      <w:pPr>
        <w:pStyle w:val="5"/>
        <w:spacing w:before="213"/>
      </w:pPr>
      <w:bookmarkStart w:id="125" w:name="_bookmark121"/>
      <w:bookmarkEnd w:id="125"/>
      <w:r>
        <w:t xml:space="preserve">表 </w:t>
      </w:r>
      <w:r>
        <w:rPr>
          <w:rFonts w:ascii="Arial" w:eastAsia="Arial"/>
        </w:rPr>
        <w:t>LC-11</w:t>
      </w:r>
      <w:r>
        <w:t>：临床医学专业实习情况（学年）</w:t>
      </w:r>
    </w:p>
    <w:p>
      <w:pPr>
        <w:pStyle w:val="9"/>
        <w:spacing w:before="8"/>
        <w:rPr>
          <w:b/>
          <w:sz w:val="11"/>
        </w:rPr>
      </w:pPr>
    </w:p>
    <w:tbl>
      <w:tblPr>
        <w:tblStyle w:val="13"/>
        <w:tblW w:w="11496"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80"/>
        <w:gridCol w:w="2281"/>
        <w:gridCol w:w="1383"/>
        <w:gridCol w:w="1527"/>
        <w:gridCol w:w="1680"/>
        <w:gridCol w:w="2345"/>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5" w:hRule="atLeast"/>
        </w:trPr>
        <w:tc>
          <w:tcPr>
            <w:tcW w:w="2280" w:type="dxa"/>
            <w:tcBorders>
              <w:left w:val="single" w:color="000000" w:sz="4" w:space="0"/>
              <w:bottom w:val="single" w:color="000000" w:sz="4" w:space="0"/>
              <w:right w:val="single" w:color="000000" w:sz="4" w:space="0"/>
            </w:tcBorders>
          </w:tcPr>
          <w:p>
            <w:pPr>
              <w:pStyle w:val="17"/>
              <w:spacing w:before="24"/>
              <w:ind w:left="279" w:right="167"/>
              <w:jc w:val="center"/>
              <w:rPr>
                <w:b/>
                <w:sz w:val="21"/>
              </w:rPr>
            </w:pPr>
            <w:r>
              <w:rPr>
                <w:b/>
                <w:sz w:val="21"/>
              </w:rPr>
              <w:t>临床医学校内</w:t>
            </w:r>
            <w:r>
              <w:rPr>
                <w:b/>
                <w:w w:val="99"/>
                <w:sz w:val="21"/>
              </w:rPr>
              <w:t xml:space="preserve"> </w:t>
            </w:r>
          </w:p>
          <w:p>
            <w:pPr>
              <w:pStyle w:val="17"/>
              <w:spacing w:before="43"/>
              <w:ind w:left="279" w:right="167"/>
              <w:jc w:val="center"/>
              <w:rPr>
                <w:b/>
                <w:sz w:val="21"/>
              </w:rPr>
            </w:pPr>
            <w:r>
              <w:rPr>
                <w:b/>
                <w:sz w:val="21"/>
              </w:rPr>
              <w:t>专业代码</w:t>
            </w:r>
            <w:r>
              <w:rPr>
                <w:b/>
                <w:w w:val="99"/>
                <w:sz w:val="21"/>
              </w:rPr>
              <w:t xml:space="preserve"> </w:t>
            </w:r>
          </w:p>
        </w:tc>
        <w:tc>
          <w:tcPr>
            <w:tcW w:w="2281" w:type="dxa"/>
            <w:tcBorders>
              <w:left w:val="single" w:color="000000" w:sz="4" w:space="0"/>
              <w:bottom w:val="single" w:color="000000" w:sz="4" w:space="0"/>
              <w:right w:val="single" w:color="000000" w:sz="4" w:space="0"/>
            </w:tcBorders>
          </w:tcPr>
          <w:p>
            <w:pPr>
              <w:pStyle w:val="17"/>
              <w:spacing w:before="24"/>
              <w:ind w:left="539" w:right="427"/>
              <w:jc w:val="center"/>
              <w:rPr>
                <w:b/>
                <w:sz w:val="21"/>
              </w:rPr>
            </w:pPr>
            <w:r>
              <w:rPr>
                <w:b/>
                <w:sz w:val="21"/>
              </w:rPr>
              <w:t>临床医学校内</w:t>
            </w:r>
            <w:r>
              <w:rPr>
                <w:b/>
                <w:w w:val="99"/>
                <w:sz w:val="21"/>
              </w:rPr>
              <w:t xml:space="preserve"> </w:t>
            </w:r>
          </w:p>
          <w:p>
            <w:pPr>
              <w:pStyle w:val="17"/>
              <w:spacing w:before="43"/>
              <w:ind w:left="539" w:right="427"/>
              <w:jc w:val="center"/>
              <w:rPr>
                <w:b/>
                <w:sz w:val="21"/>
              </w:rPr>
            </w:pPr>
            <w:r>
              <w:rPr>
                <w:b/>
                <w:sz w:val="21"/>
              </w:rPr>
              <w:t>专业名称</w:t>
            </w:r>
            <w:r>
              <w:rPr>
                <w:b/>
                <w:w w:val="99"/>
                <w:sz w:val="21"/>
              </w:rPr>
              <w:t xml:space="preserve"> </w:t>
            </w:r>
          </w:p>
        </w:tc>
        <w:tc>
          <w:tcPr>
            <w:tcW w:w="1383" w:type="dxa"/>
            <w:tcBorders>
              <w:left w:val="single" w:color="000000" w:sz="4" w:space="0"/>
              <w:bottom w:val="single" w:color="000000" w:sz="4" w:space="0"/>
              <w:right w:val="single" w:color="000000" w:sz="4" w:space="0"/>
            </w:tcBorders>
          </w:tcPr>
          <w:p>
            <w:pPr>
              <w:pStyle w:val="17"/>
              <w:spacing w:before="1"/>
              <w:rPr>
                <w:b/>
                <w:sz w:val="14"/>
              </w:rPr>
            </w:pPr>
          </w:p>
          <w:p>
            <w:pPr>
              <w:pStyle w:val="17"/>
              <w:ind w:left="303" w:right="190"/>
              <w:jc w:val="center"/>
              <w:rPr>
                <w:b/>
                <w:sz w:val="21"/>
              </w:rPr>
            </w:pPr>
            <w:r>
              <w:rPr>
                <w:b/>
                <w:sz w:val="21"/>
              </w:rPr>
              <w:t>学制</w:t>
            </w:r>
            <w:r>
              <w:rPr>
                <w:b/>
                <w:w w:val="99"/>
                <w:sz w:val="21"/>
              </w:rPr>
              <w:t xml:space="preserve"> </w:t>
            </w:r>
          </w:p>
        </w:tc>
        <w:tc>
          <w:tcPr>
            <w:tcW w:w="1527" w:type="dxa"/>
            <w:tcBorders>
              <w:left w:val="single" w:color="000000" w:sz="4" w:space="0"/>
              <w:bottom w:val="single" w:color="000000" w:sz="4" w:space="0"/>
              <w:right w:val="single" w:color="000000" w:sz="4" w:space="0"/>
            </w:tcBorders>
          </w:tcPr>
          <w:p>
            <w:pPr>
              <w:pStyle w:val="17"/>
              <w:spacing w:before="1"/>
              <w:rPr>
                <w:b/>
                <w:sz w:val="14"/>
              </w:rPr>
            </w:pPr>
          </w:p>
          <w:p>
            <w:pPr>
              <w:pStyle w:val="17"/>
              <w:ind w:right="227"/>
              <w:jc w:val="right"/>
              <w:rPr>
                <w:b/>
                <w:sz w:val="21"/>
              </w:rPr>
            </w:pPr>
            <w:r>
              <w:rPr>
                <w:b/>
                <w:sz w:val="21"/>
              </w:rPr>
              <w:t>实习科室</w:t>
            </w:r>
            <w:r>
              <w:rPr>
                <w:b/>
                <w:w w:val="99"/>
                <w:sz w:val="21"/>
              </w:rPr>
              <w:t xml:space="preserve"> </w:t>
            </w:r>
          </w:p>
        </w:tc>
        <w:tc>
          <w:tcPr>
            <w:tcW w:w="1680" w:type="dxa"/>
            <w:tcBorders>
              <w:left w:val="single" w:color="000000" w:sz="4" w:space="0"/>
              <w:bottom w:val="single" w:color="000000" w:sz="4" w:space="0"/>
              <w:right w:val="single" w:color="000000" w:sz="4" w:space="0"/>
            </w:tcBorders>
          </w:tcPr>
          <w:p>
            <w:pPr>
              <w:pStyle w:val="17"/>
              <w:spacing w:before="1"/>
              <w:rPr>
                <w:b/>
                <w:sz w:val="14"/>
              </w:rPr>
            </w:pPr>
          </w:p>
          <w:p>
            <w:pPr>
              <w:pStyle w:val="17"/>
              <w:ind w:left="660" w:right="548"/>
              <w:jc w:val="center"/>
              <w:rPr>
                <w:b/>
                <w:sz w:val="21"/>
              </w:rPr>
            </w:pPr>
            <w:r>
              <w:rPr>
                <w:b/>
                <w:sz w:val="21"/>
              </w:rPr>
              <w:t>周数</w:t>
            </w:r>
            <w:r>
              <w:rPr>
                <w:b/>
                <w:w w:val="99"/>
                <w:sz w:val="21"/>
              </w:rPr>
              <w:t xml:space="preserve"> </w:t>
            </w:r>
          </w:p>
        </w:tc>
        <w:tc>
          <w:tcPr>
            <w:tcW w:w="2345" w:type="dxa"/>
            <w:tcBorders>
              <w:left w:val="single" w:color="000000" w:sz="4" w:space="0"/>
              <w:bottom w:val="single" w:color="000000" w:sz="4" w:space="0"/>
              <w:right w:val="single" w:color="000000" w:sz="4" w:space="0"/>
            </w:tcBorders>
          </w:tcPr>
          <w:p>
            <w:pPr>
              <w:pStyle w:val="17"/>
              <w:spacing w:before="1"/>
              <w:rPr>
                <w:b/>
                <w:sz w:val="14"/>
              </w:rPr>
            </w:pPr>
          </w:p>
          <w:p>
            <w:pPr>
              <w:pStyle w:val="17"/>
              <w:ind w:right="634"/>
              <w:jc w:val="right"/>
              <w:rPr>
                <w:b/>
                <w:sz w:val="21"/>
              </w:rPr>
            </w:pPr>
            <w:r>
              <w:rPr>
                <w:b/>
                <w:sz w:val="21"/>
              </w:rPr>
              <w:t>实习性质</w:t>
            </w:r>
            <w:r>
              <w:rPr>
                <w:b/>
                <w:w w:val="99"/>
                <w:sz w:val="21"/>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1149" w:hRule="atLeast"/>
        </w:trPr>
        <w:tc>
          <w:tcPr>
            <w:tcW w:w="2280" w:type="dxa"/>
            <w:tcBorders>
              <w:top w:val="single" w:color="000000" w:sz="4" w:space="0"/>
              <w:left w:val="single" w:color="000000" w:sz="4" w:space="0"/>
              <w:right w:val="single" w:color="000000" w:sz="4" w:space="0"/>
            </w:tcBorders>
          </w:tcPr>
          <w:p>
            <w:pPr>
              <w:pStyle w:val="17"/>
              <w:rPr>
                <w:b/>
                <w:sz w:val="20"/>
              </w:rPr>
            </w:pPr>
          </w:p>
          <w:p>
            <w:pPr>
              <w:pStyle w:val="17"/>
              <w:spacing w:before="4"/>
              <w:rPr>
                <w:b/>
                <w:sz w:val="14"/>
              </w:rPr>
            </w:pPr>
          </w:p>
          <w:p>
            <w:pPr>
              <w:pStyle w:val="17"/>
              <w:ind w:left="115"/>
              <w:jc w:val="center"/>
              <w:rPr>
                <w:sz w:val="21"/>
              </w:rPr>
            </w:pPr>
            <w:r>
              <w:rPr>
                <w:w w:val="100"/>
                <w:sz w:val="21"/>
              </w:rPr>
              <w:t xml:space="preserve"> </w:t>
            </w:r>
          </w:p>
        </w:tc>
        <w:tc>
          <w:tcPr>
            <w:tcW w:w="2281" w:type="dxa"/>
            <w:tcBorders>
              <w:top w:val="single" w:color="000000" w:sz="4" w:space="0"/>
              <w:left w:val="single" w:color="000000" w:sz="4" w:space="0"/>
              <w:right w:val="single" w:color="000000" w:sz="4" w:space="0"/>
            </w:tcBorders>
          </w:tcPr>
          <w:p>
            <w:pPr>
              <w:pStyle w:val="17"/>
              <w:rPr>
                <w:b/>
                <w:sz w:val="20"/>
              </w:rPr>
            </w:pPr>
          </w:p>
          <w:p>
            <w:pPr>
              <w:pStyle w:val="17"/>
              <w:spacing w:before="4"/>
              <w:rPr>
                <w:b/>
                <w:sz w:val="14"/>
              </w:rPr>
            </w:pPr>
          </w:p>
          <w:p>
            <w:pPr>
              <w:pStyle w:val="17"/>
              <w:ind w:left="115"/>
              <w:jc w:val="center"/>
              <w:rPr>
                <w:sz w:val="21"/>
              </w:rPr>
            </w:pPr>
            <w:r>
              <w:rPr>
                <w:w w:val="100"/>
                <w:sz w:val="21"/>
              </w:rPr>
              <w:t xml:space="preserve"> </w:t>
            </w:r>
          </w:p>
        </w:tc>
        <w:tc>
          <w:tcPr>
            <w:tcW w:w="1383" w:type="dxa"/>
            <w:tcBorders>
              <w:top w:val="single" w:color="000000" w:sz="4" w:space="0"/>
              <w:left w:val="single" w:color="000000" w:sz="4" w:space="0"/>
              <w:right w:val="single" w:color="000000" w:sz="4" w:space="0"/>
            </w:tcBorders>
          </w:tcPr>
          <w:p>
            <w:pPr>
              <w:pStyle w:val="17"/>
              <w:rPr>
                <w:b/>
                <w:sz w:val="20"/>
              </w:rPr>
            </w:pPr>
          </w:p>
          <w:p>
            <w:pPr>
              <w:pStyle w:val="17"/>
              <w:spacing w:before="4"/>
              <w:rPr>
                <w:b/>
                <w:sz w:val="14"/>
              </w:rPr>
            </w:pPr>
          </w:p>
          <w:p>
            <w:pPr>
              <w:pStyle w:val="17"/>
              <w:ind w:left="303" w:right="190"/>
              <w:jc w:val="center"/>
              <w:rPr>
                <w:sz w:val="21"/>
              </w:rPr>
            </w:pPr>
            <w:r>
              <w:rPr>
                <w:sz w:val="21"/>
              </w:rPr>
              <w:t xml:space="preserve">下拉选择 </w:t>
            </w:r>
          </w:p>
        </w:tc>
        <w:tc>
          <w:tcPr>
            <w:tcW w:w="1527" w:type="dxa"/>
            <w:tcBorders>
              <w:top w:val="single" w:color="000000" w:sz="4" w:space="0"/>
              <w:left w:val="single" w:color="000000" w:sz="4" w:space="0"/>
              <w:right w:val="single" w:color="000000" w:sz="4" w:space="0"/>
            </w:tcBorders>
          </w:tcPr>
          <w:p>
            <w:pPr>
              <w:pStyle w:val="17"/>
              <w:rPr>
                <w:b/>
                <w:sz w:val="20"/>
              </w:rPr>
            </w:pPr>
          </w:p>
          <w:p>
            <w:pPr>
              <w:pStyle w:val="17"/>
              <w:spacing w:before="4"/>
              <w:rPr>
                <w:b/>
                <w:sz w:val="14"/>
              </w:rPr>
            </w:pPr>
          </w:p>
          <w:p>
            <w:pPr>
              <w:pStyle w:val="17"/>
              <w:ind w:right="227"/>
              <w:jc w:val="right"/>
              <w:rPr>
                <w:sz w:val="21"/>
              </w:rPr>
            </w:pPr>
            <w:r>
              <w:rPr>
                <w:sz w:val="21"/>
              </w:rPr>
              <w:t xml:space="preserve">下拉选择 </w:t>
            </w:r>
          </w:p>
        </w:tc>
        <w:tc>
          <w:tcPr>
            <w:tcW w:w="1680" w:type="dxa"/>
            <w:tcBorders>
              <w:top w:val="single" w:color="000000" w:sz="4" w:space="0"/>
              <w:left w:val="single" w:color="000000" w:sz="4" w:space="0"/>
              <w:right w:val="single" w:color="000000" w:sz="4" w:space="0"/>
            </w:tcBorders>
          </w:tcPr>
          <w:p>
            <w:pPr>
              <w:pStyle w:val="17"/>
              <w:rPr>
                <w:b/>
                <w:sz w:val="20"/>
              </w:rPr>
            </w:pPr>
          </w:p>
          <w:p>
            <w:pPr>
              <w:pStyle w:val="17"/>
              <w:spacing w:before="4"/>
              <w:rPr>
                <w:b/>
                <w:sz w:val="14"/>
              </w:rPr>
            </w:pPr>
          </w:p>
          <w:p>
            <w:pPr>
              <w:pStyle w:val="17"/>
              <w:ind w:left="112"/>
              <w:jc w:val="center"/>
              <w:rPr>
                <w:sz w:val="21"/>
              </w:rPr>
            </w:pPr>
            <w:r>
              <w:rPr>
                <w:w w:val="100"/>
                <w:sz w:val="21"/>
              </w:rPr>
              <w:t xml:space="preserve"> </w:t>
            </w:r>
          </w:p>
        </w:tc>
        <w:tc>
          <w:tcPr>
            <w:tcW w:w="2345" w:type="dxa"/>
            <w:tcBorders>
              <w:top w:val="single" w:color="000000" w:sz="4" w:space="0"/>
              <w:left w:val="single" w:color="000000" w:sz="4" w:space="0"/>
              <w:right w:val="single" w:color="000000" w:sz="4" w:space="0"/>
            </w:tcBorders>
          </w:tcPr>
          <w:p>
            <w:pPr>
              <w:pStyle w:val="17"/>
              <w:rPr>
                <w:b/>
                <w:sz w:val="20"/>
              </w:rPr>
            </w:pPr>
          </w:p>
          <w:p>
            <w:pPr>
              <w:pStyle w:val="17"/>
              <w:spacing w:before="4"/>
              <w:rPr>
                <w:b/>
                <w:sz w:val="14"/>
              </w:rPr>
            </w:pPr>
          </w:p>
          <w:p>
            <w:pPr>
              <w:pStyle w:val="17"/>
              <w:ind w:right="634"/>
              <w:jc w:val="right"/>
              <w:rPr>
                <w:sz w:val="21"/>
              </w:rPr>
            </w:pPr>
            <w:r>
              <w:rPr>
                <w:sz w:val="21"/>
              </w:rPr>
              <w:t xml:space="preserve">下拉选择 </w:t>
            </w:r>
          </w:p>
        </w:tc>
      </w:tr>
    </w:tbl>
    <w:p>
      <w:pPr>
        <w:pStyle w:val="9"/>
        <w:spacing w:before="5"/>
        <w:rPr>
          <w:b/>
          <w:sz w:val="24"/>
        </w:rPr>
      </w:pPr>
    </w:p>
    <w:p>
      <w:pPr>
        <w:pStyle w:val="8"/>
      </w:pPr>
      <w:r>
        <w:t>指标解释：</w:t>
      </w:r>
    </w:p>
    <w:p>
      <w:pPr>
        <w:pStyle w:val="9"/>
        <w:spacing w:before="7"/>
        <w:rPr>
          <w:b/>
          <w:sz w:val="18"/>
        </w:rPr>
      </w:pPr>
    </w:p>
    <w:p>
      <w:pPr>
        <w:pStyle w:val="9"/>
        <w:spacing w:line="417" w:lineRule="auto"/>
        <w:ind w:left="420" w:right="7096"/>
      </w:pPr>
      <w:r>
        <w:rPr>
          <w:b/>
        </w:rPr>
        <w:t>学制：</w:t>
      </w:r>
      <w:r>
        <w:t xml:space="preserve">五年制、六年制、八年制、5+3 一体化；（只填写本科生阶段的生产实习） </w:t>
      </w:r>
      <w:r>
        <w:rPr>
          <w:b/>
        </w:rPr>
        <w:t>临床实习周数：</w:t>
      </w:r>
      <w:r>
        <w:t xml:space="preserve">只需填写本科阶段； </w:t>
      </w:r>
    </w:p>
    <w:p>
      <w:pPr>
        <w:pStyle w:val="9"/>
        <w:spacing w:line="331" w:lineRule="auto"/>
        <w:ind w:left="420" w:right="7042"/>
        <w:rPr>
          <w:b/>
        </w:rPr>
      </w:pPr>
      <w:r>
        <w:rPr>
          <w:b/>
        </w:rPr>
        <w:t>实习科室：</w:t>
      </w:r>
      <w:r>
        <w:t xml:space="preserve">内科实习、外科实习、妇产科实习、儿科实习、其他科室、社区实习； </w:t>
      </w:r>
      <w:r>
        <w:rPr>
          <w:b/>
        </w:rPr>
        <w:t>实习性质：</w:t>
      </w:r>
      <w:r>
        <w:t>指必修实习、三级学科科室选修、48 周之外的科室选修。</w:t>
      </w:r>
      <w:r>
        <w:rPr>
          <w:b/>
          <w:w w:val="99"/>
        </w:rPr>
        <w:t xml:space="preserve"> </w:t>
      </w:r>
    </w:p>
    <w:p>
      <w:pPr>
        <w:pStyle w:val="9"/>
        <w:rPr>
          <w:b/>
          <w:sz w:val="20"/>
        </w:rPr>
      </w:pPr>
    </w:p>
    <w:p>
      <w:pPr>
        <w:pStyle w:val="9"/>
        <w:rPr>
          <w:b/>
          <w:sz w:val="20"/>
        </w:rPr>
      </w:pPr>
    </w:p>
    <w:p>
      <w:pPr>
        <w:pStyle w:val="9"/>
        <w:rPr>
          <w:b/>
          <w:sz w:val="19"/>
        </w:rPr>
      </w:pPr>
    </w:p>
    <w:p>
      <w:pPr>
        <w:pStyle w:val="9"/>
        <w:spacing w:before="71"/>
        <w:ind w:left="3300"/>
      </w:pPr>
      <w:r>
        <w:rPr>
          <w:w w:val="100"/>
        </w:rPr>
        <w:t xml:space="preserve"> </w:t>
      </w:r>
    </w:p>
    <w:p>
      <w:pPr>
        <w:spacing w:after="0"/>
        <w:sectPr>
          <w:footerReference r:id="rId4" w:type="default"/>
          <w:pgSz w:w="16840" w:h="11910" w:orient="landscape"/>
          <w:pgMar w:top="1100" w:right="320" w:bottom="1180" w:left="1380" w:header="0" w:footer="990" w:gutter="0"/>
        </w:sectPr>
      </w:pPr>
    </w:p>
    <w:p>
      <w:pPr>
        <w:pStyle w:val="9"/>
        <w:rPr>
          <w:sz w:val="20"/>
        </w:rPr>
      </w:pPr>
    </w:p>
    <w:p>
      <w:pPr>
        <w:pStyle w:val="3"/>
        <w:spacing w:before="192"/>
      </w:pPr>
      <w:bookmarkStart w:id="126" w:name="_bookmark122"/>
      <w:bookmarkEnd w:id="126"/>
      <w:r>
        <w:rPr>
          <w:rFonts w:ascii="Times New Roman" w:eastAsia="Times New Roman"/>
        </w:rPr>
        <w:t>GK.</w:t>
      </w:r>
      <w:r>
        <w:t>工科类专业情况补充表（凡开办工科专业的本科高校必须填报）</w:t>
      </w:r>
    </w:p>
    <w:p>
      <w:pPr>
        <w:pStyle w:val="5"/>
        <w:spacing w:before="266"/>
      </w:pPr>
      <w:bookmarkStart w:id="127" w:name="_bookmark123"/>
      <w:bookmarkEnd w:id="127"/>
      <w:r>
        <w:rPr>
          <w:spacing w:val="-36"/>
        </w:rPr>
        <w:t xml:space="preserve">表 </w:t>
      </w:r>
      <w:r>
        <w:rPr>
          <w:rFonts w:ascii="Arial" w:eastAsia="Arial"/>
        </w:rPr>
        <w:t>GK-1</w:t>
      </w:r>
      <w:r>
        <w:rPr>
          <w:rFonts w:ascii="Arial" w:eastAsia="Arial"/>
          <w:spacing w:val="61"/>
        </w:rPr>
        <w:t xml:space="preserve"> </w:t>
      </w:r>
      <w:r>
        <w:t>工科类专业毕业设计</w:t>
      </w:r>
      <w:r>
        <w:rPr>
          <w:rFonts w:ascii="Arial" w:eastAsia="Arial"/>
        </w:rPr>
        <w:t>/</w:t>
      </w:r>
      <w:r>
        <w:t>论文情况（学年）</w:t>
      </w:r>
    </w:p>
    <w:p>
      <w:pPr>
        <w:pStyle w:val="9"/>
        <w:rPr>
          <w:b/>
          <w:sz w:val="20"/>
        </w:rPr>
      </w:pPr>
    </w:p>
    <w:p>
      <w:pPr>
        <w:pStyle w:val="9"/>
        <w:spacing w:before="6"/>
        <w:rPr>
          <w:b/>
          <w:sz w:val="12"/>
        </w:rPr>
      </w:pPr>
    </w:p>
    <w:tbl>
      <w:tblPr>
        <w:tblStyle w:val="13"/>
        <w:tblW w:w="11970" w:type="dxa"/>
        <w:tblInd w:w="32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3"/>
        <w:gridCol w:w="1644"/>
        <w:gridCol w:w="2716"/>
        <w:gridCol w:w="2124"/>
        <w:gridCol w:w="1930"/>
        <w:gridCol w:w="171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88" w:hRule="atLeast"/>
        </w:trPr>
        <w:tc>
          <w:tcPr>
            <w:tcW w:w="1843" w:type="dxa"/>
            <w:tcBorders>
              <w:left w:val="single" w:color="000000" w:sz="6" w:space="0"/>
              <w:bottom w:val="single" w:color="000000" w:sz="6" w:space="0"/>
              <w:right w:val="single" w:color="000000" w:sz="6" w:space="0"/>
            </w:tcBorders>
          </w:tcPr>
          <w:p>
            <w:pPr>
              <w:pStyle w:val="17"/>
              <w:spacing w:before="4"/>
              <w:rPr>
                <w:b/>
                <w:sz w:val="16"/>
              </w:rPr>
            </w:pPr>
          </w:p>
          <w:p>
            <w:pPr>
              <w:pStyle w:val="17"/>
              <w:ind w:left="682" w:right="684"/>
              <w:jc w:val="center"/>
              <w:rPr>
                <w:b/>
                <w:sz w:val="21"/>
              </w:rPr>
            </w:pPr>
            <w:r>
              <w:rPr>
                <w:b/>
                <w:sz w:val="21"/>
              </w:rPr>
              <w:t>学号</w:t>
            </w:r>
          </w:p>
        </w:tc>
        <w:tc>
          <w:tcPr>
            <w:tcW w:w="1644" w:type="dxa"/>
            <w:tcBorders>
              <w:left w:val="single" w:color="000000" w:sz="6" w:space="0"/>
              <w:bottom w:val="single" w:color="000000" w:sz="6" w:space="0"/>
              <w:right w:val="single" w:color="000000" w:sz="6" w:space="0"/>
            </w:tcBorders>
          </w:tcPr>
          <w:p>
            <w:pPr>
              <w:pStyle w:val="17"/>
              <w:spacing w:before="4"/>
              <w:rPr>
                <w:b/>
                <w:sz w:val="16"/>
              </w:rPr>
            </w:pPr>
          </w:p>
          <w:p>
            <w:pPr>
              <w:pStyle w:val="17"/>
              <w:ind w:left="391"/>
              <w:rPr>
                <w:b/>
                <w:sz w:val="21"/>
              </w:rPr>
            </w:pPr>
            <w:r>
              <w:rPr>
                <w:b/>
                <w:sz w:val="21"/>
              </w:rPr>
              <w:t>学生姓名</w:t>
            </w:r>
          </w:p>
        </w:tc>
        <w:tc>
          <w:tcPr>
            <w:tcW w:w="2716" w:type="dxa"/>
            <w:tcBorders>
              <w:left w:val="single" w:color="000000" w:sz="6" w:space="0"/>
              <w:bottom w:val="single" w:color="000000" w:sz="6" w:space="0"/>
              <w:right w:val="single" w:color="000000" w:sz="6" w:space="0"/>
            </w:tcBorders>
          </w:tcPr>
          <w:p>
            <w:pPr>
              <w:pStyle w:val="17"/>
              <w:spacing w:before="4"/>
              <w:rPr>
                <w:b/>
                <w:sz w:val="16"/>
              </w:rPr>
            </w:pPr>
          </w:p>
          <w:p>
            <w:pPr>
              <w:pStyle w:val="17"/>
              <w:ind w:left="475"/>
              <w:rPr>
                <w:b/>
                <w:sz w:val="21"/>
              </w:rPr>
            </w:pPr>
            <w:r>
              <w:rPr>
                <w:b/>
                <w:sz w:val="21"/>
              </w:rPr>
              <w:t>毕业设计</w:t>
            </w:r>
            <w:r>
              <w:rPr>
                <w:rFonts w:ascii="Times New Roman" w:eastAsia="Times New Roman"/>
                <w:b/>
                <w:sz w:val="21"/>
              </w:rPr>
              <w:t>/</w:t>
            </w:r>
            <w:r>
              <w:rPr>
                <w:b/>
                <w:sz w:val="21"/>
              </w:rPr>
              <w:t>论文题目</w:t>
            </w:r>
          </w:p>
        </w:tc>
        <w:tc>
          <w:tcPr>
            <w:tcW w:w="2124" w:type="dxa"/>
            <w:tcBorders>
              <w:left w:val="single" w:color="000000" w:sz="6" w:space="0"/>
              <w:bottom w:val="single" w:color="000000" w:sz="6" w:space="0"/>
              <w:right w:val="single" w:color="000000" w:sz="6" w:space="0"/>
            </w:tcBorders>
          </w:tcPr>
          <w:p>
            <w:pPr>
              <w:pStyle w:val="17"/>
              <w:spacing w:before="27"/>
              <w:ind w:left="162" w:right="161"/>
              <w:jc w:val="center"/>
              <w:rPr>
                <w:b/>
                <w:sz w:val="21"/>
              </w:rPr>
            </w:pPr>
            <w:r>
              <w:rPr>
                <w:b/>
                <w:sz w:val="21"/>
              </w:rPr>
              <w:t>毕业设计</w:t>
            </w:r>
            <w:r>
              <w:rPr>
                <w:rFonts w:ascii="Times New Roman" w:eastAsia="Times New Roman"/>
                <w:b/>
                <w:sz w:val="21"/>
              </w:rPr>
              <w:t>/</w:t>
            </w:r>
            <w:r>
              <w:rPr>
                <w:b/>
                <w:sz w:val="21"/>
              </w:rPr>
              <w:t>论文类别</w:t>
            </w:r>
          </w:p>
        </w:tc>
        <w:tc>
          <w:tcPr>
            <w:tcW w:w="1930" w:type="dxa"/>
            <w:tcBorders>
              <w:left w:val="single" w:color="000000" w:sz="6" w:space="0"/>
              <w:bottom w:val="single" w:color="000000" w:sz="6" w:space="0"/>
              <w:right w:val="single" w:color="000000" w:sz="6" w:space="0"/>
            </w:tcBorders>
          </w:tcPr>
          <w:p>
            <w:pPr>
              <w:pStyle w:val="17"/>
              <w:spacing w:before="4"/>
              <w:rPr>
                <w:b/>
                <w:sz w:val="16"/>
              </w:rPr>
            </w:pPr>
          </w:p>
          <w:p>
            <w:pPr>
              <w:pStyle w:val="17"/>
              <w:ind w:left="323"/>
              <w:rPr>
                <w:b/>
                <w:sz w:val="21"/>
              </w:rPr>
            </w:pPr>
            <w:r>
              <w:rPr>
                <w:b/>
                <w:sz w:val="21"/>
              </w:rPr>
              <w:t>指导教师姓名</w:t>
            </w:r>
          </w:p>
        </w:tc>
        <w:tc>
          <w:tcPr>
            <w:tcW w:w="1713" w:type="dxa"/>
            <w:tcBorders>
              <w:left w:val="single" w:color="000000" w:sz="6" w:space="0"/>
              <w:bottom w:val="single" w:color="000000" w:sz="6" w:space="0"/>
              <w:right w:val="single" w:color="000000" w:sz="6" w:space="0"/>
            </w:tcBorders>
          </w:tcPr>
          <w:p>
            <w:pPr>
              <w:pStyle w:val="17"/>
              <w:spacing w:before="4"/>
              <w:rPr>
                <w:b/>
                <w:sz w:val="16"/>
              </w:rPr>
            </w:pPr>
          </w:p>
          <w:p>
            <w:pPr>
              <w:pStyle w:val="17"/>
              <w:ind w:left="618" w:right="618"/>
              <w:jc w:val="center"/>
              <w:rPr>
                <w:b/>
                <w:sz w:val="21"/>
              </w:rPr>
            </w:pPr>
            <w:r>
              <w:rPr>
                <w:b/>
                <w:sz w:val="21"/>
              </w:rPr>
              <w:t>工号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827" w:hRule="atLeast"/>
        </w:trPr>
        <w:tc>
          <w:tcPr>
            <w:tcW w:w="1843" w:type="dxa"/>
            <w:tcBorders>
              <w:top w:val="single" w:color="000000" w:sz="6" w:space="0"/>
              <w:left w:val="single" w:color="000000" w:sz="6" w:space="0"/>
              <w:right w:val="single" w:color="000000" w:sz="6" w:space="0"/>
            </w:tcBorders>
          </w:tcPr>
          <w:p>
            <w:pPr>
              <w:pStyle w:val="17"/>
              <w:rPr>
                <w:rFonts w:ascii="Times New Roman"/>
                <w:sz w:val="22"/>
              </w:rPr>
            </w:pPr>
          </w:p>
        </w:tc>
        <w:tc>
          <w:tcPr>
            <w:tcW w:w="1644" w:type="dxa"/>
            <w:tcBorders>
              <w:top w:val="single" w:color="000000" w:sz="6" w:space="0"/>
              <w:left w:val="single" w:color="000000" w:sz="6" w:space="0"/>
              <w:right w:val="single" w:color="000000" w:sz="6" w:space="0"/>
            </w:tcBorders>
          </w:tcPr>
          <w:p>
            <w:pPr>
              <w:pStyle w:val="17"/>
              <w:rPr>
                <w:rFonts w:ascii="Times New Roman"/>
                <w:sz w:val="22"/>
              </w:rPr>
            </w:pPr>
          </w:p>
        </w:tc>
        <w:tc>
          <w:tcPr>
            <w:tcW w:w="2716" w:type="dxa"/>
            <w:tcBorders>
              <w:top w:val="single" w:color="000000" w:sz="6" w:space="0"/>
              <w:left w:val="single" w:color="000000" w:sz="6" w:space="0"/>
              <w:right w:val="single" w:color="000000" w:sz="6" w:space="0"/>
            </w:tcBorders>
          </w:tcPr>
          <w:p>
            <w:pPr>
              <w:pStyle w:val="17"/>
              <w:rPr>
                <w:rFonts w:ascii="Times New Roman"/>
                <w:sz w:val="22"/>
              </w:rPr>
            </w:pPr>
          </w:p>
        </w:tc>
        <w:tc>
          <w:tcPr>
            <w:tcW w:w="2124" w:type="dxa"/>
            <w:tcBorders>
              <w:top w:val="single" w:color="000000" w:sz="6" w:space="0"/>
              <w:left w:val="single" w:color="000000" w:sz="6" w:space="0"/>
              <w:right w:val="single" w:color="000000" w:sz="6" w:space="0"/>
            </w:tcBorders>
          </w:tcPr>
          <w:p>
            <w:pPr>
              <w:pStyle w:val="17"/>
              <w:spacing w:before="10"/>
              <w:rPr>
                <w:b/>
                <w:sz w:val="21"/>
              </w:rPr>
            </w:pPr>
          </w:p>
          <w:p>
            <w:pPr>
              <w:pStyle w:val="17"/>
              <w:ind w:left="162" w:right="159"/>
              <w:jc w:val="center"/>
              <w:rPr>
                <w:sz w:val="21"/>
              </w:rPr>
            </w:pPr>
            <w:r>
              <w:rPr>
                <w:sz w:val="21"/>
              </w:rPr>
              <w:t>下拉选择</w:t>
            </w:r>
          </w:p>
        </w:tc>
        <w:tc>
          <w:tcPr>
            <w:tcW w:w="1930" w:type="dxa"/>
            <w:tcBorders>
              <w:top w:val="single" w:color="000000" w:sz="6" w:space="0"/>
              <w:left w:val="single" w:color="000000" w:sz="6" w:space="0"/>
              <w:right w:val="single" w:color="000000" w:sz="6" w:space="0"/>
            </w:tcBorders>
          </w:tcPr>
          <w:p>
            <w:pPr>
              <w:pStyle w:val="17"/>
              <w:rPr>
                <w:rFonts w:ascii="Times New Roman"/>
                <w:sz w:val="22"/>
              </w:rPr>
            </w:pPr>
          </w:p>
        </w:tc>
        <w:tc>
          <w:tcPr>
            <w:tcW w:w="1713" w:type="dxa"/>
            <w:tcBorders>
              <w:top w:val="single" w:color="000000" w:sz="6" w:space="0"/>
              <w:left w:val="single" w:color="000000" w:sz="6" w:space="0"/>
              <w:right w:val="single" w:color="000000" w:sz="6" w:space="0"/>
            </w:tcBorders>
          </w:tcPr>
          <w:p>
            <w:pPr>
              <w:pStyle w:val="17"/>
              <w:rPr>
                <w:rFonts w:ascii="Times New Roman"/>
                <w:sz w:val="22"/>
              </w:rPr>
            </w:pPr>
          </w:p>
        </w:tc>
      </w:tr>
    </w:tbl>
    <w:p>
      <w:pPr>
        <w:pStyle w:val="9"/>
        <w:spacing w:before="11"/>
        <w:rPr>
          <w:b/>
          <w:sz w:val="29"/>
        </w:rPr>
      </w:pPr>
    </w:p>
    <w:p>
      <w:pPr>
        <w:pStyle w:val="8"/>
      </w:pPr>
      <w:r>
        <w:t>指标解释：</w:t>
      </w:r>
    </w:p>
    <w:p>
      <w:pPr>
        <w:pStyle w:val="9"/>
        <w:spacing w:before="139" w:line="364" w:lineRule="auto"/>
        <w:ind w:left="420" w:right="1473"/>
      </w:pPr>
      <w:r>
        <w:rPr>
          <w:b/>
        </w:rPr>
        <w:t>毕业设计</w:t>
      </w:r>
      <w:r>
        <w:rPr>
          <w:rFonts w:ascii="Times New Roman" w:eastAsia="Times New Roman"/>
          <w:b/>
        </w:rPr>
        <w:t>/</w:t>
      </w:r>
      <w:r>
        <w:rPr>
          <w:b/>
        </w:rPr>
        <w:t>论文类别：</w:t>
      </w:r>
      <w:r>
        <w:t>工程设计类，理论研究</w:t>
      </w:r>
      <w:r>
        <w:rPr>
          <w:rFonts w:ascii="Times New Roman" w:eastAsia="Times New Roman"/>
        </w:rPr>
        <w:t>/</w:t>
      </w:r>
      <w:r>
        <w:t>论文类，其它。工程设计类题目是指选题涉及工程类管理、设计、技术研究和应用等方面内容的题目。</w:t>
      </w:r>
    </w:p>
    <w:p>
      <w:pPr>
        <w:pStyle w:val="9"/>
        <w:spacing w:line="367" w:lineRule="auto"/>
        <w:ind w:left="420" w:right="7296"/>
      </w:pPr>
      <w:r>
        <w:rPr>
          <w:b/>
        </w:rPr>
        <w:t>指导教师姓名：</w:t>
      </w:r>
      <w:r>
        <w:t>学生毕业设计</w:t>
      </w:r>
      <w:r>
        <w:rPr>
          <w:rFonts w:ascii="Times New Roman" w:hAnsi="Times New Roman" w:eastAsia="Times New Roman"/>
        </w:rPr>
        <w:t>/</w:t>
      </w:r>
      <w:r>
        <w:t>论文实际指导教师，每名学生限填一位指导教师。</w:t>
      </w:r>
      <w:r>
        <w:rPr>
          <w:b/>
        </w:rPr>
        <w:t>工号：</w:t>
      </w:r>
      <w:r>
        <w:t>若为校外导师，无校内工号，则填“</w:t>
      </w:r>
      <w:r>
        <w:rPr>
          <w:rFonts w:ascii="Times New Roman" w:hAnsi="Times New Roman" w:eastAsia="Times New Roman"/>
        </w:rPr>
        <w:t>000000</w:t>
      </w:r>
      <w:r>
        <w:t>”。</w:t>
      </w:r>
    </w:p>
    <w:p>
      <w:pPr>
        <w:pStyle w:val="8"/>
        <w:spacing w:line="264" w:lineRule="exact"/>
      </w:pPr>
      <w:r>
        <w:rPr>
          <w:rFonts w:ascii="Times New Roman" w:eastAsia="Times New Roman"/>
        </w:rPr>
        <w:t>*</w:t>
      </w:r>
      <w:r>
        <w:t>校验关系</w:t>
      </w:r>
    </w:p>
    <w:p>
      <w:pPr>
        <w:spacing w:before="159"/>
        <w:ind w:left="420" w:right="0" w:firstLine="0"/>
        <w:jc w:val="left"/>
        <w:rPr>
          <w:b/>
          <w:sz w:val="21"/>
        </w:rPr>
      </w:pPr>
      <w:r>
        <w:rPr>
          <w:b/>
          <w:sz w:val="21"/>
        </w:rPr>
        <w:t>表内校验：</w:t>
      </w:r>
    </w:p>
    <w:p>
      <w:pPr>
        <w:pStyle w:val="16"/>
        <w:numPr>
          <w:ilvl w:val="2"/>
          <w:numId w:val="69"/>
        </w:numPr>
        <w:tabs>
          <w:tab w:val="left" w:pos="1107"/>
        </w:tabs>
        <w:spacing w:before="43" w:after="0" w:line="278" w:lineRule="auto"/>
        <w:ind w:left="420" w:right="12769" w:firstLine="419"/>
        <w:jc w:val="left"/>
        <w:rPr>
          <w:b/>
          <w:sz w:val="21"/>
        </w:rPr>
      </w:pPr>
      <w:r>
        <w:rPr>
          <w:spacing w:val="-5"/>
          <w:sz w:val="21"/>
        </w:rPr>
        <w:t>学号不重复。</w:t>
      </w:r>
      <w:r>
        <w:rPr>
          <w:b/>
          <w:sz w:val="21"/>
        </w:rPr>
        <w:t>表间校验：</w:t>
      </w:r>
    </w:p>
    <w:p>
      <w:pPr>
        <w:pStyle w:val="16"/>
        <w:numPr>
          <w:ilvl w:val="0"/>
          <w:numId w:val="70"/>
        </w:numPr>
        <w:tabs>
          <w:tab w:val="left" w:pos="1107"/>
        </w:tabs>
        <w:spacing w:before="0" w:after="0" w:line="240" w:lineRule="auto"/>
        <w:ind w:left="1106" w:right="0" w:hanging="267"/>
        <w:jc w:val="left"/>
        <w:rPr>
          <w:sz w:val="21"/>
        </w:rPr>
      </w:pPr>
      <w:r>
        <w:rPr>
          <w:spacing w:val="-14"/>
          <w:sz w:val="21"/>
        </w:rPr>
        <w:t xml:space="preserve">学号与表 </w:t>
      </w:r>
      <w:r>
        <w:rPr>
          <w:rFonts w:ascii="Calibri" w:eastAsia="Calibri"/>
          <w:sz w:val="21"/>
        </w:rPr>
        <w:t>1-7</w:t>
      </w:r>
      <w:r>
        <w:rPr>
          <w:rFonts w:ascii="Calibri" w:eastAsia="Calibri"/>
          <w:spacing w:val="6"/>
          <w:sz w:val="21"/>
        </w:rPr>
        <w:t xml:space="preserve"> </w:t>
      </w:r>
      <w:r>
        <w:rPr>
          <w:spacing w:val="-3"/>
          <w:sz w:val="21"/>
        </w:rPr>
        <w:t>保持一致；</w:t>
      </w:r>
    </w:p>
    <w:p>
      <w:pPr>
        <w:pStyle w:val="16"/>
        <w:numPr>
          <w:ilvl w:val="0"/>
          <w:numId w:val="70"/>
        </w:numPr>
        <w:tabs>
          <w:tab w:val="left" w:pos="1100"/>
        </w:tabs>
        <w:spacing w:before="43" w:after="0" w:line="240" w:lineRule="auto"/>
        <w:ind w:left="1099" w:right="0" w:hanging="267"/>
        <w:jc w:val="left"/>
        <w:rPr>
          <w:sz w:val="21"/>
        </w:rPr>
      </w:pPr>
      <w:r>
        <w:rPr>
          <w:spacing w:val="-8"/>
          <w:sz w:val="21"/>
        </w:rPr>
        <w:t xml:space="preserve">“指导教师姓名”与表 </w:t>
      </w:r>
      <w:r>
        <w:rPr>
          <w:rFonts w:ascii="Calibri" w:hAnsi="Calibri" w:eastAsia="Calibri"/>
          <w:sz w:val="21"/>
        </w:rPr>
        <w:t>1-6-1</w:t>
      </w:r>
      <w:r>
        <w:rPr>
          <w:spacing w:val="-19"/>
          <w:sz w:val="21"/>
        </w:rPr>
        <w:t xml:space="preserve">、表 </w:t>
      </w:r>
      <w:r>
        <w:rPr>
          <w:rFonts w:ascii="Calibri" w:hAnsi="Calibri" w:eastAsia="Calibri"/>
          <w:sz w:val="21"/>
        </w:rPr>
        <w:t>1-6-3</w:t>
      </w:r>
      <w:r>
        <w:rPr>
          <w:rFonts w:ascii="Calibri" w:hAnsi="Calibri" w:eastAsia="Calibri"/>
          <w:spacing w:val="6"/>
          <w:sz w:val="21"/>
        </w:rPr>
        <w:t xml:space="preserve"> </w:t>
      </w:r>
      <w:r>
        <w:rPr>
          <w:spacing w:val="-3"/>
          <w:sz w:val="21"/>
        </w:rPr>
        <w:t>的“姓名”保持一致；</w:t>
      </w:r>
    </w:p>
    <w:p>
      <w:pPr>
        <w:pStyle w:val="16"/>
        <w:numPr>
          <w:ilvl w:val="0"/>
          <w:numId w:val="70"/>
        </w:numPr>
        <w:tabs>
          <w:tab w:val="left" w:pos="1107"/>
        </w:tabs>
        <w:spacing w:before="43" w:after="0" w:line="240" w:lineRule="auto"/>
        <w:ind w:left="1106" w:right="0" w:hanging="267"/>
        <w:jc w:val="left"/>
        <w:rPr>
          <w:sz w:val="21"/>
        </w:rPr>
      </w:pPr>
      <w:r>
        <w:rPr>
          <w:spacing w:val="-14"/>
          <w:sz w:val="21"/>
        </w:rPr>
        <w:t xml:space="preserve">工号与表 </w:t>
      </w:r>
      <w:r>
        <w:rPr>
          <w:rFonts w:ascii="Calibri" w:eastAsia="Calibri"/>
          <w:sz w:val="21"/>
        </w:rPr>
        <w:t>1-6-1</w:t>
      </w:r>
      <w:r>
        <w:rPr>
          <w:spacing w:val="-19"/>
          <w:sz w:val="21"/>
        </w:rPr>
        <w:t xml:space="preserve">、表 </w:t>
      </w:r>
      <w:r>
        <w:rPr>
          <w:rFonts w:ascii="Calibri" w:eastAsia="Calibri"/>
          <w:sz w:val="21"/>
        </w:rPr>
        <w:t>1-6-3</w:t>
      </w:r>
      <w:r>
        <w:rPr>
          <w:rFonts w:ascii="Calibri" w:eastAsia="Calibri"/>
          <w:spacing w:val="6"/>
          <w:sz w:val="21"/>
        </w:rPr>
        <w:t xml:space="preserve"> </w:t>
      </w:r>
      <w:r>
        <w:rPr>
          <w:spacing w:val="-3"/>
          <w:sz w:val="21"/>
        </w:rPr>
        <w:t>保持一致。</w:t>
      </w:r>
    </w:p>
    <w:p>
      <w:pPr>
        <w:spacing w:after="0" w:line="240" w:lineRule="auto"/>
        <w:jc w:val="left"/>
        <w:rPr>
          <w:sz w:val="21"/>
        </w:rPr>
        <w:sectPr>
          <w:footerReference r:id="rId5" w:type="default"/>
          <w:pgSz w:w="16840" w:h="11910" w:orient="landscape"/>
          <w:pgMar w:top="1100" w:right="320" w:bottom="1180" w:left="1380" w:header="0" w:footer="990" w:gutter="0"/>
          <w:pgNumType w:start="111"/>
        </w:sectPr>
      </w:pPr>
    </w:p>
    <w:p>
      <w:pPr>
        <w:pStyle w:val="9"/>
        <w:rPr>
          <w:sz w:val="20"/>
        </w:rPr>
      </w:pPr>
    </w:p>
    <w:p>
      <w:pPr>
        <w:pStyle w:val="5"/>
        <w:spacing w:before="213"/>
      </w:pPr>
      <w:bookmarkStart w:id="128" w:name="_bookmark124"/>
      <w:bookmarkEnd w:id="128"/>
      <w:r>
        <w:t xml:space="preserve">表 </w:t>
      </w:r>
      <w:r>
        <w:rPr>
          <w:rFonts w:ascii="Arial" w:eastAsia="Arial"/>
        </w:rPr>
        <w:t xml:space="preserve">GK-2 </w:t>
      </w:r>
      <w:r>
        <w:t>工科类专业课程情况（学年）</w:t>
      </w:r>
    </w:p>
    <w:p>
      <w:pPr>
        <w:pStyle w:val="9"/>
        <w:spacing w:before="8"/>
        <w:rPr>
          <w:b/>
          <w:sz w:val="11"/>
        </w:rPr>
      </w:pPr>
    </w:p>
    <w:tbl>
      <w:tblPr>
        <w:tblStyle w:val="13"/>
        <w:tblW w:w="10875"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21"/>
        <w:gridCol w:w="1983"/>
        <w:gridCol w:w="1560"/>
        <w:gridCol w:w="2892"/>
        <w:gridCol w:w="271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92" w:hRule="atLeast"/>
        </w:trPr>
        <w:tc>
          <w:tcPr>
            <w:tcW w:w="1721"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227"/>
              <w:rPr>
                <w:b/>
                <w:sz w:val="21"/>
              </w:rPr>
            </w:pPr>
            <w:r>
              <w:rPr>
                <w:b/>
                <w:sz w:val="21"/>
              </w:rPr>
              <w:t>校内专业代码</w:t>
            </w:r>
          </w:p>
        </w:tc>
        <w:tc>
          <w:tcPr>
            <w:tcW w:w="1983"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359"/>
              <w:rPr>
                <w:b/>
                <w:sz w:val="21"/>
              </w:rPr>
            </w:pPr>
            <w:r>
              <w:rPr>
                <w:b/>
                <w:sz w:val="21"/>
              </w:rPr>
              <w:t>校内专业名称</w:t>
            </w:r>
          </w:p>
        </w:tc>
        <w:tc>
          <w:tcPr>
            <w:tcW w:w="1560"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462"/>
              <w:rPr>
                <w:b/>
                <w:sz w:val="21"/>
              </w:rPr>
            </w:pPr>
            <w:r>
              <w:rPr>
                <w:b/>
                <w:sz w:val="21"/>
                <w:shd w:val="clear" w:color="auto" w:fill="FFFF00"/>
              </w:rPr>
              <w:t>课程号</w:t>
            </w:r>
          </w:p>
        </w:tc>
        <w:tc>
          <w:tcPr>
            <w:tcW w:w="2892"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1004" w:right="993"/>
              <w:jc w:val="center"/>
              <w:rPr>
                <w:b/>
                <w:sz w:val="21"/>
              </w:rPr>
            </w:pPr>
            <w:r>
              <w:rPr>
                <w:b/>
                <w:sz w:val="21"/>
              </w:rPr>
              <w:t>课程名称</w:t>
            </w:r>
          </w:p>
        </w:tc>
        <w:tc>
          <w:tcPr>
            <w:tcW w:w="2719" w:type="dxa"/>
            <w:tcBorders>
              <w:left w:val="single" w:color="000000" w:sz="4" w:space="0"/>
              <w:bottom w:val="single" w:color="000000" w:sz="4" w:space="0"/>
              <w:right w:val="single" w:color="000000" w:sz="4" w:space="0"/>
            </w:tcBorders>
          </w:tcPr>
          <w:p>
            <w:pPr>
              <w:pStyle w:val="17"/>
              <w:spacing w:before="6"/>
              <w:rPr>
                <w:b/>
                <w:sz w:val="16"/>
              </w:rPr>
            </w:pPr>
          </w:p>
          <w:p>
            <w:pPr>
              <w:pStyle w:val="17"/>
              <w:spacing w:before="1"/>
              <w:ind w:left="938"/>
              <w:rPr>
                <w:b/>
                <w:sz w:val="21"/>
              </w:rPr>
            </w:pPr>
            <w:r>
              <w:rPr>
                <w:b/>
                <w:sz w:val="21"/>
              </w:rPr>
              <w:t>课程类别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28" w:hRule="atLeast"/>
        </w:trPr>
        <w:tc>
          <w:tcPr>
            <w:tcW w:w="1721" w:type="dxa"/>
            <w:tcBorders>
              <w:top w:val="single" w:color="000000" w:sz="4" w:space="0"/>
              <w:left w:val="single" w:color="000000" w:sz="4" w:space="0"/>
              <w:right w:val="single" w:color="000000" w:sz="4" w:space="0"/>
            </w:tcBorders>
          </w:tcPr>
          <w:p>
            <w:pPr>
              <w:pStyle w:val="17"/>
              <w:rPr>
                <w:rFonts w:ascii="Times New Roman"/>
                <w:sz w:val="20"/>
              </w:rPr>
            </w:pPr>
          </w:p>
        </w:tc>
        <w:tc>
          <w:tcPr>
            <w:tcW w:w="1983" w:type="dxa"/>
            <w:tcBorders>
              <w:top w:val="single" w:color="000000" w:sz="4" w:space="0"/>
              <w:left w:val="single" w:color="000000" w:sz="4" w:space="0"/>
              <w:right w:val="single" w:color="000000" w:sz="4" w:space="0"/>
            </w:tcBorders>
          </w:tcPr>
          <w:p>
            <w:pPr>
              <w:pStyle w:val="17"/>
              <w:rPr>
                <w:rFonts w:ascii="Times New Roman"/>
                <w:sz w:val="20"/>
              </w:rPr>
            </w:pPr>
          </w:p>
        </w:tc>
        <w:tc>
          <w:tcPr>
            <w:tcW w:w="1560" w:type="dxa"/>
            <w:tcBorders>
              <w:top w:val="single" w:color="000000" w:sz="4" w:space="0"/>
              <w:left w:val="single" w:color="000000" w:sz="4" w:space="0"/>
              <w:right w:val="single" w:color="000000" w:sz="4" w:space="0"/>
            </w:tcBorders>
          </w:tcPr>
          <w:p>
            <w:pPr>
              <w:pStyle w:val="17"/>
              <w:rPr>
                <w:rFonts w:ascii="Times New Roman"/>
                <w:sz w:val="20"/>
              </w:rPr>
            </w:pPr>
          </w:p>
        </w:tc>
        <w:tc>
          <w:tcPr>
            <w:tcW w:w="2892" w:type="dxa"/>
            <w:tcBorders>
              <w:top w:val="single" w:color="000000" w:sz="4" w:space="0"/>
              <w:left w:val="single" w:color="000000" w:sz="4" w:space="0"/>
              <w:right w:val="single" w:color="000000" w:sz="4" w:space="0"/>
            </w:tcBorders>
          </w:tcPr>
          <w:p>
            <w:pPr>
              <w:pStyle w:val="17"/>
              <w:rPr>
                <w:rFonts w:ascii="Times New Roman"/>
                <w:sz w:val="20"/>
              </w:rPr>
            </w:pPr>
          </w:p>
        </w:tc>
        <w:tc>
          <w:tcPr>
            <w:tcW w:w="2719" w:type="dxa"/>
            <w:tcBorders>
              <w:top w:val="single" w:color="000000" w:sz="4" w:space="0"/>
              <w:left w:val="single" w:color="000000" w:sz="4" w:space="0"/>
              <w:right w:val="single" w:color="000000" w:sz="4" w:space="0"/>
            </w:tcBorders>
          </w:tcPr>
          <w:p>
            <w:pPr>
              <w:pStyle w:val="17"/>
              <w:spacing w:before="178"/>
              <w:ind w:left="938"/>
              <w:rPr>
                <w:sz w:val="21"/>
              </w:rPr>
            </w:pPr>
            <w:r>
              <w:rPr>
                <w:sz w:val="21"/>
              </w:rPr>
              <w:t xml:space="preserve">下拉选择 </w:t>
            </w:r>
          </w:p>
        </w:tc>
      </w:tr>
    </w:tbl>
    <w:p>
      <w:pPr>
        <w:pStyle w:val="9"/>
        <w:spacing w:before="5"/>
        <w:rPr>
          <w:b/>
          <w:sz w:val="28"/>
        </w:rPr>
      </w:pPr>
    </w:p>
    <w:p>
      <w:pPr>
        <w:pStyle w:val="8"/>
      </w:pPr>
      <w:r>
        <w:t>指标解释：</w:t>
      </w:r>
    </w:p>
    <w:p>
      <w:pPr>
        <w:spacing w:before="139"/>
        <w:ind w:left="420" w:right="0" w:firstLine="0"/>
        <w:jc w:val="left"/>
        <w:rPr>
          <w:sz w:val="21"/>
        </w:rPr>
      </w:pPr>
      <w:r>
        <w:rPr>
          <w:b/>
          <w:sz w:val="21"/>
        </w:rPr>
        <w:t>数学与自然科学课程：</w:t>
      </w:r>
      <w:r>
        <w:rPr>
          <w:sz w:val="21"/>
        </w:rPr>
        <w:t>是指数学、物理、化学等公共必修课；</w:t>
      </w:r>
    </w:p>
    <w:p>
      <w:pPr>
        <w:pStyle w:val="9"/>
        <w:spacing w:before="141"/>
        <w:ind w:left="420"/>
      </w:pPr>
      <w:r>
        <w:rPr>
          <w:b/>
        </w:rPr>
        <w:t>工程基础课程：</w:t>
      </w:r>
      <w:r>
        <w:t>是指工科类专业通用的，在专业应用能力培养中涉及数学和自然科学的必修课程；</w:t>
      </w:r>
    </w:p>
    <w:p>
      <w:pPr>
        <w:pStyle w:val="9"/>
        <w:spacing w:before="139" w:line="364" w:lineRule="auto"/>
        <w:ind w:left="420" w:right="5253"/>
      </w:pPr>
      <w:r>
        <w:rPr>
          <w:b/>
        </w:rPr>
        <w:t>专业基础课程：</w:t>
      </w:r>
      <w:r>
        <w:t xml:space="preserve">是指与本专业相关的，在本专业应用能力培养中涉及数学和自然科学的专业必修课程； </w:t>
      </w:r>
      <w:r>
        <w:rPr>
          <w:b/>
        </w:rPr>
        <w:t>专业课程：</w:t>
      </w:r>
      <w:r>
        <w:t>是指本专业培养学生系统设计与实现能力的专业必修课程。</w:t>
      </w:r>
    </w:p>
    <w:p>
      <w:pPr>
        <w:pStyle w:val="8"/>
        <w:spacing w:line="268" w:lineRule="exact"/>
      </w:pPr>
      <w:r>
        <w:rPr>
          <w:rFonts w:ascii="Times New Roman" w:eastAsia="Times New Roman"/>
        </w:rPr>
        <w:t>*</w:t>
      </w:r>
      <w:r>
        <w:t>校验关系</w:t>
      </w:r>
    </w:p>
    <w:p>
      <w:pPr>
        <w:spacing w:before="163"/>
        <w:ind w:left="420" w:right="0" w:firstLine="0"/>
        <w:jc w:val="left"/>
        <w:rPr>
          <w:b/>
          <w:sz w:val="21"/>
        </w:rPr>
      </w:pPr>
      <w:r>
        <w:rPr>
          <w:b/>
          <w:sz w:val="21"/>
        </w:rPr>
        <w:t>表内校验：</w:t>
      </w:r>
    </w:p>
    <w:p>
      <w:pPr>
        <w:pStyle w:val="9"/>
        <w:spacing w:before="22"/>
        <w:ind w:left="734"/>
      </w:pPr>
      <w:r>
        <w:rPr>
          <w:rFonts w:ascii="Times New Roman" w:hAnsi="Times New Roman" w:eastAsia="Times New Roman"/>
        </w:rPr>
        <w:t xml:space="preserve">1. </w:t>
      </w:r>
      <w:r>
        <w:t>“校内专业代码”</w:t>
      </w:r>
      <w:r>
        <w:rPr>
          <w:rFonts w:ascii="Times New Roman" w:hAnsi="Times New Roman" w:eastAsia="Times New Roman"/>
        </w:rPr>
        <w:t>+</w:t>
      </w:r>
      <w:r>
        <w:t>“课程号”不重复。</w:t>
      </w:r>
    </w:p>
    <w:p>
      <w:pPr>
        <w:pStyle w:val="8"/>
        <w:spacing w:before="160"/>
      </w:pPr>
      <w:r>
        <w:t>表间校验：</w:t>
      </w:r>
    </w:p>
    <w:p>
      <w:pPr>
        <w:pStyle w:val="16"/>
        <w:numPr>
          <w:ilvl w:val="0"/>
          <w:numId w:val="71"/>
        </w:numPr>
        <w:tabs>
          <w:tab w:val="left" w:pos="1002"/>
        </w:tabs>
        <w:spacing w:before="43" w:after="0" w:line="240" w:lineRule="auto"/>
        <w:ind w:left="1001" w:right="0" w:hanging="268"/>
        <w:jc w:val="left"/>
        <w:rPr>
          <w:sz w:val="21"/>
        </w:rPr>
      </w:pPr>
      <w:r>
        <w:rPr>
          <w:spacing w:val="-6"/>
          <w:sz w:val="21"/>
          <w:shd w:val="clear" w:color="auto" w:fill="FFFF00"/>
        </w:rPr>
        <w:t xml:space="preserve">“课程号”、“课程名称”、“课程号”与表 </w:t>
      </w:r>
      <w:r>
        <w:rPr>
          <w:rFonts w:ascii="Calibri" w:hAnsi="Calibri" w:eastAsia="Calibri"/>
          <w:sz w:val="21"/>
          <w:shd w:val="clear" w:color="auto" w:fill="FFFF00"/>
        </w:rPr>
        <w:t>5-1-1</w:t>
      </w:r>
      <w:r>
        <w:rPr>
          <w:rFonts w:ascii="Calibri" w:hAnsi="Calibri" w:eastAsia="Calibri"/>
          <w:spacing w:val="6"/>
          <w:sz w:val="21"/>
          <w:shd w:val="clear" w:color="auto" w:fill="FFFF00"/>
        </w:rPr>
        <w:t xml:space="preserve"> </w:t>
      </w:r>
      <w:r>
        <w:rPr>
          <w:spacing w:val="-3"/>
          <w:sz w:val="21"/>
          <w:shd w:val="clear" w:color="auto" w:fill="FFFF00"/>
        </w:rPr>
        <w:t>保持一致；</w:t>
      </w:r>
    </w:p>
    <w:p>
      <w:pPr>
        <w:pStyle w:val="16"/>
        <w:numPr>
          <w:ilvl w:val="0"/>
          <w:numId w:val="71"/>
        </w:numPr>
        <w:tabs>
          <w:tab w:val="left" w:pos="1002"/>
        </w:tabs>
        <w:spacing w:before="43" w:after="0" w:line="240" w:lineRule="auto"/>
        <w:ind w:left="1001" w:right="0" w:hanging="268"/>
        <w:jc w:val="left"/>
        <w:rPr>
          <w:sz w:val="21"/>
        </w:rPr>
      </w:pPr>
      <w:r>
        <w:rPr>
          <w:spacing w:val="-6"/>
          <w:sz w:val="21"/>
        </w:rPr>
        <w:t xml:space="preserve">“面向校内专业”、“面向校内专业代码”与表 </w:t>
      </w:r>
      <w:r>
        <w:rPr>
          <w:rFonts w:ascii="Calibri" w:hAnsi="Calibri" w:eastAsia="Calibri"/>
          <w:sz w:val="21"/>
        </w:rPr>
        <w:t>1-5-1</w:t>
      </w:r>
      <w:r>
        <w:rPr>
          <w:rFonts w:ascii="Calibri" w:hAnsi="Calibri" w:eastAsia="Calibri"/>
          <w:spacing w:val="4"/>
          <w:sz w:val="21"/>
        </w:rPr>
        <w:t xml:space="preserve"> </w:t>
      </w:r>
      <w:r>
        <w:rPr>
          <w:spacing w:val="-3"/>
          <w:sz w:val="21"/>
        </w:rPr>
        <w:t>的“校内专业代码”、“校内专业名称”保持一致。</w:t>
      </w:r>
    </w:p>
    <w:p>
      <w:pPr>
        <w:pStyle w:val="9"/>
        <w:rPr>
          <w:sz w:val="22"/>
        </w:rPr>
      </w:pPr>
    </w:p>
    <w:p>
      <w:pPr>
        <w:pStyle w:val="9"/>
        <w:spacing w:before="12"/>
        <w:rPr>
          <w:sz w:val="19"/>
        </w:rPr>
      </w:pPr>
    </w:p>
    <w:p>
      <w:pPr>
        <w:pStyle w:val="5"/>
      </w:pPr>
      <w:bookmarkStart w:id="129" w:name="_bookmark125"/>
      <w:bookmarkEnd w:id="129"/>
      <w:r>
        <w:t xml:space="preserve">表 </w:t>
      </w:r>
      <w:r>
        <w:rPr>
          <w:rFonts w:ascii="Arial" w:eastAsia="Arial"/>
        </w:rPr>
        <w:t xml:space="preserve">GK-3 </w:t>
      </w:r>
      <w:r>
        <w:t>工科类专业经费情况（自然年）</w:t>
      </w:r>
    </w:p>
    <w:p>
      <w:pPr>
        <w:pStyle w:val="9"/>
        <w:spacing w:before="8" w:after="1"/>
        <w:rPr>
          <w:b/>
          <w:sz w:val="11"/>
        </w:rPr>
      </w:pPr>
    </w:p>
    <w:tbl>
      <w:tblPr>
        <w:tblStyle w:val="13"/>
        <w:tblW w:w="10871" w:type="dxa"/>
        <w:tblInd w:w="31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016"/>
        <w:gridCol w:w="2048"/>
        <w:gridCol w:w="3437"/>
        <w:gridCol w:w="337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702" w:hRule="atLeast"/>
        </w:trPr>
        <w:tc>
          <w:tcPr>
            <w:tcW w:w="2016" w:type="dxa"/>
            <w:tcBorders>
              <w:left w:val="single" w:color="000000" w:sz="4" w:space="0"/>
              <w:bottom w:val="single" w:color="000000" w:sz="4" w:space="0"/>
              <w:right w:val="single" w:color="000000" w:sz="4" w:space="0"/>
            </w:tcBorders>
          </w:tcPr>
          <w:p>
            <w:pPr>
              <w:pStyle w:val="17"/>
              <w:spacing w:before="1"/>
              <w:rPr>
                <w:b/>
                <w:sz w:val="17"/>
              </w:rPr>
            </w:pPr>
          </w:p>
          <w:p>
            <w:pPr>
              <w:pStyle w:val="17"/>
              <w:ind w:left="374"/>
              <w:rPr>
                <w:b/>
                <w:sz w:val="21"/>
              </w:rPr>
            </w:pPr>
            <w:r>
              <w:rPr>
                <w:b/>
                <w:sz w:val="21"/>
              </w:rPr>
              <w:t>校内专业代码</w:t>
            </w:r>
          </w:p>
        </w:tc>
        <w:tc>
          <w:tcPr>
            <w:tcW w:w="2048" w:type="dxa"/>
            <w:tcBorders>
              <w:left w:val="single" w:color="000000" w:sz="4" w:space="0"/>
              <w:bottom w:val="single" w:color="000000" w:sz="4" w:space="0"/>
              <w:right w:val="single" w:color="000000" w:sz="4" w:space="0"/>
            </w:tcBorders>
          </w:tcPr>
          <w:p>
            <w:pPr>
              <w:pStyle w:val="17"/>
              <w:spacing w:before="1"/>
              <w:rPr>
                <w:b/>
                <w:sz w:val="17"/>
              </w:rPr>
            </w:pPr>
          </w:p>
          <w:p>
            <w:pPr>
              <w:pStyle w:val="17"/>
              <w:ind w:left="390"/>
              <w:rPr>
                <w:b/>
                <w:sz w:val="21"/>
              </w:rPr>
            </w:pPr>
            <w:r>
              <w:rPr>
                <w:b/>
                <w:sz w:val="21"/>
              </w:rPr>
              <w:t>校内专业名称</w:t>
            </w:r>
          </w:p>
        </w:tc>
        <w:tc>
          <w:tcPr>
            <w:tcW w:w="3437" w:type="dxa"/>
            <w:tcBorders>
              <w:left w:val="single" w:color="000000" w:sz="4" w:space="0"/>
              <w:bottom w:val="single" w:color="000000" w:sz="4" w:space="0"/>
              <w:right w:val="single" w:color="000000" w:sz="4" w:space="0"/>
            </w:tcBorders>
          </w:tcPr>
          <w:p>
            <w:pPr>
              <w:pStyle w:val="17"/>
              <w:spacing w:before="1"/>
              <w:rPr>
                <w:b/>
                <w:sz w:val="17"/>
              </w:rPr>
            </w:pPr>
          </w:p>
          <w:p>
            <w:pPr>
              <w:pStyle w:val="17"/>
              <w:ind w:left="450"/>
              <w:rPr>
                <w:b/>
                <w:sz w:val="21"/>
              </w:rPr>
            </w:pPr>
            <w:r>
              <w:rPr>
                <w:b/>
                <w:sz w:val="21"/>
              </w:rPr>
              <w:t>专业实验经费支出（万元）</w:t>
            </w:r>
          </w:p>
        </w:tc>
        <w:tc>
          <w:tcPr>
            <w:tcW w:w="3370" w:type="dxa"/>
            <w:tcBorders>
              <w:left w:val="single" w:color="000000" w:sz="4" w:space="0"/>
              <w:bottom w:val="single" w:color="000000" w:sz="4" w:space="0"/>
              <w:right w:val="single" w:color="000000" w:sz="4" w:space="0"/>
            </w:tcBorders>
          </w:tcPr>
          <w:p>
            <w:pPr>
              <w:pStyle w:val="17"/>
              <w:spacing w:before="1"/>
              <w:rPr>
                <w:b/>
                <w:sz w:val="17"/>
              </w:rPr>
            </w:pPr>
          </w:p>
          <w:p>
            <w:pPr>
              <w:pStyle w:val="17"/>
              <w:ind w:left="630"/>
              <w:rPr>
                <w:b/>
                <w:sz w:val="21"/>
              </w:rPr>
            </w:pPr>
            <w:r>
              <w:rPr>
                <w:b/>
                <w:sz w:val="21"/>
              </w:rPr>
              <w:t>实习经费支出（万元）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522" w:hRule="atLeast"/>
        </w:trPr>
        <w:tc>
          <w:tcPr>
            <w:tcW w:w="2016" w:type="dxa"/>
            <w:tcBorders>
              <w:top w:val="single" w:color="000000" w:sz="4" w:space="0"/>
              <w:left w:val="single" w:color="000000" w:sz="4" w:space="0"/>
              <w:right w:val="single" w:color="000000" w:sz="4" w:space="0"/>
            </w:tcBorders>
          </w:tcPr>
          <w:p>
            <w:pPr>
              <w:pStyle w:val="17"/>
              <w:rPr>
                <w:rFonts w:ascii="Times New Roman"/>
                <w:sz w:val="20"/>
              </w:rPr>
            </w:pPr>
          </w:p>
        </w:tc>
        <w:tc>
          <w:tcPr>
            <w:tcW w:w="2048" w:type="dxa"/>
            <w:tcBorders>
              <w:top w:val="single" w:color="000000" w:sz="4" w:space="0"/>
              <w:left w:val="single" w:color="000000" w:sz="4" w:space="0"/>
              <w:right w:val="single" w:color="000000" w:sz="4" w:space="0"/>
            </w:tcBorders>
          </w:tcPr>
          <w:p>
            <w:pPr>
              <w:pStyle w:val="17"/>
              <w:rPr>
                <w:rFonts w:ascii="Times New Roman"/>
                <w:sz w:val="20"/>
              </w:rPr>
            </w:pPr>
          </w:p>
        </w:tc>
        <w:tc>
          <w:tcPr>
            <w:tcW w:w="3437" w:type="dxa"/>
            <w:tcBorders>
              <w:top w:val="single" w:color="000000" w:sz="4" w:space="0"/>
              <w:left w:val="single" w:color="000000" w:sz="4" w:space="0"/>
              <w:right w:val="single" w:color="000000" w:sz="4" w:space="0"/>
            </w:tcBorders>
          </w:tcPr>
          <w:p>
            <w:pPr>
              <w:pStyle w:val="17"/>
              <w:rPr>
                <w:rFonts w:ascii="Times New Roman"/>
                <w:sz w:val="20"/>
              </w:rPr>
            </w:pPr>
          </w:p>
        </w:tc>
        <w:tc>
          <w:tcPr>
            <w:tcW w:w="3370" w:type="dxa"/>
            <w:tcBorders>
              <w:top w:val="single" w:color="000000" w:sz="4" w:space="0"/>
              <w:left w:val="single" w:color="000000" w:sz="4" w:space="0"/>
              <w:right w:val="single" w:color="000000" w:sz="4" w:space="0"/>
            </w:tcBorders>
          </w:tcPr>
          <w:p>
            <w:pPr>
              <w:pStyle w:val="17"/>
              <w:rPr>
                <w:rFonts w:ascii="Times New Roman"/>
                <w:sz w:val="20"/>
              </w:rPr>
            </w:pPr>
          </w:p>
        </w:tc>
      </w:tr>
    </w:tbl>
    <w:p>
      <w:pPr>
        <w:spacing w:after="0"/>
        <w:rPr>
          <w:rFonts w:ascii="Times New Roman"/>
          <w:sz w:val="20"/>
        </w:rPr>
        <w:sectPr>
          <w:pgSz w:w="16840" w:h="11910" w:orient="landscape"/>
          <w:pgMar w:top="1100" w:right="320" w:bottom="1180" w:left="1380" w:header="0" w:footer="990" w:gutter="0"/>
        </w:sectPr>
      </w:pPr>
    </w:p>
    <w:p>
      <w:pPr>
        <w:pStyle w:val="9"/>
        <w:rPr>
          <w:b/>
          <w:sz w:val="20"/>
        </w:rPr>
      </w:pPr>
    </w:p>
    <w:p>
      <w:pPr>
        <w:pStyle w:val="9"/>
        <w:spacing w:before="11"/>
        <w:rPr>
          <w:b/>
          <w:sz w:val="28"/>
        </w:rPr>
      </w:pPr>
    </w:p>
    <w:p>
      <w:pPr>
        <w:pStyle w:val="8"/>
        <w:spacing w:before="71"/>
        <w:ind w:left="523"/>
      </w:pPr>
      <w:r>
        <w:t>指标解释：</w:t>
      </w:r>
    </w:p>
    <w:p>
      <w:pPr>
        <w:spacing w:before="161" w:line="278" w:lineRule="auto"/>
        <w:ind w:left="420" w:right="1365" w:firstLine="103"/>
        <w:jc w:val="left"/>
        <w:rPr>
          <w:sz w:val="21"/>
        </w:rPr>
      </w:pPr>
      <w:r>
        <w:rPr>
          <w:b/>
          <w:sz w:val="21"/>
        </w:rPr>
        <w:t>实验经费支出：</w:t>
      </w:r>
      <w:r>
        <w:rPr>
          <w:sz w:val="21"/>
        </w:rPr>
        <w:t>指用于实验教学运行、维护经费总值，包括：实验耗材、不列入固定资产登记的小型本科实验教学设备购置、教学设备维修费、本科实验教学资料费等支出。（</w:t>
      </w:r>
      <w:r>
        <w:rPr>
          <w:b/>
          <w:sz w:val="21"/>
          <w:shd w:val="clear" w:color="auto" w:fill="FFFF00"/>
        </w:rPr>
        <w:t>仅指专业基础课、专业课</w:t>
      </w:r>
      <w:r>
        <w:rPr>
          <w:sz w:val="21"/>
        </w:rPr>
        <w:t>）</w:t>
      </w:r>
    </w:p>
    <w:p>
      <w:pPr>
        <w:spacing w:before="0" w:line="269" w:lineRule="exact"/>
        <w:ind w:left="523" w:right="0" w:firstLine="0"/>
        <w:jc w:val="left"/>
        <w:rPr>
          <w:sz w:val="21"/>
        </w:rPr>
      </w:pPr>
      <w:r>
        <w:rPr>
          <w:b/>
          <w:sz w:val="21"/>
        </w:rPr>
        <w:t>实习经费支出：</w:t>
      </w:r>
      <w:r>
        <w:rPr>
          <w:sz w:val="21"/>
        </w:rPr>
        <w:t>指用于本科培养方案内的实习环节支出经费的总值。</w:t>
      </w:r>
    </w:p>
    <w:p>
      <w:pPr>
        <w:pStyle w:val="8"/>
        <w:spacing w:before="21"/>
        <w:ind w:left="523"/>
      </w:pPr>
      <w:r>
        <w:rPr>
          <w:rFonts w:ascii="Times New Roman" w:eastAsia="Times New Roman"/>
        </w:rPr>
        <w:t>*</w:t>
      </w:r>
      <w:r>
        <w:t>校验关系</w:t>
      </w:r>
    </w:p>
    <w:p>
      <w:pPr>
        <w:spacing w:before="161"/>
        <w:ind w:left="523" w:right="0" w:firstLine="0"/>
        <w:jc w:val="left"/>
        <w:rPr>
          <w:b/>
          <w:sz w:val="21"/>
        </w:rPr>
      </w:pPr>
      <w:r>
        <w:rPr>
          <w:b/>
          <w:sz w:val="21"/>
        </w:rPr>
        <w:t>表间校验：</w:t>
      </w:r>
    </w:p>
    <w:p>
      <w:pPr>
        <w:pStyle w:val="16"/>
        <w:numPr>
          <w:ilvl w:val="1"/>
          <w:numId w:val="71"/>
        </w:numPr>
        <w:tabs>
          <w:tab w:val="left" w:pos="999"/>
        </w:tabs>
        <w:spacing w:before="43" w:after="0" w:line="240" w:lineRule="auto"/>
        <w:ind w:left="998" w:right="0" w:hanging="166"/>
        <w:jc w:val="left"/>
        <w:rPr>
          <w:sz w:val="21"/>
        </w:rPr>
      </w:pPr>
      <w:r>
        <w:rPr>
          <w:spacing w:val="-6"/>
          <w:sz w:val="21"/>
        </w:rPr>
        <w:t xml:space="preserve">“校内专业代码”、“校内专业名称”与表 </w:t>
      </w:r>
      <w:r>
        <w:rPr>
          <w:rFonts w:ascii="Calibri" w:hAnsi="Calibri" w:eastAsia="Calibri"/>
          <w:sz w:val="21"/>
        </w:rPr>
        <w:t>1-5-1</w:t>
      </w:r>
      <w:r>
        <w:rPr>
          <w:rFonts w:ascii="Calibri" w:hAnsi="Calibri" w:eastAsia="Calibri"/>
          <w:spacing w:val="3"/>
          <w:sz w:val="21"/>
        </w:rPr>
        <w:t xml:space="preserve"> </w:t>
      </w:r>
      <w:r>
        <w:rPr>
          <w:spacing w:val="-3"/>
          <w:sz w:val="21"/>
        </w:rPr>
        <w:t>的“校内专业代码”、“校内专业名称”保持一致。</w:t>
      </w:r>
    </w:p>
    <w:p>
      <w:pPr>
        <w:pStyle w:val="9"/>
        <w:rPr>
          <w:sz w:val="22"/>
        </w:rPr>
      </w:pPr>
    </w:p>
    <w:p>
      <w:pPr>
        <w:pStyle w:val="9"/>
        <w:spacing w:before="12"/>
        <w:rPr>
          <w:sz w:val="19"/>
        </w:rPr>
      </w:pPr>
    </w:p>
    <w:p>
      <w:pPr>
        <w:pStyle w:val="5"/>
      </w:pPr>
      <w:bookmarkStart w:id="130" w:name="_bookmark126"/>
      <w:bookmarkEnd w:id="130"/>
      <w:r>
        <w:t xml:space="preserve">表 </w:t>
      </w:r>
      <w:r>
        <w:rPr>
          <w:rFonts w:ascii="Arial" w:eastAsia="Arial"/>
        </w:rPr>
        <w:t xml:space="preserve">GK-4 </w:t>
      </w:r>
      <w:r>
        <w:t>工科专业本科教学实验室情况（学年）</w:t>
      </w:r>
    </w:p>
    <w:p>
      <w:pPr>
        <w:pStyle w:val="9"/>
        <w:spacing w:before="10" w:after="1"/>
        <w:rPr>
          <w:b/>
          <w:sz w:val="11"/>
        </w:rPr>
      </w:pPr>
    </w:p>
    <w:tbl>
      <w:tblPr>
        <w:tblStyle w:val="13"/>
        <w:tblW w:w="13300" w:type="dxa"/>
        <w:tblInd w:w="39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788"/>
        <w:gridCol w:w="1784"/>
        <w:gridCol w:w="1786"/>
        <w:gridCol w:w="1750"/>
        <w:gridCol w:w="1735"/>
        <w:gridCol w:w="1733"/>
        <w:gridCol w:w="1291"/>
        <w:gridCol w:w="143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659" w:hRule="atLeast"/>
        </w:trPr>
        <w:tc>
          <w:tcPr>
            <w:tcW w:w="1788" w:type="dxa"/>
            <w:tcBorders>
              <w:left w:val="single" w:color="000000" w:sz="6" w:space="0"/>
              <w:bottom w:val="single" w:color="000000" w:sz="6" w:space="0"/>
              <w:right w:val="single" w:color="000000" w:sz="6" w:space="0"/>
            </w:tcBorders>
          </w:tcPr>
          <w:p>
            <w:pPr>
              <w:pStyle w:val="17"/>
              <w:spacing w:before="2"/>
              <w:rPr>
                <w:b/>
                <w:sz w:val="15"/>
              </w:rPr>
            </w:pPr>
          </w:p>
          <w:p>
            <w:pPr>
              <w:pStyle w:val="17"/>
              <w:spacing w:before="1"/>
              <w:ind w:left="261"/>
              <w:rPr>
                <w:b/>
                <w:sz w:val="21"/>
              </w:rPr>
            </w:pPr>
            <w:r>
              <w:rPr>
                <w:b/>
                <w:sz w:val="21"/>
              </w:rPr>
              <w:t>校内专业代码</w:t>
            </w:r>
          </w:p>
        </w:tc>
        <w:tc>
          <w:tcPr>
            <w:tcW w:w="1784" w:type="dxa"/>
            <w:tcBorders>
              <w:left w:val="single" w:color="000000" w:sz="6" w:space="0"/>
              <w:bottom w:val="single" w:color="000000" w:sz="6" w:space="0"/>
              <w:right w:val="single" w:color="000000" w:sz="6" w:space="0"/>
            </w:tcBorders>
          </w:tcPr>
          <w:p>
            <w:pPr>
              <w:pStyle w:val="17"/>
              <w:spacing w:before="2"/>
              <w:rPr>
                <w:b/>
                <w:sz w:val="15"/>
              </w:rPr>
            </w:pPr>
          </w:p>
          <w:p>
            <w:pPr>
              <w:pStyle w:val="17"/>
              <w:spacing w:before="1"/>
              <w:ind w:left="258"/>
              <w:rPr>
                <w:b/>
                <w:sz w:val="21"/>
              </w:rPr>
            </w:pPr>
            <w:r>
              <w:rPr>
                <w:b/>
                <w:sz w:val="21"/>
              </w:rPr>
              <w:t>校内专业名称</w:t>
            </w:r>
          </w:p>
        </w:tc>
        <w:tc>
          <w:tcPr>
            <w:tcW w:w="1786" w:type="dxa"/>
            <w:tcBorders>
              <w:left w:val="single" w:color="000000" w:sz="6" w:space="0"/>
              <w:bottom w:val="single" w:color="000000" w:sz="6" w:space="0"/>
              <w:right w:val="single" w:color="000000" w:sz="6" w:space="0"/>
            </w:tcBorders>
          </w:tcPr>
          <w:p>
            <w:pPr>
              <w:pStyle w:val="17"/>
              <w:spacing w:before="2"/>
              <w:rPr>
                <w:b/>
                <w:sz w:val="15"/>
              </w:rPr>
            </w:pPr>
          </w:p>
          <w:p>
            <w:pPr>
              <w:pStyle w:val="17"/>
              <w:spacing w:before="1"/>
              <w:ind w:left="575"/>
              <w:rPr>
                <w:b/>
                <w:sz w:val="21"/>
              </w:rPr>
            </w:pPr>
            <w:r>
              <w:rPr>
                <w:b/>
                <w:sz w:val="21"/>
              </w:rPr>
              <w:t>课程号</w:t>
            </w:r>
          </w:p>
        </w:tc>
        <w:tc>
          <w:tcPr>
            <w:tcW w:w="1750" w:type="dxa"/>
            <w:tcBorders>
              <w:left w:val="single" w:color="000000" w:sz="6" w:space="0"/>
              <w:bottom w:val="single" w:color="000000" w:sz="6" w:space="0"/>
              <w:right w:val="single" w:color="000000" w:sz="6" w:space="0"/>
            </w:tcBorders>
          </w:tcPr>
          <w:p>
            <w:pPr>
              <w:pStyle w:val="17"/>
              <w:spacing w:before="2"/>
              <w:rPr>
                <w:b/>
                <w:sz w:val="15"/>
              </w:rPr>
            </w:pPr>
          </w:p>
          <w:p>
            <w:pPr>
              <w:pStyle w:val="17"/>
              <w:spacing w:before="1"/>
              <w:ind w:left="452"/>
              <w:rPr>
                <w:b/>
                <w:sz w:val="21"/>
              </w:rPr>
            </w:pPr>
            <w:r>
              <w:rPr>
                <w:b/>
                <w:sz w:val="21"/>
              </w:rPr>
              <w:t>课程名称</w:t>
            </w:r>
          </w:p>
        </w:tc>
        <w:tc>
          <w:tcPr>
            <w:tcW w:w="1735" w:type="dxa"/>
            <w:tcBorders>
              <w:left w:val="single" w:color="000000" w:sz="6" w:space="0"/>
              <w:bottom w:val="single" w:color="000000" w:sz="6" w:space="0"/>
              <w:right w:val="single" w:color="000000" w:sz="6" w:space="0"/>
            </w:tcBorders>
          </w:tcPr>
          <w:p>
            <w:pPr>
              <w:pStyle w:val="17"/>
              <w:spacing w:before="58" w:line="244" w:lineRule="auto"/>
              <w:ind w:left="654" w:right="216" w:hanging="420"/>
              <w:rPr>
                <w:b/>
                <w:sz w:val="21"/>
              </w:rPr>
            </w:pPr>
            <w:r>
              <w:rPr>
                <w:b/>
                <w:sz w:val="21"/>
              </w:rPr>
              <w:t>所用实验场所名称</w:t>
            </w:r>
          </w:p>
        </w:tc>
        <w:tc>
          <w:tcPr>
            <w:tcW w:w="1733" w:type="dxa"/>
            <w:tcBorders>
              <w:left w:val="single" w:color="000000" w:sz="6" w:space="0"/>
              <w:bottom w:val="single" w:color="000000" w:sz="6" w:space="0"/>
              <w:right w:val="single" w:color="000000" w:sz="6" w:space="0"/>
            </w:tcBorders>
          </w:tcPr>
          <w:p>
            <w:pPr>
              <w:pStyle w:val="17"/>
              <w:spacing w:before="2"/>
              <w:rPr>
                <w:b/>
                <w:sz w:val="15"/>
              </w:rPr>
            </w:pPr>
          </w:p>
          <w:p>
            <w:pPr>
              <w:pStyle w:val="17"/>
              <w:spacing w:before="1"/>
              <w:ind w:left="232"/>
              <w:rPr>
                <w:b/>
                <w:sz w:val="21"/>
              </w:rPr>
            </w:pPr>
            <w:r>
              <w:rPr>
                <w:b/>
                <w:sz w:val="21"/>
              </w:rPr>
              <w:t>实验场所代码</w:t>
            </w:r>
          </w:p>
        </w:tc>
        <w:tc>
          <w:tcPr>
            <w:tcW w:w="1291" w:type="dxa"/>
            <w:tcBorders>
              <w:left w:val="single" w:color="000000" w:sz="6" w:space="0"/>
              <w:bottom w:val="single" w:color="000000" w:sz="6" w:space="0"/>
              <w:right w:val="single" w:color="000000" w:sz="6" w:space="0"/>
            </w:tcBorders>
          </w:tcPr>
          <w:p>
            <w:pPr>
              <w:pStyle w:val="17"/>
              <w:spacing w:before="58" w:line="244" w:lineRule="auto"/>
              <w:ind w:left="225" w:right="98" w:hanging="106"/>
              <w:rPr>
                <w:b/>
                <w:sz w:val="21"/>
              </w:rPr>
            </w:pPr>
            <w:r>
              <w:rPr>
                <w:b/>
                <w:sz w:val="21"/>
              </w:rPr>
              <w:t>本专业使用学生人数</w:t>
            </w:r>
          </w:p>
        </w:tc>
        <w:tc>
          <w:tcPr>
            <w:tcW w:w="1433" w:type="dxa"/>
            <w:tcBorders>
              <w:left w:val="single" w:color="000000" w:sz="6" w:space="0"/>
              <w:bottom w:val="single" w:color="000000" w:sz="6" w:space="0"/>
              <w:right w:val="single" w:color="000000" w:sz="6" w:space="0"/>
            </w:tcBorders>
          </w:tcPr>
          <w:p>
            <w:pPr>
              <w:pStyle w:val="17"/>
              <w:spacing w:before="58" w:line="244" w:lineRule="auto"/>
              <w:ind w:left="187" w:right="67" w:hanging="106"/>
              <w:rPr>
                <w:b/>
                <w:sz w:val="21"/>
              </w:rPr>
            </w:pPr>
            <w:r>
              <w:rPr>
                <w:b/>
                <w:sz w:val="21"/>
              </w:rPr>
              <w:t>学年度本专业使用学时数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Ex>
        <w:trPr>
          <w:trHeight w:val="361" w:hRule="atLeast"/>
        </w:trPr>
        <w:tc>
          <w:tcPr>
            <w:tcW w:w="1788" w:type="dxa"/>
            <w:tcBorders>
              <w:top w:val="single" w:color="000000" w:sz="6" w:space="0"/>
              <w:left w:val="single" w:color="000000" w:sz="6" w:space="0"/>
              <w:right w:val="single" w:color="000000" w:sz="6" w:space="0"/>
            </w:tcBorders>
          </w:tcPr>
          <w:p>
            <w:pPr>
              <w:pStyle w:val="17"/>
              <w:rPr>
                <w:rFonts w:ascii="Times New Roman"/>
                <w:sz w:val="20"/>
              </w:rPr>
            </w:pPr>
          </w:p>
        </w:tc>
        <w:tc>
          <w:tcPr>
            <w:tcW w:w="1784" w:type="dxa"/>
            <w:tcBorders>
              <w:top w:val="single" w:color="000000" w:sz="6" w:space="0"/>
              <w:left w:val="single" w:color="000000" w:sz="6" w:space="0"/>
              <w:right w:val="single" w:color="000000" w:sz="6" w:space="0"/>
            </w:tcBorders>
          </w:tcPr>
          <w:p>
            <w:pPr>
              <w:pStyle w:val="17"/>
              <w:rPr>
                <w:rFonts w:ascii="Times New Roman"/>
                <w:sz w:val="20"/>
              </w:rPr>
            </w:pPr>
          </w:p>
        </w:tc>
        <w:tc>
          <w:tcPr>
            <w:tcW w:w="1786" w:type="dxa"/>
            <w:tcBorders>
              <w:top w:val="single" w:color="000000" w:sz="6" w:space="0"/>
              <w:left w:val="single" w:color="000000" w:sz="6" w:space="0"/>
              <w:right w:val="single" w:color="000000" w:sz="6" w:space="0"/>
            </w:tcBorders>
          </w:tcPr>
          <w:p>
            <w:pPr>
              <w:pStyle w:val="17"/>
              <w:rPr>
                <w:rFonts w:ascii="Times New Roman"/>
                <w:sz w:val="20"/>
              </w:rPr>
            </w:pPr>
          </w:p>
        </w:tc>
        <w:tc>
          <w:tcPr>
            <w:tcW w:w="1750" w:type="dxa"/>
            <w:tcBorders>
              <w:top w:val="single" w:color="000000" w:sz="6" w:space="0"/>
              <w:left w:val="single" w:color="000000" w:sz="6" w:space="0"/>
              <w:right w:val="single" w:color="000000" w:sz="6" w:space="0"/>
            </w:tcBorders>
          </w:tcPr>
          <w:p>
            <w:pPr>
              <w:pStyle w:val="17"/>
              <w:rPr>
                <w:rFonts w:ascii="Times New Roman"/>
                <w:sz w:val="20"/>
              </w:rPr>
            </w:pPr>
          </w:p>
        </w:tc>
        <w:tc>
          <w:tcPr>
            <w:tcW w:w="1735" w:type="dxa"/>
            <w:tcBorders>
              <w:top w:val="single" w:color="000000" w:sz="6" w:space="0"/>
              <w:left w:val="single" w:color="000000" w:sz="6" w:space="0"/>
              <w:right w:val="single" w:color="000000" w:sz="6" w:space="0"/>
            </w:tcBorders>
          </w:tcPr>
          <w:p>
            <w:pPr>
              <w:pStyle w:val="17"/>
              <w:rPr>
                <w:rFonts w:ascii="Times New Roman"/>
                <w:sz w:val="20"/>
              </w:rPr>
            </w:pPr>
          </w:p>
        </w:tc>
        <w:tc>
          <w:tcPr>
            <w:tcW w:w="1733" w:type="dxa"/>
            <w:tcBorders>
              <w:top w:val="single" w:color="000000" w:sz="6" w:space="0"/>
              <w:left w:val="single" w:color="000000" w:sz="6" w:space="0"/>
              <w:right w:val="single" w:color="000000" w:sz="6" w:space="0"/>
            </w:tcBorders>
          </w:tcPr>
          <w:p>
            <w:pPr>
              <w:pStyle w:val="17"/>
              <w:rPr>
                <w:rFonts w:ascii="Times New Roman"/>
                <w:sz w:val="20"/>
              </w:rPr>
            </w:pPr>
          </w:p>
        </w:tc>
        <w:tc>
          <w:tcPr>
            <w:tcW w:w="1291" w:type="dxa"/>
            <w:tcBorders>
              <w:top w:val="single" w:color="000000" w:sz="6" w:space="0"/>
              <w:left w:val="single" w:color="000000" w:sz="6" w:space="0"/>
              <w:right w:val="single" w:color="000000" w:sz="6" w:space="0"/>
            </w:tcBorders>
          </w:tcPr>
          <w:p>
            <w:pPr>
              <w:pStyle w:val="17"/>
              <w:rPr>
                <w:rFonts w:ascii="Times New Roman"/>
                <w:sz w:val="20"/>
              </w:rPr>
            </w:pPr>
          </w:p>
        </w:tc>
        <w:tc>
          <w:tcPr>
            <w:tcW w:w="1433" w:type="dxa"/>
            <w:tcBorders>
              <w:top w:val="single" w:color="000000" w:sz="6" w:space="0"/>
              <w:left w:val="single" w:color="000000" w:sz="6" w:space="0"/>
              <w:right w:val="single" w:color="000000" w:sz="6" w:space="0"/>
            </w:tcBorders>
          </w:tcPr>
          <w:p>
            <w:pPr>
              <w:pStyle w:val="17"/>
              <w:rPr>
                <w:rFonts w:ascii="Times New Roman"/>
                <w:sz w:val="20"/>
              </w:rPr>
            </w:pPr>
          </w:p>
        </w:tc>
      </w:tr>
    </w:tbl>
    <w:p>
      <w:pPr>
        <w:pStyle w:val="9"/>
        <w:spacing w:before="4"/>
        <w:rPr>
          <w:b/>
          <w:sz w:val="28"/>
        </w:rPr>
      </w:pPr>
    </w:p>
    <w:p>
      <w:pPr>
        <w:pStyle w:val="8"/>
        <w:spacing w:before="1"/>
      </w:pPr>
      <w:r>
        <w:t>指标解释：</w:t>
      </w:r>
    </w:p>
    <w:p>
      <w:pPr>
        <w:spacing w:before="141" w:line="364" w:lineRule="auto"/>
        <w:ind w:left="420" w:right="1470" w:firstLine="0"/>
        <w:jc w:val="left"/>
        <w:rPr>
          <w:sz w:val="21"/>
        </w:rPr>
      </w:pPr>
      <w:r>
        <w:rPr>
          <w:b/>
          <w:sz w:val="21"/>
        </w:rPr>
        <w:t>课程号、课程名称：</w:t>
      </w:r>
      <w:r>
        <w:rPr>
          <w:sz w:val="21"/>
        </w:rPr>
        <w:t>指使用该实验场所的课程</w:t>
      </w:r>
      <w:r>
        <w:rPr>
          <w:sz w:val="21"/>
          <w:shd w:val="clear" w:color="auto" w:fill="FFFF00"/>
        </w:rPr>
        <w:t>（</w:t>
      </w:r>
      <w:r>
        <w:rPr>
          <w:b/>
          <w:sz w:val="21"/>
          <w:shd w:val="clear" w:color="auto" w:fill="FFFF00"/>
        </w:rPr>
        <w:t>指专业基础课程、专业课</w:t>
      </w:r>
      <w:r>
        <w:rPr>
          <w:sz w:val="21"/>
          <w:shd w:val="clear" w:color="auto" w:fill="FFFF00"/>
        </w:rPr>
        <w:t>）</w:t>
      </w:r>
      <w:r>
        <w:rPr>
          <w:sz w:val="21"/>
        </w:rPr>
        <w:t xml:space="preserve">，“课程号”与“课程名称”与表 </w:t>
      </w:r>
      <w:r>
        <w:rPr>
          <w:rFonts w:ascii="Calibri" w:hAnsi="Calibri" w:eastAsia="Calibri"/>
          <w:sz w:val="21"/>
        </w:rPr>
        <w:t xml:space="preserve">5-1-1 </w:t>
      </w:r>
      <w:r>
        <w:rPr>
          <w:sz w:val="21"/>
        </w:rPr>
        <w:t>中的“课程号”与“课程名称”保持一致。</w:t>
      </w:r>
    </w:p>
    <w:p>
      <w:pPr>
        <w:pStyle w:val="9"/>
        <w:spacing w:line="364" w:lineRule="auto"/>
        <w:ind w:left="420" w:right="1171"/>
      </w:pPr>
      <w:r>
        <w:rPr>
          <w:b/>
          <w:shd w:val="clear" w:color="auto" w:fill="FFFF00"/>
        </w:rPr>
        <w:t>学年内本专业使用学生人数：</w:t>
      </w:r>
      <w:r>
        <w:rPr>
          <w:shd w:val="clear" w:color="auto" w:fill="FFFF00"/>
        </w:rPr>
        <w:t>指学年内该实验场所承担本专业各项实验教学活动（</w:t>
      </w:r>
      <w:r>
        <w:rPr>
          <w:spacing w:val="-1"/>
          <w:shd w:val="clear" w:color="auto" w:fill="FFFF00"/>
        </w:rPr>
        <w:t>包括实验课程和课内实验等，但不包括开放性实验和课程设计、</w:t>
      </w:r>
      <w:r>
        <w:rPr>
          <w:spacing w:val="-192"/>
          <w:shd w:val="clear" w:color="auto" w:fill="FFFF00"/>
        </w:rPr>
        <w:t>毕</w:t>
      </w:r>
      <w:r>
        <w:rPr>
          <w:spacing w:val="-3"/>
          <w:shd w:val="clear" w:color="auto" w:fill="FFFF00"/>
        </w:rPr>
        <w:t>业设计等</w:t>
      </w:r>
      <w:r>
        <w:rPr>
          <w:shd w:val="clear" w:color="auto" w:fill="FFFF00"/>
        </w:rPr>
        <w:t>）</w:t>
      </w:r>
      <w:r>
        <w:rPr>
          <w:spacing w:val="-3"/>
          <w:shd w:val="clear" w:color="auto" w:fill="FFFF00"/>
        </w:rPr>
        <w:t>的实际学生数。</w:t>
      </w:r>
    </w:p>
    <w:p>
      <w:pPr>
        <w:pStyle w:val="9"/>
        <w:spacing w:line="367" w:lineRule="auto"/>
        <w:ind w:left="420" w:right="1372"/>
      </w:pPr>
      <w:r>
        <w:rPr>
          <w:b/>
          <w:shd w:val="clear" w:color="auto" w:fill="FFFF00"/>
        </w:rPr>
        <w:t>学年内本专业使用学时数：</w:t>
      </w:r>
      <w:r>
        <w:rPr>
          <w:shd w:val="clear" w:color="auto" w:fill="FFFF00"/>
        </w:rPr>
        <w:t>指学年内该实验场所承担本专业各项实验教学活动（</w:t>
      </w:r>
      <w:r>
        <w:rPr>
          <w:spacing w:val="-1"/>
          <w:shd w:val="clear" w:color="auto" w:fill="FFFF00"/>
        </w:rPr>
        <w:t>包括实验课程和课内实验等，但不包括开放性实验和课程设计、</w:t>
      </w:r>
      <w:r>
        <w:rPr>
          <w:spacing w:val="-192"/>
          <w:shd w:val="clear" w:color="auto" w:fill="FFFF00"/>
        </w:rPr>
        <w:t>毕</w:t>
      </w:r>
      <w:r>
        <w:rPr>
          <w:spacing w:val="-3"/>
          <w:shd w:val="clear" w:color="auto" w:fill="FFFF00"/>
        </w:rPr>
        <w:t>业设计等</w:t>
      </w:r>
      <w:r>
        <w:rPr>
          <w:shd w:val="clear" w:color="auto" w:fill="FFFF00"/>
        </w:rPr>
        <w:t>）</w:t>
      </w:r>
      <w:r>
        <w:rPr>
          <w:spacing w:val="-3"/>
          <w:shd w:val="clear" w:color="auto" w:fill="FFFF00"/>
        </w:rPr>
        <w:t>的学时数。</w:t>
      </w:r>
    </w:p>
    <w:p>
      <w:pPr>
        <w:pStyle w:val="8"/>
        <w:spacing w:line="264" w:lineRule="exact"/>
      </w:pPr>
      <w:r>
        <w:t>备注：</w:t>
      </w:r>
    </w:p>
    <w:p>
      <w:pPr>
        <w:pStyle w:val="9"/>
        <w:spacing w:before="135"/>
        <w:ind w:left="420"/>
      </w:pPr>
      <w:r>
        <w:rPr>
          <w:rFonts w:ascii="Times New Roman" w:eastAsia="Times New Roman"/>
        </w:rPr>
        <w:t>1</w:t>
      </w:r>
      <w:r>
        <w:t>、若本专业课程或实践活动使用多个场所，或每门课程或实践活动学时数、学生人数不同，分行填写。</w:t>
      </w:r>
    </w:p>
    <w:p>
      <w:pPr>
        <w:spacing w:after="0"/>
        <w:sectPr>
          <w:pgSz w:w="16840" w:h="11910" w:orient="landscape"/>
          <w:pgMar w:top="1100" w:right="320" w:bottom="1180" w:left="1380" w:header="0" w:footer="990" w:gutter="0"/>
        </w:sectPr>
      </w:pPr>
    </w:p>
    <w:p>
      <w:pPr>
        <w:pStyle w:val="9"/>
        <w:rPr>
          <w:sz w:val="20"/>
        </w:rPr>
      </w:pPr>
    </w:p>
    <w:p>
      <w:pPr>
        <w:pStyle w:val="9"/>
        <w:spacing w:before="79"/>
        <w:ind w:left="420"/>
      </w:pPr>
      <w:r>
        <w:rPr>
          <w:rFonts w:ascii="Times New Roman" w:hAnsi="Times New Roman" w:eastAsia="Times New Roman"/>
        </w:rPr>
        <w:t>2</w:t>
      </w:r>
      <w:r>
        <w:t>、“学年度本专业使用学生人数”：如果每个课时授课人数不一，则采用平均数授课人数</w:t>
      </w:r>
    </w:p>
    <w:p>
      <w:pPr>
        <w:pStyle w:val="8"/>
        <w:spacing w:before="5" w:line="430" w:lineRule="exact"/>
        <w:ind w:right="13659"/>
      </w:pPr>
      <w:r>
        <w:rPr>
          <w:rFonts w:ascii="Times New Roman" w:eastAsia="Times New Roman"/>
        </w:rPr>
        <w:t>*</w:t>
      </w:r>
      <w:r>
        <w:t>校验关系表间校验：</w:t>
      </w:r>
    </w:p>
    <w:p>
      <w:pPr>
        <w:pStyle w:val="16"/>
        <w:numPr>
          <w:ilvl w:val="0"/>
          <w:numId w:val="72"/>
        </w:numPr>
        <w:tabs>
          <w:tab w:val="left" w:pos="999"/>
        </w:tabs>
        <w:spacing w:before="15" w:after="0" w:line="240" w:lineRule="auto"/>
        <w:ind w:left="998" w:right="0" w:hanging="166"/>
        <w:jc w:val="left"/>
        <w:rPr>
          <w:sz w:val="21"/>
        </w:rPr>
      </w:pPr>
      <w:r>
        <w:rPr>
          <w:spacing w:val="-6"/>
          <w:sz w:val="21"/>
        </w:rPr>
        <w:t xml:space="preserve">“校内专业代码”、“校内专业名称”与表 </w:t>
      </w:r>
      <w:r>
        <w:rPr>
          <w:rFonts w:ascii="Calibri" w:hAnsi="Calibri" w:eastAsia="Calibri"/>
          <w:sz w:val="21"/>
        </w:rPr>
        <w:t>1-5-1</w:t>
      </w:r>
      <w:r>
        <w:rPr>
          <w:rFonts w:ascii="Calibri" w:hAnsi="Calibri" w:eastAsia="Calibri"/>
          <w:spacing w:val="3"/>
          <w:sz w:val="21"/>
        </w:rPr>
        <w:t xml:space="preserve"> </w:t>
      </w:r>
      <w:r>
        <w:rPr>
          <w:spacing w:val="-3"/>
          <w:sz w:val="21"/>
        </w:rPr>
        <w:t>的“校内专业代码”、“校内专业名称”保持一致；</w:t>
      </w:r>
    </w:p>
    <w:p>
      <w:pPr>
        <w:pStyle w:val="16"/>
        <w:numPr>
          <w:ilvl w:val="0"/>
          <w:numId w:val="72"/>
        </w:numPr>
        <w:tabs>
          <w:tab w:val="left" w:pos="996"/>
        </w:tabs>
        <w:spacing w:before="43" w:after="0" w:line="240" w:lineRule="auto"/>
        <w:ind w:left="995" w:right="0" w:hanging="163"/>
        <w:jc w:val="left"/>
        <w:rPr>
          <w:sz w:val="21"/>
        </w:rPr>
      </w:pPr>
      <w:r>
        <w:rPr>
          <w:spacing w:val="-6"/>
          <w:sz w:val="21"/>
        </w:rPr>
        <w:t xml:space="preserve">“实验场所代码”、“实验场所名称”与表 </w:t>
      </w:r>
      <w:r>
        <w:rPr>
          <w:rFonts w:ascii="Calibri" w:hAnsi="Calibri" w:eastAsia="Calibri"/>
          <w:sz w:val="21"/>
        </w:rPr>
        <w:t>1-8-1</w:t>
      </w:r>
      <w:r>
        <w:rPr>
          <w:rFonts w:ascii="Calibri" w:hAnsi="Calibri" w:eastAsia="Calibri"/>
          <w:spacing w:val="4"/>
          <w:sz w:val="21"/>
        </w:rPr>
        <w:t xml:space="preserve"> </w:t>
      </w:r>
      <w:r>
        <w:rPr>
          <w:spacing w:val="-3"/>
          <w:sz w:val="21"/>
        </w:rPr>
        <w:t>中的“实验场所代码”、“实验场所名称”保持一致；</w:t>
      </w:r>
    </w:p>
    <w:p>
      <w:pPr>
        <w:pStyle w:val="16"/>
        <w:numPr>
          <w:ilvl w:val="0"/>
          <w:numId w:val="72"/>
        </w:numPr>
        <w:tabs>
          <w:tab w:val="left" w:pos="996"/>
        </w:tabs>
        <w:spacing w:before="43" w:after="0" w:line="240" w:lineRule="auto"/>
        <w:ind w:left="995" w:right="0" w:hanging="163"/>
        <w:jc w:val="left"/>
        <w:rPr>
          <w:rFonts w:ascii="Times New Roman" w:hAnsi="Times New Roman" w:eastAsia="Times New Roman"/>
          <w:b/>
          <w:sz w:val="21"/>
        </w:rPr>
      </w:pPr>
      <w:r>
        <w:rPr>
          <w:spacing w:val="-7"/>
          <w:sz w:val="21"/>
        </w:rPr>
        <w:t xml:space="preserve">“课程号”与“课程名称”与表 </w:t>
      </w:r>
      <w:r>
        <w:rPr>
          <w:rFonts w:ascii="Calibri" w:hAnsi="Calibri" w:eastAsia="Calibri"/>
          <w:sz w:val="21"/>
        </w:rPr>
        <w:t>5-1-1</w:t>
      </w:r>
      <w:r>
        <w:rPr>
          <w:rFonts w:ascii="Calibri" w:hAnsi="Calibri" w:eastAsia="Calibri"/>
          <w:spacing w:val="7"/>
          <w:sz w:val="21"/>
        </w:rPr>
        <w:t xml:space="preserve"> </w:t>
      </w:r>
      <w:r>
        <w:rPr>
          <w:spacing w:val="-3"/>
          <w:sz w:val="21"/>
        </w:rPr>
        <w:t>中的“课程号”与“课程名称”保持一致。</w:t>
      </w:r>
      <w:r>
        <w:rPr>
          <w:b/>
          <w:spacing w:val="-27"/>
          <w:sz w:val="21"/>
        </w:rPr>
        <w:t xml:space="preserve">如 </w:t>
      </w:r>
      <w:r>
        <w:rPr>
          <w:rFonts w:ascii="Calibri" w:hAnsi="Calibri" w:eastAsia="Calibri"/>
          <w:b/>
          <w:sz w:val="21"/>
        </w:rPr>
        <w:t>5-1-1</w:t>
      </w:r>
      <w:r>
        <w:rPr>
          <w:rFonts w:ascii="Calibri" w:hAnsi="Calibri" w:eastAsia="Calibri"/>
          <w:b/>
          <w:spacing w:val="4"/>
          <w:sz w:val="21"/>
        </w:rPr>
        <w:t xml:space="preserve"> </w:t>
      </w:r>
      <w:r>
        <w:rPr>
          <w:b/>
          <w:spacing w:val="-1"/>
          <w:sz w:val="21"/>
        </w:rPr>
        <w:t>无此课程，课程代码用</w:t>
      </w:r>
      <w:r>
        <w:rPr>
          <w:rFonts w:ascii="Times New Roman" w:hAnsi="Times New Roman" w:eastAsia="Times New Roman"/>
          <w:b/>
          <w:sz w:val="21"/>
        </w:rPr>
        <w:t>“000”</w:t>
      </w:r>
    </w:p>
    <w:p>
      <w:pPr>
        <w:spacing w:after="0" w:line="240" w:lineRule="auto"/>
        <w:jc w:val="left"/>
        <w:rPr>
          <w:rFonts w:ascii="Times New Roman" w:hAnsi="Times New Roman" w:eastAsia="Times New Roman"/>
          <w:sz w:val="21"/>
        </w:rPr>
        <w:sectPr>
          <w:pgSz w:w="16840" w:h="11910" w:orient="landscape"/>
          <w:pgMar w:top="1100" w:right="320" w:bottom="1180" w:left="1380" w:header="0" w:footer="990" w:gutter="0"/>
        </w:sect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1"/>
        <w:rPr>
          <w:rFonts w:ascii="Times New Roman"/>
          <w:b/>
          <w:sz w:val="17"/>
        </w:rPr>
      </w:pPr>
    </w:p>
    <w:p>
      <w:pPr>
        <w:pStyle w:val="2"/>
        <w:spacing w:line="364" w:lineRule="auto"/>
      </w:pPr>
      <w:bookmarkStart w:id="131" w:name="_bookmark127"/>
      <w:bookmarkEnd w:id="131"/>
      <w:r>
        <w:rPr>
          <w:w w:val="95"/>
        </w:rPr>
        <w:t>第二部分：高等教育质量监测国家数据平台采集系统用户操作指南</w:t>
      </w:r>
    </w:p>
    <w:p>
      <w:pPr>
        <w:spacing w:after="0" w:line="364" w:lineRule="auto"/>
        <w:sectPr>
          <w:footerReference r:id="rId6" w:type="default"/>
          <w:pgSz w:w="11910" w:h="16840"/>
          <w:pgMar w:top="1580" w:right="1080" w:bottom="1180" w:left="1340" w:header="0" w:footer="990" w:gutter="0"/>
          <w:pgNumType w:start="115"/>
        </w:sectPr>
      </w:pPr>
    </w:p>
    <w:p>
      <w:pPr>
        <w:pStyle w:val="9"/>
        <w:spacing w:before="11"/>
        <w:rPr>
          <w:b/>
          <w:sz w:val="10"/>
        </w:rPr>
      </w:pPr>
    </w:p>
    <w:p>
      <w:pPr>
        <w:pStyle w:val="3"/>
        <w:numPr>
          <w:ilvl w:val="0"/>
          <w:numId w:val="73"/>
        </w:numPr>
        <w:tabs>
          <w:tab w:val="left" w:pos="343"/>
        </w:tabs>
        <w:spacing w:before="64" w:after="0" w:line="240" w:lineRule="auto"/>
        <w:ind w:left="342" w:right="0" w:hanging="243"/>
        <w:jc w:val="left"/>
        <w:rPr>
          <w:rFonts w:ascii="Times New Roman" w:eastAsia="Times New Roman"/>
          <w:sz w:val="30"/>
        </w:rPr>
      </w:pPr>
      <w:bookmarkStart w:id="132" w:name="_bookmark128"/>
      <w:bookmarkEnd w:id="132"/>
      <w:bookmarkStart w:id="133" w:name="_bookmark128"/>
      <w:bookmarkEnd w:id="133"/>
      <w:r>
        <w:rPr>
          <w:rFonts w:hint="eastAsia" w:ascii="宋体" w:eastAsia="宋体"/>
        </w:rPr>
        <w:t>系统概述</w:t>
      </w:r>
    </w:p>
    <w:p>
      <w:pPr>
        <w:pStyle w:val="9"/>
        <w:spacing w:before="11"/>
        <w:rPr>
          <w:b/>
          <w:sz w:val="45"/>
        </w:rPr>
      </w:pPr>
    </w:p>
    <w:p>
      <w:pPr>
        <w:pStyle w:val="9"/>
        <w:spacing w:before="1" w:line="364" w:lineRule="auto"/>
        <w:ind w:left="100" w:right="351" w:firstLine="420"/>
        <w:jc w:val="both"/>
      </w:pPr>
      <w:r>
        <w:rPr>
          <w:spacing w:val="-4"/>
        </w:rPr>
        <w:t>高等教育质量监测国家数据平台是推动高等教育内涵式发展，提高高等学校人才培养质量的重</w:t>
      </w:r>
      <w:r>
        <w:rPr>
          <w:spacing w:val="-5"/>
        </w:rPr>
        <w:t>要举措，是实施高等学校教学质量常态监测的重要内容，是建立五位一体中国特色、世界水平高等</w:t>
      </w:r>
      <w:r>
        <w:rPr>
          <w:spacing w:val="-4"/>
        </w:rPr>
        <w:t>教育质量保障体系的重要工作。</w:t>
      </w:r>
    </w:p>
    <w:p>
      <w:pPr>
        <w:pStyle w:val="9"/>
        <w:spacing w:line="364" w:lineRule="auto"/>
        <w:ind w:left="100" w:right="245" w:firstLine="420"/>
      </w:pPr>
      <w:r>
        <w:rPr>
          <w:spacing w:val="-4"/>
        </w:rPr>
        <w:t>数据平台依据教学工作内在规律，利用信息和网络技术，用数据反映全国高等学校教学基本状态，通过在线方式填报和提供服务。具有强大的数据分析、统计与生成功能，能够满足不同层次、</w:t>
      </w:r>
      <w:r>
        <w:rPr>
          <w:spacing w:val="-11"/>
        </w:rPr>
        <w:t xml:space="preserve">类型用户的需求。国家数据库服务高等学校建立本科质量常态监测机制，加快高校管理信息化建设， </w:t>
      </w:r>
      <w:r>
        <w:rPr>
          <w:spacing w:val="-6"/>
        </w:rPr>
        <w:t>促进管理、决策的科学化；服务国家实现对高等教育质量的常态监控，提高政策制订的科学性、有</w:t>
      </w:r>
      <w:r>
        <w:rPr>
          <w:spacing w:val="-5"/>
        </w:rPr>
        <w:t>效性；服务地方教育管理部门完善区域内高等教育质量保障制度，制定具有针对性的政策法规；服</w:t>
      </w:r>
      <w:r>
        <w:rPr>
          <w:spacing w:val="-4"/>
        </w:rPr>
        <w:t>务社会公众了解高等教育客观信息，对高等学校人才培养质量进行监督和评价。</w:t>
      </w:r>
    </w:p>
    <w:p>
      <w:pPr>
        <w:pStyle w:val="9"/>
        <w:spacing w:line="367" w:lineRule="auto"/>
        <w:ind w:left="100" w:right="258" w:firstLine="420"/>
      </w:pPr>
      <w:r>
        <w:t>高等教育质量监测国家数据平台系统开发和应用是一个复杂的系统工程，需要各方共同努力， 推进系统的建设与应用，对于在系统使用过程中的任何问题和建议，欢迎与评估中心联系。</w:t>
      </w:r>
    </w:p>
    <w:p>
      <w:pPr>
        <w:pStyle w:val="5"/>
        <w:numPr>
          <w:ilvl w:val="1"/>
          <w:numId w:val="73"/>
        </w:numPr>
        <w:tabs>
          <w:tab w:val="left" w:pos="593"/>
        </w:tabs>
        <w:spacing w:before="13" w:after="0" w:line="240" w:lineRule="auto"/>
        <w:ind w:left="592" w:right="0" w:hanging="493"/>
        <w:jc w:val="left"/>
        <w:rPr>
          <w:rFonts w:ascii="Times New Roman" w:eastAsia="Times New Roman"/>
        </w:rPr>
      </w:pPr>
      <w:bookmarkStart w:id="134" w:name="_bookmark129"/>
      <w:bookmarkEnd w:id="134"/>
      <w:bookmarkStart w:id="135" w:name="_bookmark129"/>
      <w:bookmarkEnd w:id="135"/>
      <w:r>
        <w:t>系统操作流程</w:t>
      </w:r>
    </w:p>
    <w:p>
      <w:pPr>
        <w:pStyle w:val="9"/>
        <w:spacing w:before="7"/>
        <w:rPr>
          <w:b/>
          <w:sz w:val="22"/>
        </w:rPr>
      </w:pPr>
    </w:p>
    <w:p>
      <w:pPr>
        <w:pStyle w:val="9"/>
        <w:spacing w:line="364" w:lineRule="auto"/>
        <w:ind w:left="100" w:right="351" w:firstLine="420"/>
        <w:jc w:val="both"/>
      </w:pPr>
      <w:r>
        <w:rPr>
          <w:spacing w:val="-3"/>
        </w:rPr>
        <w:t>校级管理员用户登录系统后，首先按不同的采集任务对校内角色用户进行管理，分别创建填报</w:t>
      </w:r>
      <w:r>
        <w:rPr>
          <w:spacing w:val="-4"/>
        </w:rPr>
        <w:t>用户以及审核用户，由填报用户分表录入本校数据，每张表格录入数据后进行保存并校验，如果校</w:t>
      </w:r>
      <w:r>
        <w:rPr>
          <w:spacing w:val="-5"/>
        </w:rPr>
        <w:t>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Pr>
          <w:rFonts w:ascii="Times New Roman" w:hAnsi="Times New Roman" w:eastAsia="Times New Roman"/>
          <w:spacing w:val="-5"/>
        </w:rPr>
        <w:t>“</w:t>
      </w:r>
      <w:r>
        <w:rPr>
          <w:spacing w:val="-3"/>
        </w:rPr>
        <w:t>无法申报</w:t>
      </w:r>
      <w:r>
        <w:rPr>
          <w:rFonts w:ascii="Times New Roman" w:hAnsi="Times New Roman" w:eastAsia="Times New Roman"/>
        </w:rPr>
        <w:t>”</w:t>
      </w:r>
      <w:r>
        <w:rPr>
          <w:spacing w:val="-3"/>
        </w:rPr>
        <w:t>，并添加备注说明原因，经此表格说明情况的采集表无需在系统中填报。数据审核、无需填报表格说明、数据上报需校级管理员账号进行操作，系统数据填报、审核、上报流程如</w:t>
      </w:r>
      <w:r>
        <w:rPr>
          <w:spacing w:val="-28"/>
        </w:rPr>
        <w:t xml:space="preserve">图 </w:t>
      </w:r>
      <w:r>
        <w:rPr>
          <w:rFonts w:ascii="Times New Roman" w:hAnsi="Times New Roman" w:eastAsia="Times New Roman"/>
        </w:rPr>
        <w:t>1-1</w:t>
      </w:r>
      <w:r>
        <w:rPr>
          <w:rFonts w:ascii="Times New Roman" w:hAnsi="Times New Roman" w:eastAsia="Times New Roman"/>
          <w:spacing w:val="-1"/>
        </w:rPr>
        <w:t xml:space="preserve"> </w:t>
      </w:r>
      <w:r>
        <w:rPr>
          <w:spacing w:val="-6"/>
        </w:rPr>
        <w:t xml:space="preserve">所示。系统上报情况统计中本年度上报进度达到 </w:t>
      </w:r>
      <w:r>
        <w:rPr>
          <w:rFonts w:ascii="Times New Roman" w:hAnsi="Times New Roman" w:eastAsia="Times New Roman"/>
        </w:rPr>
        <w:t>100%</w:t>
      </w:r>
      <w:r>
        <w:rPr>
          <w:spacing w:val="-3"/>
        </w:rPr>
        <w:t>即认为学校完成填报工作。</w:t>
      </w:r>
    </w:p>
    <w:p>
      <w:pPr>
        <w:spacing w:after="0" w:line="364" w:lineRule="auto"/>
        <w:jc w:val="both"/>
        <w:sectPr>
          <w:pgSz w:w="11910" w:h="16840"/>
          <w:pgMar w:top="1580" w:right="1080" w:bottom="1180" w:left="1340" w:header="0" w:footer="990" w:gutter="0"/>
        </w:sectPr>
      </w:pPr>
    </w:p>
    <w:p>
      <w:pPr>
        <w:pStyle w:val="9"/>
        <w:rPr>
          <w:sz w:val="20"/>
        </w:rPr>
      </w:pPr>
    </w:p>
    <w:p>
      <w:pPr>
        <w:pStyle w:val="9"/>
        <w:spacing w:before="5"/>
      </w:pPr>
    </w:p>
    <w:p>
      <w:pPr>
        <w:pStyle w:val="9"/>
        <w:ind w:left="911"/>
        <w:rPr>
          <w:sz w:val="20"/>
        </w:rPr>
      </w:pPr>
      <w:r>
        <w:rPr>
          <w:sz w:val="20"/>
        </w:rPr>
        <mc:AlternateContent>
          <mc:Choice Requires="wpg">
            <w:drawing>
              <wp:inline distT="0" distB="0" distL="114300" distR="114300">
                <wp:extent cx="5021580" cy="7588885"/>
                <wp:effectExtent l="3175" t="3175" r="4445" b="12700"/>
                <wp:docPr id="126" name="组合 20"/>
                <wp:cNvGraphicFramePr/>
                <a:graphic xmlns:a="http://schemas.openxmlformats.org/drawingml/2006/main">
                  <a:graphicData uri="http://schemas.microsoft.com/office/word/2010/wordprocessingGroup">
                    <wpg:wgp>
                      <wpg:cNvGrpSpPr/>
                      <wpg:grpSpPr>
                        <a:xfrm>
                          <a:off x="0" y="0"/>
                          <a:ext cx="5021580" cy="7588885"/>
                          <a:chOff x="0" y="0"/>
                          <a:chExt cx="7908" cy="11951"/>
                        </a:xfrm>
                      </wpg:grpSpPr>
                      <wps:wsp>
                        <wps:cNvPr id="40" name="矩形 21"/>
                        <wps:cNvSpPr/>
                        <wps:spPr>
                          <a:xfrm>
                            <a:off x="2" y="5616"/>
                            <a:ext cx="7904" cy="2228"/>
                          </a:xfrm>
                          <a:prstGeom prst="rect">
                            <a:avLst/>
                          </a:prstGeom>
                          <a:noFill/>
                          <a:ln w="2660" cap="flat" cmpd="sng">
                            <a:solidFill>
                              <a:srgbClr val="000000"/>
                            </a:solidFill>
                            <a:prstDash val="solid"/>
                            <a:miter/>
                            <a:headEnd type="none" w="med" len="med"/>
                            <a:tailEnd type="none" w="med" len="med"/>
                          </a:ln>
                        </wps:spPr>
                        <wps:bodyPr upright="1"/>
                      </wps:wsp>
                      <wps:wsp>
                        <wps:cNvPr id="42" name="任意多边形 22"/>
                        <wps:cNvSpPr/>
                        <wps:spPr>
                          <a:xfrm>
                            <a:off x="1730" y="6807"/>
                            <a:ext cx="1575" cy="789"/>
                          </a:xfrm>
                          <a:custGeom>
                            <a:avLst/>
                            <a:gdLst/>
                            <a:ahLst/>
                            <a:cxnLst/>
                            <a:pathLst>
                              <a:path w="1575" h="789">
                                <a:moveTo>
                                  <a:pt x="0" y="395"/>
                                </a:moveTo>
                                <a:lnTo>
                                  <a:pt x="787" y="0"/>
                                </a:lnTo>
                                <a:lnTo>
                                  <a:pt x="1574" y="395"/>
                                </a:lnTo>
                                <a:lnTo>
                                  <a:pt x="787" y="789"/>
                                </a:lnTo>
                                <a:lnTo>
                                  <a:pt x="0" y="395"/>
                                </a:lnTo>
                                <a:close/>
                              </a:path>
                            </a:pathLst>
                          </a:custGeom>
                          <a:noFill/>
                          <a:ln w="2660" cap="flat" cmpd="sng">
                            <a:solidFill>
                              <a:srgbClr val="000000"/>
                            </a:solidFill>
                            <a:prstDash val="solid"/>
                            <a:headEnd type="none" w="med" len="med"/>
                            <a:tailEnd type="none" w="med" len="med"/>
                          </a:ln>
                        </wps:spPr>
                        <wps:bodyPr upright="1"/>
                      </wps:wsp>
                      <wps:wsp>
                        <wps:cNvPr id="44" name="矩形 23"/>
                        <wps:cNvSpPr/>
                        <wps:spPr>
                          <a:xfrm>
                            <a:off x="8" y="2"/>
                            <a:ext cx="7897" cy="5367"/>
                          </a:xfrm>
                          <a:prstGeom prst="rect">
                            <a:avLst/>
                          </a:prstGeom>
                          <a:noFill/>
                          <a:ln w="2659" cap="flat" cmpd="sng">
                            <a:solidFill>
                              <a:srgbClr val="000000"/>
                            </a:solidFill>
                            <a:prstDash val="solid"/>
                            <a:miter/>
                            <a:headEnd type="none" w="med" len="med"/>
                            <a:tailEnd type="none" w="med" len="med"/>
                          </a:ln>
                        </wps:spPr>
                        <wps:bodyPr upright="1"/>
                      </wps:wsp>
                      <wps:wsp>
                        <wps:cNvPr id="46" name="直线 24"/>
                        <wps:cNvSpPr/>
                        <wps:spPr>
                          <a:xfrm>
                            <a:off x="2525" y="665"/>
                            <a:ext cx="0" cy="266"/>
                          </a:xfrm>
                          <a:prstGeom prst="line">
                            <a:avLst/>
                          </a:prstGeom>
                          <a:ln w="2655" cap="flat" cmpd="sng">
                            <a:solidFill>
                              <a:srgbClr val="000000"/>
                            </a:solidFill>
                            <a:prstDash val="solid"/>
                            <a:headEnd type="none" w="med" len="med"/>
                            <a:tailEnd type="none" w="med" len="med"/>
                          </a:ln>
                        </wps:spPr>
                        <wps:bodyPr upright="1"/>
                      </wps:wsp>
                      <wps:wsp>
                        <wps:cNvPr id="48" name="任意多边形 25"/>
                        <wps:cNvSpPr/>
                        <wps:spPr>
                          <a:xfrm>
                            <a:off x="2476" y="918"/>
                            <a:ext cx="97" cy="145"/>
                          </a:xfrm>
                          <a:custGeom>
                            <a:avLst/>
                            <a:gdLst/>
                            <a:ahLst/>
                            <a:cxnLst/>
                            <a:pathLst>
                              <a:path w="97" h="145">
                                <a:moveTo>
                                  <a:pt x="97" y="0"/>
                                </a:moveTo>
                                <a:lnTo>
                                  <a:pt x="0" y="0"/>
                                </a:lnTo>
                                <a:lnTo>
                                  <a:pt x="49" y="144"/>
                                </a:lnTo>
                                <a:lnTo>
                                  <a:pt x="97" y="0"/>
                                </a:lnTo>
                                <a:close/>
                              </a:path>
                            </a:pathLst>
                          </a:custGeom>
                          <a:solidFill>
                            <a:srgbClr val="000000"/>
                          </a:solidFill>
                          <a:ln>
                            <a:noFill/>
                          </a:ln>
                        </wps:spPr>
                        <wps:bodyPr upright="1"/>
                      </wps:wsp>
                      <wps:wsp>
                        <wps:cNvPr id="50" name="直线 26"/>
                        <wps:cNvSpPr/>
                        <wps:spPr>
                          <a:xfrm>
                            <a:off x="2525" y="1655"/>
                            <a:ext cx="0" cy="144"/>
                          </a:xfrm>
                          <a:prstGeom prst="line">
                            <a:avLst/>
                          </a:prstGeom>
                          <a:ln w="2655" cap="flat" cmpd="sng">
                            <a:solidFill>
                              <a:srgbClr val="000000"/>
                            </a:solidFill>
                            <a:prstDash val="solid"/>
                            <a:headEnd type="none" w="med" len="med"/>
                            <a:tailEnd type="none" w="med" len="med"/>
                          </a:ln>
                        </wps:spPr>
                        <wps:bodyPr upright="1"/>
                      </wps:wsp>
                      <wps:wsp>
                        <wps:cNvPr id="52" name="直线 27"/>
                        <wps:cNvSpPr/>
                        <wps:spPr>
                          <a:xfrm>
                            <a:off x="2525" y="2008"/>
                            <a:ext cx="0" cy="12"/>
                          </a:xfrm>
                          <a:prstGeom prst="line">
                            <a:avLst/>
                          </a:prstGeom>
                          <a:ln w="2655" cap="flat" cmpd="sng">
                            <a:solidFill>
                              <a:srgbClr val="000000"/>
                            </a:solidFill>
                            <a:prstDash val="solid"/>
                            <a:headEnd type="none" w="med" len="med"/>
                            <a:tailEnd type="none" w="med" len="med"/>
                          </a:ln>
                        </wps:spPr>
                        <wps:bodyPr upright="1"/>
                      </wps:wsp>
                      <wps:wsp>
                        <wps:cNvPr id="54" name="任意多边形 28"/>
                        <wps:cNvSpPr/>
                        <wps:spPr>
                          <a:xfrm>
                            <a:off x="2476" y="2007"/>
                            <a:ext cx="97" cy="145"/>
                          </a:xfrm>
                          <a:custGeom>
                            <a:avLst/>
                            <a:gdLst/>
                            <a:ahLst/>
                            <a:cxnLst/>
                            <a:pathLst>
                              <a:path w="97" h="145">
                                <a:moveTo>
                                  <a:pt x="97" y="0"/>
                                </a:moveTo>
                                <a:lnTo>
                                  <a:pt x="0" y="0"/>
                                </a:lnTo>
                                <a:lnTo>
                                  <a:pt x="49" y="144"/>
                                </a:lnTo>
                                <a:lnTo>
                                  <a:pt x="97" y="0"/>
                                </a:lnTo>
                                <a:close/>
                              </a:path>
                            </a:pathLst>
                          </a:custGeom>
                          <a:solidFill>
                            <a:srgbClr val="000000"/>
                          </a:solidFill>
                          <a:ln>
                            <a:noFill/>
                          </a:ln>
                        </wps:spPr>
                        <wps:bodyPr upright="1"/>
                      </wps:wsp>
                      <wps:wsp>
                        <wps:cNvPr id="56" name="任意多边形 29"/>
                        <wps:cNvSpPr/>
                        <wps:spPr>
                          <a:xfrm>
                            <a:off x="1730" y="2894"/>
                            <a:ext cx="1575" cy="990"/>
                          </a:xfrm>
                          <a:custGeom>
                            <a:avLst/>
                            <a:gdLst/>
                            <a:ahLst/>
                            <a:cxnLst/>
                            <a:pathLst>
                              <a:path w="1575" h="990">
                                <a:moveTo>
                                  <a:pt x="0" y="495"/>
                                </a:moveTo>
                                <a:lnTo>
                                  <a:pt x="787" y="0"/>
                                </a:lnTo>
                                <a:lnTo>
                                  <a:pt x="1574" y="495"/>
                                </a:lnTo>
                                <a:lnTo>
                                  <a:pt x="787" y="990"/>
                                </a:lnTo>
                                <a:lnTo>
                                  <a:pt x="0" y="495"/>
                                </a:lnTo>
                                <a:close/>
                              </a:path>
                            </a:pathLst>
                          </a:custGeom>
                          <a:noFill/>
                          <a:ln w="2659" cap="flat" cmpd="sng">
                            <a:solidFill>
                              <a:srgbClr val="000000"/>
                            </a:solidFill>
                            <a:prstDash val="solid"/>
                            <a:headEnd type="none" w="med" len="med"/>
                            <a:tailEnd type="none" w="med" len="med"/>
                          </a:ln>
                        </wps:spPr>
                        <wps:bodyPr upright="1"/>
                      </wps:wsp>
                      <wps:wsp>
                        <wps:cNvPr id="58" name="任意多边形 30"/>
                        <wps:cNvSpPr/>
                        <wps:spPr>
                          <a:xfrm>
                            <a:off x="2518" y="2743"/>
                            <a:ext cx="7" cy="151"/>
                          </a:xfrm>
                          <a:custGeom>
                            <a:avLst/>
                            <a:gdLst/>
                            <a:ahLst/>
                            <a:cxnLst/>
                            <a:pathLst>
                              <a:path w="7" h="151">
                                <a:moveTo>
                                  <a:pt x="7" y="0"/>
                                </a:moveTo>
                                <a:lnTo>
                                  <a:pt x="7" y="43"/>
                                </a:lnTo>
                                <a:lnTo>
                                  <a:pt x="7" y="44"/>
                                </a:lnTo>
                                <a:lnTo>
                                  <a:pt x="5" y="46"/>
                                </a:lnTo>
                                <a:lnTo>
                                  <a:pt x="3" y="46"/>
                                </a:lnTo>
                                <a:lnTo>
                                  <a:pt x="1" y="46"/>
                                </a:lnTo>
                                <a:lnTo>
                                  <a:pt x="0" y="47"/>
                                </a:lnTo>
                                <a:lnTo>
                                  <a:pt x="0" y="49"/>
                                </a:lnTo>
                                <a:lnTo>
                                  <a:pt x="0" y="150"/>
                                </a:lnTo>
                              </a:path>
                            </a:pathLst>
                          </a:custGeom>
                          <a:noFill/>
                          <a:ln w="2655" cap="flat" cmpd="sng">
                            <a:solidFill>
                              <a:srgbClr val="000000"/>
                            </a:solidFill>
                            <a:prstDash val="solid"/>
                            <a:headEnd type="none" w="med" len="med"/>
                            <a:tailEnd type="none" w="med" len="med"/>
                          </a:ln>
                        </wps:spPr>
                        <wps:bodyPr upright="1"/>
                      </wps:wsp>
                      <wps:wsp>
                        <wps:cNvPr id="60" name="任意多边形 31"/>
                        <wps:cNvSpPr/>
                        <wps:spPr>
                          <a:xfrm>
                            <a:off x="2469" y="2749"/>
                            <a:ext cx="97" cy="145"/>
                          </a:xfrm>
                          <a:custGeom>
                            <a:avLst/>
                            <a:gdLst/>
                            <a:ahLst/>
                            <a:cxnLst/>
                            <a:pathLst>
                              <a:path w="97" h="145">
                                <a:moveTo>
                                  <a:pt x="96" y="0"/>
                                </a:moveTo>
                                <a:lnTo>
                                  <a:pt x="0" y="0"/>
                                </a:lnTo>
                                <a:lnTo>
                                  <a:pt x="48" y="144"/>
                                </a:lnTo>
                                <a:lnTo>
                                  <a:pt x="96" y="0"/>
                                </a:lnTo>
                                <a:close/>
                              </a:path>
                            </a:pathLst>
                          </a:custGeom>
                          <a:solidFill>
                            <a:srgbClr val="000000"/>
                          </a:solidFill>
                          <a:ln>
                            <a:noFill/>
                          </a:ln>
                        </wps:spPr>
                        <wps:bodyPr upright="1"/>
                      </wps:wsp>
                      <wps:wsp>
                        <wps:cNvPr id="62" name="直线 32"/>
                        <wps:cNvSpPr/>
                        <wps:spPr>
                          <a:xfrm>
                            <a:off x="2518" y="3884"/>
                            <a:ext cx="0" cy="143"/>
                          </a:xfrm>
                          <a:prstGeom prst="line">
                            <a:avLst/>
                          </a:prstGeom>
                          <a:ln w="2655" cap="flat" cmpd="sng">
                            <a:solidFill>
                              <a:srgbClr val="000000"/>
                            </a:solidFill>
                            <a:prstDash val="solid"/>
                            <a:headEnd type="none" w="med" len="med"/>
                            <a:tailEnd type="none" w="med" len="med"/>
                          </a:ln>
                        </wps:spPr>
                        <wps:bodyPr upright="1"/>
                      </wps:wsp>
                      <wps:wsp>
                        <wps:cNvPr id="64" name="直线 33"/>
                        <wps:cNvSpPr/>
                        <wps:spPr>
                          <a:xfrm>
                            <a:off x="2518" y="4237"/>
                            <a:ext cx="0" cy="10"/>
                          </a:xfrm>
                          <a:prstGeom prst="line">
                            <a:avLst/>
                          </a:prstGeom>
                          <a:ln w="2655" cap="flat" cmpd="sng">
                            <a:solidFill>
                              <a:srgbClr val="000000"/>
                            </a:solidFill>
                            <a:prstDash val="solid"/>
                            <a:headEnd type="none" w="med" len="med"/>
                            <a:tailEnd type="none" w="med" len="med"/>
                          </a:ln>
                        </wps:spPr>
                        <wps:bodyPr upright="1"/>
                      </wps:wsp>
                      <wps:wsp>
                        <wps:cNvPr id="66" name="任意多边形 34"/>
                        <wps:cNvSpPr/>
                        <wps:spPr>
                          <a:xfrm>
                            <a:off x="2469" y="4234"/>
                            <a:ext cx="97" cy="145"/>
                          </a:xfrm>
                          <a:custGeom>
                            <a:avLst/>
                            <a:gdLst/>
                            <a:ahLst/>
                            <a:cxnLst/>
                            <a:pathLst>
                              <a:path w="97" h="145">
                                <a:moveTo>
                                  <a:pt x="96" y="0"/>
                                </a:moveTo>
                                <a:lnTo>
                                  <a:pt x="0" y="0"/>
                                </a:lnTo>
                                <a:lnTo>
                                  <a:pt x="48" y="144"/>
                                </a:lnTo>
                                <a:lnTo>
                                  <a:pt x="96" y="0"/>
                                </a:lnTo>
                                <a:close/>
                              </a:path>
                            </a:pathLst>
                          </a:custGeom>
                          <a:solidFill>
                            <a:srgbClr val="000000"/>
                          </a:solidFill>
                          <a:ln>
                            <a:noFill/>
                          </a:ln>
                        </wps:spPr>
                        <wps:bodyPr upright="1"/>
                      </wps:wsp>
                      <wps:wsp>
                        <wps:cNvPr id="68" name="直线 35"/>
                        <wps:cNvSpPr/>
                        <wps:spPr>
                          <a:xfrm>
                            <a:off x="2518" y="4971"/>
                            <a:ext cx="0" cy="712"/>
                          </a:xfrm>
                          <a:prstGeom prst="line">
                            <a:avLst/>
                          </a:prstGeom>
                          <a:ln w="2655" cap="flat" cmpd="sng">
                            <a:solidFill>
                              <a:srgbClr val="000000"/>
                            </a:solidFill>
                            <a:prstDash val="solid"/>
                            <a:headEnd type="none" w="med" len="med"/>
                            <a:tailEnd type="none" w="med" len="med"/>
                          </a:ln>
                        </wps:spPr>
                        <wps:bodyPr upright="1"/>
                      </wps:wsp>
                      <wps:wsp>
                        <wps:cNvPr id="70" name="任意多边形 36"/>
                        <wps:cNvSpPr/>
                        <wps:spPr>
                          <a:xfrm>
                            <a:off x="2469" y="5671"/>
                            <a:ext cx="97" cy="145"/>
                          </a:xfrm>
                          <a:custGeom>
                            <a:avLst/>
                            <a:gdLst/>
                            <a:ahLst/>
                            <a:cxnLst/>
                            <a:pathLst>
                              <a:path w="97" h="145">
                                <a:moveTo>
                                  <a:pt x="96" y="0"/>
                                </a:moveTo>
                                <a:lnTo>
                                  <a:pt x="0" y="0"/>
                                </a:lnTo>
                                <a:lnTo>
                                  <a:pt x="48" y="145"/>
                                </a:lnTo>
                                <a:lnTo>
                                  <a:pt x="96" y="0"/>
                                </a:lnTo>
                                <a:close/>
                              </a:path>
                            </a:pathLst>
                          </a:custGeom>
                          <a:solidFill>
                            <a:srgbClr val="000000"/>
                          </a:solidFill>
                          <a:ln>
                            <a:noFill/>
                          </a:ln>
                        </wps:spPr>
                        <wps:bodyPr upright="1"/>
                      </wps:wsp>
                      <wps:wsp>
                        <wps:cNvPr id="72" name="任意多边形 37"/>
                        <wps:cNvSpPr/>
                        <wps:spPr>
                          <a:xfrm>
                            <a:off x="3305" y="2447"/>
                            <a:ext cx="649" cy="4754"/>
                          </a:xfrm>
                          <a:custGeom>
                            <a:avLst/>
                            <a:gdLst/>
                            <a:ahLst/>
                            <a:cxnLst/>
                            <a:pathLst>
                              <a:path w="649" h="4754">
                                <a:moveTo>
                                  <a:pt x="0" y="4754"/>
                                </a:moveTo>
                                <a:lnTo>
                                  <a:pt x="492" y="4754"/>
                                </a:lnTo>
                                <a:lnTo>
                                  <a:pt x="553" y="4741"/>
                                </a:lnTo>
                                <a:lnTo>
                                  <a:pt x="603" y="4708"/>
                                </a:lnTo>
                                <a:lnTo>
                                  <a:pt x="636" y="4658"/>
                                </a:lnTo>
                                <a:lnTo>
                                  <a:pt x="649" y="4597"/>
                                </a:lnTo>
                                <a:lnTo>
                                  <a:pt x="649" y="157"/>
                                </a:lnTo>
                                <a:lnTo>
                                  <a:pt x="636" y="96"/>
                                </a:lnTo>
                                <a:lnTo>
                                  <a:pt x="603" y="46"/>
                                </a:lnTo>
                                <a:lnTo>
                                  <a:pt x="553" y="12"/>
                                </a:lnTo>
                                <a:lnTo>
                                  <a:pt x="492" y="0"/>
                                </a:lnTo>
                                <a:lnTo>
                                  <a:pt x="139" y="0"/>
                                </a:lnTo>
                              </a:path>
                            </a:pathLst>
                          </a:custGeom>
                          <a:noFill/>
                          <a:ln w="2656" cap="flat" cmpd="sng">
                            <a:solidFill>
                              <a:srgbClr val="000000"/>
                            </a:solidFill>
                            <a:prstDash val="solid"/>
                            <a:headEnd type="none" w="med" len="med"/>
                            <a:tailEnd type="none" w="med" len="med"/>
                          </a:ln>
                        </wps:spPr>
                        <wps:bodyPr upright="1"/>
                      </wps:wsp>
                      <wps:wsp>
                        <wps:cNvPr id="74" name="任意多边形 38"/>
                        <wps:cNvSpPr/>
                        <wps:spPr>
                          <a:xfrm>
                            <a:off x="3311" y="2399"/>
                            <a:ext cx="145" cy="97"/>
                          </a:xfrm>
                          <a:custGeom>
                            <a:avLst/>
                            <a:gdLst/>
                            <a:ahLst/>
                            <a:cxnLst/>
                            <a:pathLst>
                              <a:path w="145" h="97">
                                <a:moveTo>
                                  <a:pt x="144" y="0"/>
                                </a:moveTo>
                                <a:lnTo>
                                  <a:pt x="0" y="48"/>
                                </a:lnTo>
                                <a:lnTo>
                                  <a:pt x="144" y="96"/>
                                </a:lnTo>
                                <a:lnTo>
                                  <a:pt x="144" y="0"/>
                                </a:lnTo>
                                <a:close/>
                              </a:path>
                            </a:pathLst>
                          </a:custGeom>
                          <a:solidFill>
                            <a:srgbClr val="000000"/>
                          </a:solidFill>
                          <a:ln>
                            <a:noFill/>
                          </a:ln>
                        </wps:spPr>
                        <wps:bodyPr upright="1"/>
                      </wps:wsp>
                      <wps:wsp>
                        <wps:cNvPr id="76" name="矩形 39"/>
                        <wps:cNvSpPr/>
                        <wps:spPr>
                          <a:xfrm>
                            <a:off x="3518" y="4723"/>
                            <a:ext cx="872" cy="210"/>
                          </a:xfrm>
                          <a:prstGeom prst="rect">
                            <a:avLst/>
                          </a:prstGeom>
                          <a:solidFill>
                            <a:srgbClr val="FFFFFF"/>
                          </a:solidFill>
                          <a:ln>
                            <a:noFill/>
                          </a:ln>
                        </wps:spPr>
                        <wps:bodyPr upright="1"/>
                      </wps:wsp>
                      <wps:wsp>
                        <wps:cNvPr id="78" name="任意多边形 40"/>
                        <wps:cNvSpPr/>
                        <wps:spPr>
                          <a:xfrm>
                            <a:off x="1021" y="2447"/>
                            <a:ext cx="710" cy="942"/>
                          </a:xfrm>
                          <a:custGeom>
                            <a:avLst/>
                            <a:gdLst/>
                            <a:ahLst/>
                            <a:cxnLst/>
                            <a:pathLst>
                              <a:path w="710" h="942">
                                <a:moveTo>
                                  <a:pt x="710" y="941"/>
                                </a:moveTo>
                                <a:lnTo>
                                  <a:pt x="157" y="941"/>
                                </a:lnTo>
                                <a:lnTo>
                                  <a:pt x="96" y="929"/>
                                </a:lnTo>
                                <a:lnTo>
                                  <a:pt x="46" y="895"/>
                                </a:lnTo>
                                <a:lnTo>
                                  <a:pt x="13" y="845"/>
                                </a:lnTo>
                                <a:lnTo>
                                  <a:pt x="0" y="784"/>
                                </a:lnTo>
                                <a:lnTo>
                                  <a:pt x="0" y="157"/>
                                </a:lnTo>
                                <a:lnTo>
                                  <a:pt x="13" y="96"/>
                                </a:lnTo>
                                <a:lnTo>
                                  <a:pt x="46" y="46"/>
                                </a:lnTo>
                                <a:lnTo>
                                  <a:pt x="96" y="12"/>
                                </a:lnTo>
                                <a:lnTo>
                                  <a:pt x="157" y="0"/>
                                </a:lnTo>
                                <a:lnTo>
                                  <a:pt x="632" y="0"/>
                                </a:lnTo>
                              </a:path>
                            </a:pathLst>
                          </a:custGeom>
                          <a:noFill/>
                          <a:ln w="2657" cap="flat" cmpd="sng">
                            <a:solidFill>
                              <a:srgbClr val="000000"/>
                            </a:solidFill>
                            <a:prstDash val="solid"/>
                            <a:headEnd type="none" w="med" len="med"/>
                            <a:tailEnd type="none" w="med" len="med"/>
                          </a:ln>
                        </wps:spPr>
                        <wps:bodyPr upright="1"/>
                      </wps:wsp>
                      <wps:wsp>
                        <wps:cNvPr id="80" name="任意多边形 41"/>
                        <wps:cNvSpPr/>
                        <wps:spPr>
                          <a:xfrm>
                            <a:off x="1641" y="2399"/>
                            <a:ext cx="97" cy="97"/>
                          </a:xfrm>
                          <a:custGeom>
                            <a:avLst/>
                            <a:gdLst/>
                            <a:ahLst/>
                            <a:cxnLst/>
                            <a:pathLst>
                              <a:path w="97" h="97">
                                <a:moveTo>
                                  <a:pt x="0" y="0"/>
                                </a:moveTo>
                                <a:lnTo>
                                  <a:pt x="0" y="96"/>
                                </a:lnTo>
                                <a:lnTo>
                                  <a:pt x="96" y="48"/>
                                </a:lnTo>
                                <a:lnTo>
                                  <a:pt x="0" y="0"/>
                                </a:lnTo>
                                <a:close/>
                              </a:path>
                            </a:pathLst>
                          </a:custGeom>
                          <a:solidFill>
                            <a:srgbClr val="000000"/>
                          </a:solidFill>
                          <a:ln>
                            <a:noFill/>
                          </a:ln>
                        </wps:spPr>
                        <wps:bodyPr upright="1"/>
                      </wps:wsp>
                      <wps:wsp>
                        <wps:cNvPr id="82" name="矩形 42"/>
                        <wps:cNvSpPr/>
                        <wps:spPr>
                          <a:xfrm>
                            <a:off x="672" y="2810"/>
                            <a:ext cx="698" cy="210"/>
                          </a:xfrm>
                          <a:prstGeom prst="rect">
                            <a:avLst/>
                          </a:prstGeom>
                          <a:solidFill>
                            <a:srgbClr val="FFFFFF"/>
                          </a:solidFill>
                          <a:ln>
                            <a:noFill/>
                          </a:ln>
                        </wps:spPr>
                        <wps:bodyPr upright="1"/>
                      </wps:wsp>
                      <wps:wsp>
                        <wps:cNvPr id="84" name="直线 43"/>
                        <wps:cNvSpPr/>
                        <wps:spPr>
                          <a:xfrm>
                            <a:off x="2518" y="6407"/>
                            <a:ext cx="0" cy="316"/>
                          </a:xfrm>
                          <a:prstGeom prst="line">
                            <a:avLst/>
                          </a:prstGeom>
                          <a:ln w="2655" cap="flat" cmpd="sng">
                            <a:solidFill>
                              <a:srgbClr val="000000"/>
                            </a:solidFill>
                            <a:prstDash val="solid"/>
                            <a:headEnd type="none" w="med" len="med"/>
                            <a:tailEnd type="none" w="med" len="med"/>
                          </a:ln>
                        </wps:spPr>
                        <wps:bodyPr upright="1"/>
                      </wps:wsp>
                      <wps:wsp>
                        <wps:cNvPr id="86" name="任意多边形 44"/>
                        <wps:cNvSpPr/>
                        <wps:spPr>
                          <a:xfrm>
                            <a:off x="2469" y="6711"/>
                            <a:ext cx="97" cy="97"/>
                          </a:xfrm>
                          <a:custGeom>
                            <a:avLst/>
                            <a:gdLst/>
                            <a:ahLst/>
                            <a:cxnLst/>
                            <a:pathLst>
                              <a:path w="97" h="97">
                                <a:moveTo>
                                  <a:pt x="96" y="0"/>
                                </a:moveTo>
                                <a:lnTo>
                                  <a:pt x="0" y="0"/>
                                </a:lnTo>
                                <a:lnTo>
                                  <a:pt x="48" y="96"/>
                                </a:lnTo>
                                <a:lnTo>
                                  <a:pt x="96" y="0"/>
                                </a:lnTo>
                                <a:close/>
                              </a:path>
                            </a:pathLst>
                          </a:custGeom>
                          <a:solidFill>
                            <a:srgbClr val="000000"/>
                          </a:solidFill>
                          <a:ln>
                            <a:noFill/>
                          </a:ln>
                        </wps:spPr>
                        <wps:bodyPr upright="1"/>
                      </wps:wsp>
                      <wps:wsp>
                        <wps:cNvPr id="88" name="直线 45"/>
                        <wps:cNvSpPr/>
                        <wps:spPr>
                          <a:xfrm>
                            <a:off x="2518" y="7596"/>
                            <a:ext cx="0" cy="366"/>
                          </a:xfrm>
                          <a:prstGeom prst="line">
                            <a:avLst/>
                          </a:prstGeom>
                          <a:ln w="2655" cap="flat" cmpd="sng">
                            <a:solidFill>
                              <a:srgbClr val="000000"/>
                            </a:solidFill>
                            <a:prstDash val="solid"/>
                            <a:headEnd type="none" w="med" len="med"/>
                            <a:tailEnd type="none" w="med" len="med"/>
                          </a:ln>
                        </wps:spPr>
                        <wps:bodyPr upright="1"/>
                      </wps:wsp>
                      <wps:wsp>
                        <wps:cNvPr id="90" name="矩形 46"/>
                        <wps:cNvSpPr/>
                        <wps:spPr>
                          <a:xfrm>
                            <a:off x="2" y="8192"/>
                            <a:ext cx="7904" cy="3756"/>
                          </a:xfrm>
                          <a:prstGeom prst="rect">
                            <a:avLst/>
                          </a:prstGeom>
                          <a:solidFill>
                            <a:srgbClr val="92D050"/>
                          </a:solidFill>
                          <a:ln>
                            <a:noFill/>
                          </a:ln>
                        </wps:spPr>
                        <wps:bodyPr upright="1"/>
                      </wps:wsp>
                      <wps:wsp>
                        <wps:cNvPr id="92" name="矩形 47"/>
                        <wps:cNvSpPr/>
                        <wps:spPr>
                          <a:xfrm>
                            <a:off x="2" y="8192"/>
                            <a:ext cx="7904" cy="3756"/>
                          </a:xfrm>
                          <a:prstGeom prst="rect">
                            <a:avLst/>
                          </a:prstGeom>
                          <a:noFill/>
                          <a:ln w="2660" cap="flat" cmpd="sng">
                            <a:solidFill>
                              <a:srgbClr val="000000"/>
                            </a:solidFill>
                            <a:prstDash val="solid"/>
                            <a:miter/>
                            <a:headEnd type="none" w="med" len="med"/>
                            <a:tailEnd type="none" w="med" len="med"/>
                          </a:ln>
                        </wps:spPr>
                        <wps:bodyPr upright="1"/>
                      </wps:wsp>
                      <wps:wsp>
                        <wps:cNvPr id="94" name="任意多边形 48"/>
                        <wps:cNvSpPr/>
                        <wps:spPr>
                          <a:xfrm>
                            <a:off x="1730" y="9529"/>
                            <a:ext cx="1575" cy="789"/>
                          </a:xfrm>
                          <a:custGeom>
                            <a:avLst/>
                            <a:gdLst/>
                            <a:ahLst/>
                            <a:cxnLst/>
                            <a:pathLst>
                              <a:path w="1575" h="789">
                                <a:moveTo>
                                  <a:pt x="787" y="0"/>
                                </a:moveTo>
                                <a:lnTo>
                                  <a:pt x="0" y="395"/>
                                </a:lnTo>
                                <a:lnTo>
                                  <a:pt x="787" y="789"/>
                                </a:lnTo>
                                <a:lnTo>
                                  <a:pt x="1574" y="395"/>
                                </a:lnTo>
                                <a:lnTo>
                                  <a:pt x="787" y="0"/>
                                </a:lnTo>
                                <a:close/>
                              </a:path>
                            </a:pathLst>
                          </a:custGeom>
                          <a:solidFill>
                            <a:srgbClr val="FFFFFF"/>
                          </a:solidFill>
                          <a:ln>
                            <a:noFill/>
                          </a:ln>
                        </wps:spPr>
                        <wps:bodyPr upright="1"/>
                      </wps:wsp>
                      <wps:wsp>
                        <wps:cNvPr id="95" name="任意多边形 49"/>
                        <wps:cNvSpPr/>
                        <wps:spPr>
                          <a:xfrm>
                            <a:off x="1730" y="9529"/>
                            <a:ext cx="1575" cy="789"/>
                          </a:xfrm>
                          <a:custGeom>
                            <a:avLst/>
                            <a:gdLst/>
                            <a:ahLst/>
                            <a:cxnLst/>
                            <a:pathLst>
                              <a:path w="1575" h="789">
                                <a:moveTo>
                                  <a:pt x="0" y="395"/>
                                </a:moveTo>
                                <a:lnTo>
                                  <a:pt x="787" y="0"/>
                                </a:lnTo>
                                <a:lnTo>
                                  <a:pt x="1574" y="395"/>
                                </a:lnTo>
                                <a:lnTo>
                                  <a:pt x="787" y="789"/>
                                </a:lnTo>
                                <a:lnTo>
                                  <a:pt x="0" y="395"/>
                                </a:lnTo>
                                <a:close/>
                              </a:path>
                            </a:pathLst>
                          </a:custGeom>
                          <a:noFill/>
                          <a:ln w="2660" cap="flat" cmpd="sng">
                            <a:solidFill>
                              <a:srgbClr val="000000"/>
                            </a:solidFill>
                            <a:prstDash val="solid"/>
                            <a:headEnd type="none" w="med" len="med"/>
                            <a:tailEnd type="none" w="med" len="med"/>
                          </a:ln>
                        </wps:spPr>
                        <wps:bodyPr upright="1"/>
                      </wps:wsp>
                      <wps:wsp>
                        <wps:cNvPr id="96" name="直线 50"/>
                        <wps:cNvSpPr/>
                        <wps:spPr>
                          <a:xfrm>
                            <a:off x="2518" y="10670"/>
                            <a:ext cx="0" cy="10"/>
                          </a:xfrm>
                          <a:prstGeom prst="line">
                            <a:avLst/>
                          </a:prstGeom>
                          <a:ln w="2655" cap="flat" cmpd="sng">
                            <a:solidFill>
                              <a:srgbClr val="000000"/>
                            </a:solidFill>
                            <a:prstDash val="solid"/>
                            <a:headEnd type="none" w="med" len="med"/>
                            <a:tailEnd type="none" w="med" len="med"/>
                          </a:ln>
                        </wps:spPr>
                        <wps:bodyPr upright="1"/>
                      </wps:wsp>
                      <pic:pic xmlns:pic="http://schemas.openxmlformats.org/drawingml/2006/picture">
                        <pic:nvPicPr>
                          <pic:cNvPr id="97" name="图片 51"/>
                          <pic:cNvPicPr>
                            <a:picLocks noChangeAspect="1"/>
                          </pic:cNvPicPr>
                        </pic:nvPicPr>
                        <pic:blipFill>
                          <a:blip r:embed="rId14"/>
                          <a:stretch>
                            <a:fillRect/>
                          </a:stretch>
                        </pic:blipFill>
                        <pic:spPr>
                          <a:xfrm>
                            <a:off x="2343" y="10317"/>
                            <a:ext cx="349" cy="495"/>
                          </a:xfrm>
                          <a:prstGeom prst="rect">
                            <a:avLst/>
                          </a:prstGeom>
                          <a:noFill/>
                          <a:ln>
                            <a:noFill/>
                          </a:ln>
                        </pic:spPr>
                      </pic:pic>
                      <wps:wsp>
                        <wps:cNvPr id="98" name="直线 52"/>
                        <wps:cNvSpPr/>
                        <wps:spPr>
                          <a:xfrm>
                            <a:off x="2518" y="9129"/>
                            <a:ext cx="0" cy="316"/>
                          </a:xfrm>
                          <a:prstGeom prst="line">
                            <a:avLst/>
                          </a:prstGeom>
                          <a:ln w="2655" cap="flat" cmpd="sng">
                            <a:solidFill>
                              <a:srgbClr val="000000"/>
                            </a:solidFill>
                            <a:prstDash val="solid"/>
                            <a:headEnd type="none" w="med" len="med"/>
                            <a:tailEnd type="none" w="med" len="med"/>
                          </a:ln>
                        </wps:spPr>
                        <wps:bodyPr upright="1"/>
                      </wps:wsp>
                      <wps:wsp>
                        <wps:cNvPr id="99" name="任意多边形 53"/>
                        <wps:cNvSpPr/>
                        <wps:spPr>
                          <a:xfrm>
                            <a:off x="2469" y="9432"/>
                            <a:ext cx="97" cy="97"/>
                          </a:xfrm>
                          <a:custGeom>
                            <a:avLst/>
                            <a:gdLst/>
                            <a:ahLst/>
                            <a:cxnLst/>
                            <a:pathLst>
                              <a:path w="97" h="97">
                                <a:moveTo>
                                  <a:pt x="96" y="0"/>
                                </a:moveTo>
                                <a:lnTo>
                                  <a:pt x="0" y="0"/>
                                </a:lnTo>
                                <a:lnTo>
                                  <a:pt x="48" y="96"/>
                                </a:lnTo>
                                <a:lnTo>
                                  <a:pt x="96" y="0"/>
                                </a:lnTo>
                                <a:close/>
                              </a:path>
                            </a:pathLst>
                          </a:custGeom>
                          <a:solidFill>
                            <a:srgbClr val="000000"/>
                          </a:solidFill>
                          <a:ln>
                            <a:noFill/>
                          </a:ln>
                        </wps:spPr>
                        <wps:bodyPr upright="1"/>
                      </wps:wsp>
                      <wps:wsp>
                        <wps:cNvPr id="100" name="直线 54"/>
                        <wps:cNvSpPr/>
                        <wps:spPr>
                          <a:xfrm>
                            <a:off x="2518" y="8172"/>
                            <a:ext cx="0" cy="281"/>
                          </a:xfrm>
                          <a:prstGeom prst="line">
                            <a:avLst/>
                          </a:prstGeom>
                          <a:ln w="2655" cap="flat" cmpd="sng">
                            <a:solidFill>
                              <a:srgbClr val="000000"/>
                            </a:solidFill>
                            <a:prstDash val="solid"/>
                            <a:headEnd type="none" w="med" len="med"/>
                            <a:tailEnd type="none" w="med" len="med"/>
                          </a:ln>
                        </wps:spPr>
                        <wps:bodyPr upright="1"/>
                      </wps:wsp>
                      <wps:wsp>
                        <wps:cNvPr id="101" name="任意多边形 55"/>
                        <wps:cNvSpPr/>
                        <wps:spPr>
                          <a:xfrm>
                            <a:off x="2469" y="8441"/>
                            <a:ext cx="97" cy="97"/>
                          </a:xfrm>
                          <a:custGeom>
                            <a:avLst/>
                            <a:gdLst/>
                            <a:ahLst/>
                            <a:cxnLst/>
                            <a:pathLst>
                              <a:path w="97" h="97">
                                <a:moveTo>
                                  <a:pt x="96" y="0"/>
                                </a:moveTo>
                                <a:lnTo>
                                  <a:pt x="0" y="0"/>
                                </a:lnTo>
                                <a:lnTo>
                                  <a:pt x="48" y="96"/>
                                </a:lnTo>
                                <a:lnTo>
                                  <a:pt x="96" y="0"/>
                                </a:lnTo>
                                <a:close/>
                              </a:path>
                            </a:pathLst>
                          </a:custGeom>
                          <a:solidFill>
                            <a:srgbClr val="000000"/>
                          </a:solidFill>
                          <a:ln>
                            <a:noFill/>
                          </a:ln>
                        </wps:spPr>
                        <wps:bodyPr upright="1"/>
                      </wps:wsp>
                      <wps:wsp>
                        <wps:cNvPr id="102" name="任意多边形 56"/>
                        <wps:cNvSpPr/>
                        <wps:spPr>
                          <a:xfrm>
                            <a:off x="3305" y="2447"/>
                            <a:ext cx="1637" cy="7476"/>
                          </a:xfrm>
                          <a:custGeom>
                            <a:avLst/>
                            <a:gdLst/>
                            <a:ahLst/>
                            <a:cxnLst/>
                            <a:pathLst>
                              <a:path w="1637" h="7476">
                                <a:moveTo>
                                  <a:pt x="0" y="7476"/>
                                </a:moveTo>
                                <a:lnTo>
                                  <a:pt x="1480" y="7476"/>
                                </a:lnTo>
                                <a:lnTo>
                                  <a:pt x="1541" y="7463"/>
                                </a:lnTo>
                                <a:lnTo>
                                  <a:pt x="1591" y="7430"/>
                                </a:lnTo>
                                <a:lnTo>
                                  <a:pt x="1624" y="7380"/>
                                </a:lnTo>
                                <a:lnTo>
                                  <a:pt x="1637" y="7319"/>
                                </a:lnTo>
                                <a:lnTo>
                                  <a:pt x="1637" y="157"/>
                                </a:lnTo>
                                <a:lnTo>
                                  <a:pt x="1624" y="96"/>
                                </a:lnTo>
                                <a:lnTo>
                                  <a:pt x="1591" y="46"/>
                                </a:lnTo>
                                <a:lnTo>
                                  <a:pt x="1541" y="12"/>
                                </a:lnTo>
                                <a:lnTo>
                                  <a:pt x="1480" y="0"/>
                                </a:lnTo>
                                <a:lnTo>
                                  <a:pt x="91" y="0"/>
                                </a:lnTo>
                              </a:path>
                            </a:pathLst>
                          </a:custGeom>
                          <a:noFill/>
                          <a:ln w="2656" cap="flat" cmpd="sng">
                            <a:solidFill>
                              <a:srgbClr val="000000"/>
                            </a:solidFill>
                            <a:prstDash val="solid"/>
                            <a:headEnd type="none" w="med" len="med"/>
                            <a:tailEnd type="none" w="med" len="med"/>
                          </a:ln>
                        </wps:spPr>
                        <wps:bodyPr upright="1"/>
                      </wps:wsp>
                      <wps:wsp>
                        <wps:cNvPr id="103" name="任意多边形 57"/>
                        <wps:cNvSpPr/>
                        <wps:spPr>
                          <a:xfrm>
                            <a:off x="3311" y="2399"/>
                            <a:ext cx="97" cy="97"/>
                          </a:xfrm>
                          <a:custGeom>
                            <a:avLst/>
                            <a:gdLst/>
                            <a:ahLst/>
                            <a:cxnLst/>
                            <a:pathLst>
                              <a:path w="97" h="97">
                                <a:moveTo>
                                  <a:pt x="96" y="0"/>
                                </a:moveTo>
                                <a:lnTo>
                                  <a:pt x="0" y="48"/>
                                </a:lnTo>
                                <a:lnTo>
                                  <a:pt x="96" y="96"/>
                                </a:lnTo>
                                <a:lnTo>
                                  <a:pt x="96" y="0"/>
                                </a:lnTo>
                                <a:close/>
                              </a:path>
                            </a:pathLst>
                          </a:custGeom>
                          <a:solidFill>
                            <a:srgbClr val="000000"/>
                          </a:solidFill>
                          <a:ln>
                            <a:noFill/>
                          </a:ln>
                        </wps:spPr>
                        <wps:bodyPr upright="1"/>
                      </wps:wsp>
                      <wps:wsp>
                        <wps:cNvPr id="104" name="矩形 58"/>
                        <wps:cNvSpPr/>
                        <wps:spPr>
                          <a:xfrm>
                            <a:off x="4505" y="6084"/>
                            <a:ext cx="872" cy="210"/>
                          </a:xfrm>
                          <a:prstGeom prst="rect">
                            <a:avLst/>
                          </a:prstGeom>
                          <a:solidFill>
                            <a:srgbClr val="FFFFFF"/>
                          </a:solidFill>
                          <a:ln>
                            <a:noFill/>
                          </a:ln>
                        </wps:spPr>
                        <wps:bodyPr upright="1"/>
                      </wps:wsp>
                      <wps:wsp>
                        <wps:cNvPr id="105" name="文本框 59"/>
                        <wps:cNvSpPr txBox="1"/>
                        <wps:spPr>
                          <a:xfrm>
                            <a:off x="7170" y="44"/>
                            <a:ext cx="720" cy="175"/>
                          </a:xfrm>
                          <a:prstGeom prst="rect">
                            <a:avLst/>
                          </a:prstGeom>
                          <a:noFill/>
                          <a:ln>
                            <a:noFill/>
                          </a:ln>
                        </wps:spPr>
                        <wps:txbx>
                          <w:txbxContent>
                            <w:p>
                              <w:pPr>
                                <w:spacing w:before="0" w:line="175" w:lineRule="exact"/>
                                <w:ind w:left="0" w:right="0" w:firstLine="0"/>
                                <w:jc w:val="left"/>
                                <w:rPr>
                                  <w:sz w:val="17"/>
                                </w:rPr>
                              </w:pPr>
                              <w:r>
                                <w:rPr>
                                  <w:sz w:val="17"/>
                                </w:rPr>
                                <w:t>填报用户</w:t>
                              </w:r>
                            </w:p>
                          </w:txbxContent>
                        </wps:txbx>
                        <wps:bodyPr lIns="0" tIns="0" rIns="0" bIns="0" upright="1"/>
                      </wps:wsp>
                      <wps:wsp>
                        <wps:cNvPr id="106" name="文本框 60"/>
                        <wps:cNvSpPr txBox="1"/>
                        <wps:spPr>
                          <a:xfrm>
                            <a:off x="2350" y="1805"/>
                            <a:ext cx="369" cy="175"/>
                          </a:xfrm>
                          <a:prstGeom prst="rect">
                            <a:avLst/>
                          </a:prstGeom>
                          <a:noFill/>
                          <a:ln>
                            <a:noFill/>
                          </a:ln>
                        </wps:spPr>
                        <wps:txbx>
                          <w:txbxContent>
                            <w:p>
                              <w:pPr>
                                <w:spacing w:before="0" w:line="175" w:lineRule="exact"/>
                                <w:ind w:left="0" w:right="0" w:firstLine="0"/>
                                <w:jc w:val="left"/>
                                <w:rPr>
                                  <w:sz w:val="17"/>
                                </w:rPr>
                              </w:pPr>
                              <w:r>
                                <w:rPr>
                                  <w:w w:val="105"/>
                                  <w:sz w:val="17"/>
                                </w:rPr>
                                <w:t>可填</w:t>
                              </w:r>
                            </w:p>
                          </w:txbxContent>
                        </wps:txbx>
                        <wps:bodyPr lIns="0" tIns="0" rIns="0" bIns="0" upright="1"/>
                      </wps:wsp>
                      <wps:wsp>
                        <wps:cNvPr id="107" name="文本框 61"/>
                        <wps:cNvSpPr txBox="1"/>
                        <wps:spPr>
                          <a:xfrm>
                            <a:off x="672" y="2817"/>
                            <a:ext cx="718" cy="175"/>
                          </a:xfrm>
                          <a:prstGeom prst="rect">
                            <a:avLst/>
                          </a:prstGeom>
                          <a:noFill/>
                          <a:ln>
                            <a:noFill/>
                          </a:ln>
                        </wps:spPr>
                        <wps:txbx>
                          <w:txbxContent>
                            <w:p>
                              <w:pPr>
                                <w:spacing w:before="0" w:line="175" w:lineRule="exact"/>
                                <w:ind w:left="0" w:right="0" w:firstLine="0"/>
                                <w:jc w:val="left"/>
                                <w:rPr>
                                  <w:sz w:val="17"/>
                                </w:rPr>
                              </w:pPr>
                              <w:r>
                                <w:rPr>
                                  <w:sz w:val="17"/>
                                </w:rPr>
                                <w:t>校验失败</w:t>
                              </w:r>
                            </w:p>
                          </w:txbxContent>
                        </wps:txbx>
                        <wps:bodyPr lIns="0" tIns="0" rIns="0" bIns="0" upright="1"/>
                      </wps:wsp>
                      <wps:wsp>
                        <wps:cNvPr id="108" name="文本框 62"/>
                        <wps:cNvSpPr txBox="1"/>
                        <wps:spPr>
                          <a:xfrm>
                            <a:off x="2169" y="3291"/>
                            <a:ext cx="718" cy="175"/>
                          </a:xfrm>
                          <a:prstGeom prst="rect">
                            <a:avLst/>
                          </a:prstGeom>
                          <a:noFill/>
                          <a:ln>
                            <a:noFill/>
                          </a:ln>
                        </wps:spPr>
                        <wps:txbx>
                          <w:txbxContent>
                            <w:p>
                              <w:pPr>
                                <w:spacing w:before="0" w:line="175" w:lineRule="exact"/>
                                <w:ind w:left="0" w:right="0" w:firstLine="0"/>
                                <w:jc w:val="left"/>
                                <w:rPr>
                                  <w:sz w:val="17"/>
                                </w:rPr>
                              </w:pPr>
                              <w:r>
                                <w:rPr>
                                  <w:sz w:val="17"/>
                                </w:rPr>
                                <w:t>数据保存</w:t>
                              </w:r>
                            </w:p>
                          </w:txbxContent>
                        </wps:txbx>
                        <wps:bodyPr lIns="0" tIns="0" rIns="0" bIns="0" upright="1"/>
                      </wps:wsp>
                      <wps:wsp>
                        <wps:cNvPr id="109" name="文本框 63"/>
                        <wps:cNvSpPr txBox="1"/>
                        <wps:spPr>
                          <a:xfrm>
                            <a:off x="2169" y="4034"/>
                            <a:ext cx="718" cy="175"/>
                          </a:xfrm>
                          <a:prstGeom prst="rect">
                            <a:avLst/>
                          </a:prstGeom>
                          <a:noFill/>
                          <a:ln>
                            <a:noFill/>
                          </a:ln>
                        </wps:spPr>
                        <wps:txbx>
                          <w:txbxContent>
                            <w:p>
                              <w:pPr>
                                <w:spacing w:before="0" w:line="175" w:lineRule="exact"/>
                                <w:ind w:left="0" w:right="0" w:firstLine="0"/>
                                <w:jc w:val="left"/>
                                <w:rPr>
                                  <w:sz w:val="17"/>
                                </w:rPr>
                              </w:pPr>
                              <w:r>
                                <w:rPr>
                                  <w:sz w:val="17"/>
                                </w:rPr>
                                <w:t>校验通过</w:t>
                              </w:r>
                            </w:p>
                          </w:txbxContent>
                        </wps:txbx>
                        <wps:bodyPr lIns="0" tIns="0" rIns="0" bIns="0" upright="1"/>
                      </wps:wsp>
                      <wps:wsp>
                        <wps:cNvPr id="110" name="文本框 64"/>
                        <wps:cNvSpPr txBox="1"/>
                        <wps:spPr>
                          <a:xfrm>
                            <a:off x="3518" y="4730"/>
                            <a:ext cx="892" cy="175"/>
                          </a:xfrm>
                          <a:prstGeom prst="rect">
                            <a:avLst/>
                          </a:prstGeom>
                          <a:noFill/>
                          <a:ln>
                            <a:noFill/>
                          </a:ln>
                        </wps:spPr>
                        <wps:txbx>
                          <w:txbxContent>
                            <w:p>
                              <w:pPr>
                                <w:spacing w:before="0" w:line="175" w:lineRule="exact"/>
                                <w:ind w:left="0" w:right="0" w:firstLine="0"/>
                                <w:jc w:val="left"/>
                                <w:rPr>
                                  <w:sz w:val="17"/>
                                </w:rPr>
                              </w:pPr>
                              <w:r>
                                <w:rPr>
                                  <w:sz w:val="17"/>
                                </w:rPr>
                                <w:t>审核不通过</w:t>
                              </w:r>
                            </w:p>
                          </w:txbxContent>
                        </wps:txbx>
                        <wps:bodyPr lIns="0" tIns="0" rIns="0" bIns="0" upright="1"/>
                      </wps:wsp>
                      <wps:wsp>
                        <wps:cNvPr id="111" name="文本框 65"/>
                        <wps:cNvSpPr txBox="1"/>
                        <wps:spPr>
                          <a:xfrm>
                            <a:off x="4505" y="6091"/>
                            <a:ext cx="369" cy="175"/>
                          </a:xfrm>
                          <a:prstGeom prst="rect">
                            <a:avLst/>
                          </a:prstGeom>
                          <a:noFill/>
                          <a:ln>
                            <a:noFill/>
                          </a:ln>
                        </wps:spPr>
                        <wps:txbx>
                          <w:txbxContent>
                            <w:p>
                              <w:pPr>
                                <w:spacing w:before="0" w:line="175" w:lineRule="exact"/>
                                <w:ind w:left="0" w:right="0" w:firstLine="0"/>
                                <w:jc w:val="left"/>
                                <w:rPr>
                                  <w:sz w:val="17"/>
                                </w:rPr>
                              </w:pPr>
                              <w:r>
                                <w:rPr>
                                  <w:w w:val="105"/>
                                  <w:sz w:val="17"/>
                                </w:rPr>
                                <w:t>审核</w:t>
                              </w:r>
                            </w:p>
                          </w:txbxContent>
                        </wps:txbx>
                        <wps:bodyPr lIns="0" tIns="0" rIns="0" bIns="0" upright="1"/>
                      </wps:wsp>
                      <wps:wsp>
                        <wps:cNvPr id="112" name="文本框 66"/>
                        <wps:cNvSpPr txBox="1"/>
                        <wps:spPr>
                          <a:xfrm>
                            <a:off x="2169" y="7104"/>
                            <a:ext cx="718" cy="175"/>
                          </a:xfrm>
                          <a:prstGeom prst="rect">
                            <a:avLst/>
                          </a:prstGeom>
                          <a:noFill/>
                          <a:ln>
                            <a:noFill/>
                          </a:ln>
                        </wps:spPr>
                        <wps:txbx>
                          <w:txbxContent>
                            <w:p>
                              <w:pPr>
                                <w:spacing w:before="0" w:line="175" w:lineRule="exact"/>
                                <w:ind w:left="0" w:right="0" w:firstLine="0"/>
                                <w:jc w:val="left"/>
                                <w:rPr>
                                  <w:sz w:val="17"/>
                                </w:rPr>
                              </w:pPr>
                              <w:r>
                                <w:rPr>
                                  <w:sz w:val="17"/>
                                </w:rPr>
                                <w:t>数据审核</w:t>
                              </w:r>
                            </w:p>
                          </w:txbxContent>
                        </wps:txbx>
                        <wps:bodyPr lIns="0" tIns="0" rIns="0" bIns="0" upright="1"/>
                      </wps:wsp>
                      <wps:wsp>
                        <wps:cNvPr id="113" name="文本框 67"/>
                        <wps:cNvSpPr txBox="1"/>
                        <wps:spPr>
                          <a:xfrm>
                            <a:off x="2168" y="7969"/>
                            <a:ext cx="720" cy="175"/>
                          </a:xfrm>
                          <a:prstGeom prst="rect">
                            <a:avLst/>
                          </a:prstGeom>
                          <a:noFill/>
                          <a:ln>
                            <a:noFill/>
                          </a:ln>
                        </wps:spPr>
                        <wps:txbx>
                          <w:txbxContent>
                            <w:p>
                              <w:pPr>
                                <w:spacing w:before="0" w:line="175" w:lineRule="exact"/>
                                <w:ind w:left="0" w:right="0" w:firstLine="0"/>
                                <w:jc w:val="left"/>
                                <w:rPr>
                                  <w:sz w:val="17"/>
                                </w:rPr>
                              </w:pPr>
                              <w:r>
                                <w:rPr>
                                  <w:sz w:val="17"/>
                                </w:rPr>
                                <w:t>审核通过</w:t>
                              </w:r>
                            </w:p>
                          </w:txbxContent>
                        </wps:txbx>
                        <wps:bodyPr lIns="0" tIns="0" rIns="0" bIns="0" upright="1"/>
                      </wps:wsp>
                      <wps:wsp>
                        <wps:cNvPr id="114" name="文本框 68"/>
                        <wps:cNvSpPr txBox="1"/>
                        <wps:spPr>
                          <a:xfrm>
                            <a:off x="2169" y="9826"/>
                            <a:ext cx="718" cy="175"/>
                          </a:xfrm>
                          <a:prstGeom prst="rect">
                            <a:avLst/>
                          </a:prstGeom>
                          <a:noFill/>
                          <a:ln>
                            <a:noFill/>
                          </a:ln>
                        </wps:spPr>
                        <wps:txbx>
                          <w:txbxContent>
                            <w:p>
                              <w:pPr>
                                <w:spacing w:before="0" w:line="175" w:lineRule="exact"/>
                                <w:ind w:left="0" w:right="0" w:firstLine="0"/>
                                <w:jc w:val="left"/>
                                <w:rPr>
                                  <w:sz w:val="17"/>
                                </w:rPr>
                              </w:pPr>
                              <w:r>
                                <w:rPr>
                                  <w:sz w:val="17"/>
                                </w:rPr>
                                <w:t>数据审核</w:t>
                              </w:r>
                            </w:p>
                          </w:txbxContent>
                        </wps:txbx>
                        <wps:bodyPr lIns="0" tIns="0" rIns="0" bIns="0" upright="1"/>
                      </wps:wsp>
                      <wps:wsp>
                        <wps:cNvPr id="115" name="文本框 69"/>
                        <wps:cNvSpPr txBox="1"/>
                        <wps:spPr>
                          <a:xfrm>
                            <a:off x="2343" y="10467"/>
                            <a:ext cx="369" cy="175"/>
                          </a:xfrm>
                          <a:prstGeom prst="rect">
                            <a:avLst/>
                          </a:prstGeom>
                          <a:noFill/>
                          <a:ln>
                            <a:noFill/>
                          </a:ln>
                        </wps:spPr>
                        <wps:txbx>
                          <w:txbxContent>
                            <w:p>
                              <w:pPr>
                                <w:spacing w:before="0" w:line="175" w:lineRule="exact"/>
                                <w:ind w:left="0" w:right="0" w:firstLine="0"/>
                                <w:jc w:val="left"/>
                                <w:rPr>
                                  <w:sz w:val="17"/>
                                </w:rPr>
                              </w:pPr>
                              <w:r>
                                <w:rPr>
                                  <w:w w:val="105"/>
                                  <w:sz w:val="17"/>
                                </w:rPr>
                                <w:t>通过</w:t>
                              </w:r>
                            </w:p>
                          </w:txbxContent>
                        </wps:txbx>
                        <wps:bodyPr lIns="0" tIns="0" rIns="0" bIns="0" upright="1"/>
                      </wps:wsp>
                      <wps:wsp>
                        <wps:cNvPr id="116" name="文本框 70"/>
                        <wps:cNvSpPr txBox="1"/>
                        <wps:spPr>
                          <a:xfrm>
                            <a:off x="6995" y="11710"/>
                            <a:ext cx="894" cy="175"/>
                          </a:xfrm>
                          <a:prstGeom prst="rect">
                            <a:avLst/>
                          </a:prstGeom>
                          <a:noFill/>
                          <a:ln>
                            <a:noFill/>
                          </a:ln>
                        </wps:spPr>
                        <wps:txbx>
                          <w:txbxContent>
                            <w:p>
                              <w:pPr>
                                <w:spacing w:before="0" w:line="175" w:lineRule="exact"/>
                                <w:ind w:left="0" w:right="0" w:firstLine="0"/>
                                <w:jc w:val="left"/>
                                <w:rPr>
                                  <w:sz w:val="17"/>
                                </w:rPr>
                              </w:pPr>
                              <w:r>
                                <w:rPr>
                                  <w:sz w:val="17"/>
                                </w:rPr>
                                <w:t>校级管理员</w:t>
                              </w:r>
                            </w:p>
                          </w:txbxContent>
                        </wps:txbx>
                        <wps:bodyPr lIns="0" tIns="0" rIns="0" bIns="0" upright="1"/>
                      </wps:wsp>
                      <wps:wsp>
                        <wps:cNvPr id="117" name="文本框 71"/>
                        <wps:cNvSpPr txBox="1"/>
                        <wps:spPr>
                          <a:xfrm>
                            <a:off x="7170" y="7606"/>
                            <a:ext cx="720" cy="175"/>
                          </a:xfrm>
                          <a:prstGeom prst="rect">
                            <a:avLst/>
                          </a:prstGeom>
                          <a:noFill/>
                          <a:ln>
                            <a:noFill/>
                          </a:ln>
                        </wps:spPr>
                        <wps:txbx>
                          <w:txbxContent>
                            <w:p>
                              <w:pPr>
                                <w:spacing w:before="0" w:line="175" w:lineRule="exact"/>
                                <w:ind w:left="0" w:right="0" w:firstLine="0"/>
                                <w:jc w:val="left"/>
                                <w:rPr>
                                  <w:sz w:val="17"/>
                                </w:rPr>
                              </w:pPr>
                              <w:r>
                                <w:rPr>
                                  <w:sz w:val="17"/>
                                </w:rPr>
                                <w:t>审核用户</w:t>
                              </w:r>
                            </w:p>
                          </w:txbxContent>
                        </wps:txbx>
                        <wps:bodyPr lIns="0" tIns="0" rIns="0" bIns="0" upright="1"/>
                      </wps:wsp>
                      <wps:wsp>
                        <wps:cNvPr id="118" name="文本框 72"/>
                        <wps:cNvSpPr txBox="1"/>
                        <wps:spPr>
                          <a:xfrm>
                            <a:off x="4854" y="6091"/>
                            <a:ext cx="543" cy="175"/>
                          </a:xfrm>
                          <a:prstGeom prst="rect">
                            <a:avLst/>
                          </a:prstGeom>
                          <a:noFill/>
                          <a:ln>
                            <a:noFill/>
                          </a:ln>
                        </wps:spPr>
                        <wps:txbx>
                          <w:txbxContent>
                            <w:p>
                              <w:pPr>
                                <w:spacing w:before="0" w:line="175" w:lineRule="exact"/>
                                <w:ind w:left="0" w:right="0" w:firstLine="0"/>
                                <w:jc w:val="left"/>
                                <w:rPr>
                                  <w:sz w:val="17"/>
                                </w:rPr>
                              </w:pPr>
                              <w:r>
                                <w:rPr>
                                  <w:w w:val="105"/>
                                  <w:sz w:val="17"/>
                                </w:rPr>
                                <w:t>不通过</w:t>
                              </w:r>
                            </w:p>
                          </w:txbxContent>
                        </wps:txbx>
                        <wps:bodyPr lIns="0" tIns="0" rIns="0" bIns="0" upright="1"/>
                      </wps:wsp>
                      <wps:wsp>
                        <wps:cNvPr id="119" name="文本框 73"/>
                        <wps:cNvSpPr txBox="1"/>
                        <wps:spPr>
                          <a:xfrm>
                            <a:off x="1730" y="4379"/>
                            <a:ext cx="1575" cy="592"/>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78" w:line="230" w:lineRule="auto"/>
                                <w:ind w:left="610" w:right="85" w:hanging="523"/>
                                <w:jc w:val="left"/>
                                <w:rPr>
                                  <w:sz w:val="17"/>
                                </w:rPr>
                              </w:pPr>
                              <w:r>
                                <w:rPr>
                                  <w:sz w:val="17"/>
                                </w:rPr>
                                <w:t>提交校级管理用户审核</w:t>
                              </w:r>
                            </w:p>
                          </w:txbxContent>
                        </wps:txbx>
                        <wps:bodyPr lIns="0" tIns="0" rIns="0" bIns="0" upright="1"/>
                      </wps:wsp>
                      <wps:wsp>
                        <wps:cNvPr id="120" name="文本框 74"/>
                        <wps:cNvSpPr txBox="1"/>
                        <wps:spPr>
                          <a:xfrm>
                            <a:off x="1730" y="8537"/>
                            <a:ext cx="1575" cy="592"/>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9" w:line="240" w:lineRule="auto"/>
                                <w:rPr>
                                  <w:sz w:val="13"/>
                                </w:rPr>
                              </w:pPr>
                            </w:p>
                            <w:p>
                              <w:pPr>
                                <w:spacing w:before="0"/>
                                <w:ind w:left="436" w:right="0" w:firstLine="0"/>
                                <w:jc w:val="left"/>
                                <w:rPr>
                                  <w:sz w:val="17"/>
                                </w:rPr>
                              </w:pPr>
                              <w:r>
                                <w:rPr>
                                  <w:w w:val="105"/>
                                  <w:sz w:val="17"/>
                                </w:rPr>
                                <w:t>审核数据</w:t>
                              </w:r>
                            </w:p>
                          </w:txbxContent>
                        </wps:txbx>
                        <wps:bodyPr lIns="0" tIns="0" rIns="0" bIns="0" upright="1"/>
                      </wps:wsp>
                      <wps:wsp>
                        <wps:cNvPr id="121" name="文本框 75"/>
                        <wps:cNvSpPr txBox="1"/>
                        <wps:spPr>
                          <a:xfrm>
                            <a:off x="1730" y="5815"/>
                            <a:ext cx="1575" cy="592"/>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9" w:line="240" w:lineRule="auto"/>
                                <w:rPr>
                                  <w:sz w:val="13"/>
                                </w:rPr>
                              </w:pPr>
                            </w:p>
                            <w:p>
                              <w:pPr>
                                <w:spacing w:before="0"/>
                                <w:ind w:left="436" w:right="0" w:firstLine="0"/>
                                <w:jc w:val="left"/>
                                <w:rPr>
                                  <w:sz w:val="17"/>
                                </w:rPr>
                              </w:pPr>
                              <w:r>
                                <w:rPr>
                                  <w:w w:val="105"/>
                                  <w:sz w:val="17"/>
                                </w:rPr>
                                <w:t>审核数据</w:t>
                              </w:r>
                            </w:p>
                          </w:txbxContent>
                        </wps:txbx>
                        <wps:bodyPr lIns="0" tIns="0" rIns="0" bIns="0" upright="1"/>
                      </wps:wsp>
                      <wps:wsp>
                        <wps:cNvPr id="122" name="文本框 76"/>
                        <wps:cNvSpPr txBox="1"/>
                        <wps:spPr>
                          <a:xfrm>
                            <a:off x="1737" y="1063"/>
                            <a:ext cx="1575" cy="592"/>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9" w:line="240" w:lineRule="auto"/>
                                <w:rPr>
                                  <w:sz w:val="13"/>
                                </w:rPr>
                              </w:pPr>
                            </w:p>
                            <w:p>
                              <w:pPr>
                                <w:spacing w:before="0"/>
                                <w:ind w:left="436" w:right="0" w:firstLine="0"/>
                                <w:jc w:val="left"/>
                                <w:rPr>
                                  <w:sz w:val="17"/>
                                </w:rPr>
                              </w:pPr>
                              <w:r>
                                <w:rPr>
                                  <w:w w:val="105"/>
                                  <w:sz w:val="17"/>
                                </w:rPr>
                                <w:t>任务查看</w:t>
                              </w:r>
                            </w:p>
                          </w:txbxContent>
                        </wps:txbx>
                        <wps:bodyPr lIns="0" tIns="0" rIns="0" bIns="0" upright="1"/>
                      </wps:wsp>
                      <wps:wsp>
                        <wps:cNvPr id="123" name="文本框 77"/>
                        <wps:cNvSpPr txBox="1"/>
                        <wps:spPr>
                          <a:xfrm>
                            <a:off x="1737" y="172"/>
                            <a:ext cx="1575" cy="493"/>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126"/>
                                <w:ind w:left="436" w:right="0" w:firstLine="0"/>
                                <w:jc w:val="left"/>
                                <w:rPr>
                                  <w:sz w:val="17"/>
                                </w:rPr>
                              </w:pPr>
                              <w:r>
                                <w:rPr>
                                  <w:w w:val="105"/>
                                  <w:sz w:val="17"/>
                                </w:rPr>
                                <w:t>用户登录</w:t>
                              </w:r>
                            </w:p>
                          </w:txbxContent>
                        </wps:txbx>
                        <wps:bodyPr lIns="0" tIns="0" rIns="0" bIns="0" upright="1"/>
                      </wps:wsp>
                      <wps:wsp>
                        <wps:cNvPr id="124" name="文本框 78"/>
                        <wps:cNvSpPr txBox="1"/>
                        <wps:spPr>
                          <a:xfrm>
                            <a:off x="1730" y="10812"/>
                            <a:ext cx="1575" cy="592"/>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9" w:line="240" w:lineRule="auto"/>
                                <w:rPr>
                                  <w:sz w:val="13"/>
                                </w:rPr>
                              </w:pPr>
                            </w:p>
                            <w:p>
                              <w:pPr>
                                <w:spacing w:before="0"/>
                                <w:ind w:left="436" w:right="0" w:firstLine="0"/>
                                <w:jc w:val="left"/>
                                <w:rPr>
                                  <w:sz w:val="17"/>
                                </w:rPr>
                              </w:pPr>
                              <w:r>
                                <w:rPr>
                                  <w:w w:val="105"/>
                                  <w:sz w:val="17"/>
                                </w:rPr>
                                <w:t>数据上报</w:t>
                              </w:r>
                            </w:p>
                          </w:txbxContent>
                        </wps:txbx>
                        <wps:bodyPr lIns="0" tIns="0" rIns="0" bIns="0" upright="1"/>
                      </wps:wsp>
                      <wps:wsp>
                        <wps:cNvPr id="125" name="文本框 79"/>
                        <wps:cNvSpPr txBox="1"/>
                        <wps:spPr>
                          <a:xfrm>
                            <a:off x="1737" y="2152"/>
                            <a:ext cx="1575" cy="592"/>
                          </a:xfrm>
                          <a:prstGeom prst="rect">
                            <a:avLst/>
                          </a:prstGeom>
                          <a:solidFill>
                            <a:srgbClr val="E8EDF7"/>
                          </a:solidFill>
                          <a:ln w="2660" cap="flat" cmpd="sng">
                            <a:solidFill>
                              <a:srgbClr val="000000"/>
                            </a:solidFill>
                            <a:prstDash val="solid"/>
                            <a:miter/>
                            <a:headEnd type="none" w="med" len="med"/>
                            <a:tailEnd type="none" w="med" len="med"/>
                          </a:ln>
                        </wps:spPr>
                        <wps:txbx>
                          <w:txbxContent>
                            <w:p>
                              <w:pPr>
                                <w:spacing w:before="9" w:line="240" w:lineRule="auto"/>
                                <w:rPr>
                                  <w:sz w:val="13"/>
                                </w:rPr>
                              </w:pPr>
                            </w:p>
                            <w:p>
                              <w:pPr>
                                <w:spacing w:before="0"/>
                                <w:ind w:left="436" w:right="0" w:firstLine="0"/>
                                <w:jc w:val="left"/>
                                <w:rPr>
                                  <w:sz w:val="17"/>
                                </w:rPr>
                              </w:pPr>
                              <w:r>
                                <w:rPr>
                                  <w:w w:val="105"/>
                                  <w:sz w:val="17"/>
                                </w:rPr>
                                <w:t>数据录入</w:t>
                              </w:r>
                            </w:p>
                          </w:txbxContent>
                        </wps:txbx>
                        <wps:bodyPr lIns="0" tIns="0" rIns="0" bIns="0" upright="1"/>
                      </wps:wsp>
                    </wpg:wgp>
                  </a:graphicData>
                </a:graphic>
              </wp:inline>
            </w:drawing>
          </mc:Choice>
          <mc:Fallback>
            <w:pict>
              <v:group id="组合 20" o:spid="_x0000_s1026" o:spt="203" style="height:597.55pt;width:395.4pt;" coordsize="7908,11951" o:gfxdata="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">
                <o:lock v:ext="edit" aspectratio="f"/>
                <v:rect id="矩形 21" o:spid="_x0000_s1026" o:spt="1" style="position:absolute;left:2;top:5616;height:2228;width:7904;" filled="f" stroked="t" coordsize="21600,21600" o:gfxdata="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WfkmtwAAANsAAAAP&#10;AAAAAAAAAAEAIAAAACIAAABkcnMvZG93bnJldi54bWxQSwECFAAUAAAACACHTuJAMy8FnjsAAAA5&#10;AAAAEAAAAAAAAAABACAAAAAGAQAAZHJzL3NoYXBleG1sLnhtbFBLBQYAAAAABgAGAFsBAACwAwAA&#10;AAA=&#10;">
                  <v:fill on="f" focussize="0,0"/>
                  <v:stroke weight="0.209448818897638pt" color="#000000" joinstyle="miter"/>
                  <v:imagedata o:title=""/>
                  <o:lock v:ext="edit" aspectratio="f"/>
                </v:rect>
                <v:shape id="任意多边形 22" o:spid="_x0000_s1026" o:spt="100" style="position:absolute;left:1730;top:6807;height:789;width:1575;" filled="f" stroked="t" coordsize="1575,789" o:gfxdata="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v7AbsAAADb&#10;AAAADwAAAAAAAAABACAAAAAiAAAAZHJzL2Rvd25yZXYueG1sUEsBAhQAFAAAAAgAh07iQDMvBZ47&#10;AAAAOQAAABAAAAAAAAAAAQAgAAAACgEAAGRycy9zaGFwZXhtbC54bWxQSwUGAAAAAAYABgBbAQAA&#10;tAMAAAAA&#10;" path="m0,395l787,0,1574,395,787,789,0,395xe">
                  <v:fill on="f" focussize="0,0"/>
                  <v:stroke weight="0.209448818897638pt" color="#000000" joinstyle="round"/>
                  <v:imagedata o:title=""/>
                  <o:lock v:ext="edit" aspectratio="f"/>
                </v:shape>
                <v:rect id="矩形 23" o:spid="_x0000_s1026" o:spt="1" style="position:absolute;left:8;top:2;height:5367;width:7897;" filled="f" stroked="t" coordsize="21600,21600" o:gfxdata="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2apyL4A&#10;AADbAAAADwAAAAAAAAABACAAAAAiAAAAZHJzL2Rvd25yZXYueG1sUEsBAhQAFAAAAAgAh07iQDMv&#10;BZ47AAAAOQAAABAAAAAAAAAAAQAgAAAADQEAAGRycy9zaGFwZXhtbC54bWxQSwUGAAAAAAYABgBb&#10;AQAAtwMAAAAA&#10;">
                  <v:fill on="f" focussize="0,0"/>
                  <v:stroke weight="0.209370078740157pt" color="#000000" joinstyle="miter"/>
                  <v:imagedata o:title=""/>
                  <o:lock v:ext="edit" aspectratio="f"/>
                </v:rect>
                <v:line id="直线 24" o:spid="_x0000_s1026" o:spt="20" style="position:absolute;left:2525;top:665;height:266;width:0;" filled="f" stroked="t" coordsize="21600,21600" o:gfxdata="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qv74A&#10;AADbAAAADwAAAAAAAAABACAAAAAiAAAAZHJzL2Rvd25yZXYueG1sUEsBAhQAFAAAAAgAh07iQDMv&#10;BZ47AAAAOQAAABAAAAAAAAAAAQAgAAAADQEAAGRycy9zaGFwZXhtbC54bWxQSwUGAAAAAAYABgBb&#10;AQAAtwMAAAAA&#10;">
                  <v:fill on="f" focussize="0,0"/>
                  <v:stroke weight="0.209055118110236pt" color="#000000" joinstyle="round"/>
                  <v:imagedata o:title=""/>
                  <o:lock v:ext="edit" aspectratio="f"/>
                </v:line>
                <v:shape id="任意多边形 25" o:spid="_x0000_s1026" o:spt="100" style="position:absolute;left:2476;top:918;height:145;width:97;" fillcolor="#000000" filled="t" stroked="f" coordsize="97,145" o:gfxdata="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5SnrsAAADb&#10;AAAADwAAAAAAAAABACAAAAAiAAAAZHJzL2Rvd25yZXYueG1sUEsBAhQAFAAAAAgAh07iQDMvBZ47&#10;AAAAOQAAABAAAAAAAAAAAQAgAAAACgEAAGRycy9zaGFwZXhtbC54bWxQSwUGAAAAAAYABgBbAQAA&#10;tAMAAAAA&#10;" path="m97,0l0,0,49,144,97,0xe">
                  <v:fill on="t" focussize="0,0"/>
                  <v:stroke on="f"/>
                  <v:imagedata o:title=""/>
                  <o:lock v:ext="edit" aspectratio="f"/>
                </v:shape>
                <v:line id="直线 26" o:spid="_x0000_s1026" o:spt="20" style="position:absolute;left:2525;top:1655;height:144;width:0;" filled="f" stroked="t" coordsize="21600,21600" o:gfxdata="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JDAY25AAAA2wAA&#10;AA8AAAAAAAAAAQAgAAAAIgAAAGRycy9kb3ducmV2LnhtbFBLAQIUABQAAAAIAIdO4kAzLwWeOwAA&#10;ADkAAAAQAAAAAAAAAAEAIAAAAAgBAABkcnMvc2hhcGV4bWwueG1sUEsFBgAAAAAGAAYAWwEAALID&#10;AAAAAA==&#10;">
                  <v:fill on="f" focussize="0,0"/>
                  <v:stroke weight="0.209055118110236pt" color="#000000" joinstyle="round"/>
                  <v:imagedata o:title=""/>
                  <o:lock v:ext="edit" aspectratio="f"/>
                </v:line>
                <v:line id="直线 27" o:spid="_x0000_s1026" o:spt="20" style="position:absolute;left:2525;top:2008;height:12;width:0;" filled="f" stroked="t" coordsize="21600,21600" o:gfxdata="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06Yb4A&#10;AADbAAAADwAAAAAAAAABACAAAAAiAAAAZHJzL2Rvd25yZXYueG1sUEsBAhQAFAAAAAgAh07iQDMv&#10;BZ47AAAAOQAAABAAAAAAAAAAAQAgAAAADQEAAGRycy9zaGFwZXhtbC54bWxQSwUGAAAAAAYABgBb&#10;AQAAtwMAAAAA&#10;">
                  <v:fill on="f" focussize="0,0"/>
                  <v:stroke weight="0.209055118110236pt" color="#000000" joinstyle="round"/>
                  <v:imagedata o:title=""/>
                  <o:lock v:ext="edit" aspectratio="f"/>
                </v:line>
                <v:shape id="任意多边形 28" o:spid="_x0000_s1026" o:spt="100" style="position:absolute;left:2476;top:2007;height:145;width:97;" fillcolor="#000000" filled="t" stroked="f" coordsize="97,145" o:gfxdata="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rORr4A&#10;AADbAAAADwAAAAAAAAABACAAAAAiAAAAZHJzL2Rvd25yZXYueG1sUEsBAhQAFAAAAAgAh07iQDMv&#10;BZ47AAAAOQAAABAAAAAAAAAAAQAgAAAADQEAAGRycy9zaGFwZXhtbC54bWxQSwUGAAAAAAYABgBb&#10;AQAAtwMAAAAA&#10;" path="m97,0l0,0,49,144,97,0xe">
                  <v:fill on="t" focussize="0,0"/>
                  <v:stroke on="f"/>
                  <v:imagedata o:title=""/>
                  <o:lock v:ext="edit" aspectratio="f"/>
                </v:shape>
                <v:shape id="任意多边形 29" o:spid="_x0000_s1026" o:spt="100" style="position:absolute;left:1730;top:2894;height:990;width:1575;" filled="f" stroked="t" coordsize="1575,990" o:gfxdata="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baNr4A&#10;AADbAAAADwAAAAAAAAABACAAAAAiAAAAZHJzL2Rvd25yZXYueG1sUEsBAhQAFAAAAAgAh07iQDMv&#10;BZ47AAAAOQAAABAAAAAAAAAAAQAgAAAADQEAAGRycy9zaGFwZXhtbC54bWxQSwUGAAAAAAYABgBb&#10;AQAAtwMAAAAA&#10;" path="m0,495l787,0,1574,495,787,990,0,495xe">
                  <v:fill on="f" focussize="0,0"/>
                  <v:stroke weight="0.209370078740157pt" color="#000000" joinstyle="round"/>
                  <v:imagedata o:title=""/>
                  <o:lock v:ext="edit" aspectratio="f"/>
                </v:shape>
                <v:shape id="任意多边形 30" o:spid="_x0000_s1026" o:spt="100" style="position:absolute;left:2518;top:2743;height:151;width:7;" filled="f" stroked="t" coordsize="7,151" o:gfxdata="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l8K7gAAADbAAAA&#10;DwAAAAAAAAABACAAAAAiAAAAZHJzL2Rvd25yZXYueG1sUEsBAhQAFAAAAAgAh07iQDMvBZ47AAAA&#10;OQAAABAAAAAAAAAAAQAgAAAABwEAAGRycy9zaGFwZXhtbC54bWxQSwUGAAAAAAYABgBbAQAAsQMA&#10;AAAA&#10;" path="m7,0l7,43,7,44,5,46,3,46,1,46,0,47,0,49,0,150e">
                  <v:fill on="f" focussize="0,0"/>
                  <v:stroke weight="0.209055118110236pt" color="#000000" joinstyle="round"/>
                  <v:imagedata o:title=""/>
                  <o:lock v:ext="edit" aspectratio="f"/>
                </v:shape>
                <v:shape id="任意多边形 31" o:spid="_x0000_s1026" o:spt="100" style="position:absolute;left:2469;top:2749;height:145;width:97;" fillcolor="#000000" filled="t" stroked="f" coordsize="97,145" o:gfxdata="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XQL4ugAAANsA&#10;AAAPAAAAAAAAAAEAIAAAACIAAABkcnMvZG93bnJldi54bWxQSwECFAAUAAAACACHTuJAMy8FnjsA&#10;AAA5AAAAEAAAAAAAAAABACAAAAAJAQAAZHJzL3NoYXBleG1sLnhtbFBLBQYAAAAABgAGAFsBAACz&#10;AwAAAAA=&#10;" path="m96,0l0,0,48,144,96,0xe">
                  <v:fill on="t" focussize="0,0"/>
                  <v:stroke on="f"/>
                  <v:imagedata o:title=""/>
                  <o:lock v:ext="edit" aspectratio="f"/>
                </v:shape>
                <v:line id="直线 32" o:spid="_x0000_s1026" o:spt="20" style="position:absolute;left:2518;top:3884;height:143;width:0;" filled="f" stroked="t" coordsize="21600,21600" o:gfxdata="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Hw3L4A&#10;AADbAAAADwAAAAAAAAABACAAAAAiAAAAZHJzL2Rvd25yZXYueG1sUEsBAhQAFAAAAAgAh07iQDMv&#10;BZ47AAAAOQAAABAAAAAAAAAAAQAgAAAADQEAAGRycy9zaGFwZXhtbC54bWxQSwUGAAAAAAYABgBb&#10;AQAAtwMAAAAA&#10;">
                  <v:fill on="f" focussize="0,0"/>
                  <v:stroke weight="0.209055118110236pt" color="#000000" joinstyle="round"/>
                  <v:imagedata o:title=""/>
                  <o:lock v:ext="edit" aspectratio="f"/>
                </v:line>
                <v:line id="直线 33" o:spid="_x0000_s1026" o:spt="20" style="position:absolute;left:2518;top:4237;height:10;width:0;" filled="f" stroked="t" coordsize="21600,21600" o:gfxdata="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TNM74A&#10;AADbAAAADwAAAAAAAAABACAAAAAiAAAAZHJzL2Rvd25yZXYueG1sUEsBAhQAFAAAAAgAh07iQDMv&#10;BZ47AAAAOQAAABAAAAAAAAAAAQAgAAAADQEAAGRycy9zaGFwZXhtbC54bWxQSwUGAAAAAAYABgBb&#10;AQAAtwMAAAAA&#10;">
                  <v:fill on="f" focussize="0,0"/>
                  <v:stroke weight="0.209055118110236pt" color="#000000" joinstyle="round"/>
                  <v:imagedata o:title=""/>
                  <o:lock v:ext="edit" aspectratio="f"/>
                </v:line>
                <v:shape id="任意多边形 34" o:spid="_x0000_s1026" o:spt="100" style="position:absolute;left:2469;top:4234;height:145;width:97;" fillcolor="#000000" filled="t" stroked="f" coordsize="97,145" o:gfxdata="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D8XvQAA&#10;ANsAAAAPAAAAAAAAAAEAIAAAACIAAABkcnMvZG93bnJldi54bWxQSwECFAAUAAAACACHTuJAMy8F&#10;njsAAAA5AAAAEAAAAAAAAAABACAAAAAMAQAAZHJzL3NoYXBleG1sLnhtbFBLBQYAAAAABgAGAFsB&#10;AAC2AwAAAAA=&#10;" path="m96,0l0,0,48,144,96,0xe">
                  <v:fill on="t" focussize="0,0"/>
                  <v:stroke on="f"/>
                  <v:imagedata o:title=""/>
                  <o:lock v:ext="edit" aspectratio="f"/>
                </v:shape>
                <v:line id="直线 35" o:spid="_x0000_s1026" o:spt="20" style="position:absolute;left:2518;top:4971;height:712;width:0;" filled="f" stroked="t" coordsize="21600,21600" o:gfxdata="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lnHNrsAAADb&#10;AAAADwAAAAAAAAABACAAAAAiAAAAZHJzL2Rvd25yZXYueG1sUEsBAhQAFAAAAAgAh07iQDMvBZ47&#10;AAAAOQAAABAAAAAAAAAAAQAgAAAACgEAAGRycy9zaGFwZXhtbC54bWxQSwUGAAAAAAYABgBbAQAA&#10;tAMAAAAA&#10;">
                  <v:fill on="f" focussize="0,0"/>
                  <v:stroke weight="0.209055118110236pt" color="#000000" joinstyle="round"/>
                  <v:imagedata o:title=""/>
                  <o:lock v:ext="edit" aspectratio="f"/>
                </v:line>
                <v:shape id="任意多边形 36" o:spid="_x0000_s1026" o:spt="100" style="position:absolute;left:2469;top:5671;height:145;width:97;" fillcolor="#000000" filled="t" stroked="f" coordsize="97,145" o:gfxdata="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JQlugAAANsA&#10;AAAPAAAAAAAAAAEAIAAAACIAAABkcnMvZG93bnJldi54bWxQSwECFAAUAAAACACHTuJAMy8FnjsA&#10;AAA5AAAAEAAAAAAAAAABACAAAAAJAQAAZHJzL3NoYXBleG1sLnhtbFBLBQYAAAAABgAGAFsBAACz&#10;AwAAAAA=&#10;" path="m96,0l0,0,48,145,96,0xe">
                  <v:fill on="t" focussize="0,0"/>
                  <v:stroke on="f"/>
                  <v:imagedata o:title=""/>
                  <o:lock v:ext="edit" aspectratio="f"/>
                </v:shape>
                <v:shape id="任意多边形 37" o:spid="_x0000_s1026" o:spt="100" style="position:absolute;left:3305;top:2447;height:4754;width:649;" filled="f" stroked="t" coordsize="649,4754" o:gfxdata="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Rg0vQAA&#10;ANsAAAAPAAAAAAAAAAEAIAAAACIAAABkcnMvZG93bnJldi54bWxQSwECFAAUAAAACACHTuJAMy8F&#10;njsAAAA5AAAAEAAAAAAAAAABACAAAAAMAQAAZHJzL3NoYXBleG1sLnhtbFBLBQYAAAAABgAGAFsB&#10;AAC2AwAAAAA=&#10;" path="m0,4754l492,4754,553,4741,603,4708,636,4658,649,4597,649,157,636,96,603,46,553,12,492,0,139,0e">
                  <v:fill on="f" focussize="0,0"/>
                  <v:stroke weight="0.209133858267717pt" color="#000000" joinstyle="round"/>
                  <v:imagedata o:title=""/>
                  <o:lock v:ext="edit" aspectratio="f"/>
                </v:shape>
                <v:shape id="任意多边形 38" o:spid="_x0000_s1026" o:spt="100" style="position:absolute;left:3311;top:2399;height:97;width:145;" fillcolor="#000000" filled="t" stroked="f" coordsize="145,97" o:gfxdata="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EShq/&#10;AAAA2wAAAA8AAAAAAAAAAQAgAAAAIgAAAGRycy9kb3ducmV2LnhtbFBLAQIUABQAAAAIAIdO4kAz&#10;LwWeOwAAADkAAAAQAAAAAAAAAAEAIAAAAA4BAABkcnMvc2hhcGV4bWwueG1sUEsFBgAAAAAGAAYA&#10;WwEAALgDAAAAAA==&#10;" path="m144,0l0,48,144,96,144,0xe">
                  <v:fill on="t" focussize="0,0"/>
                  <v:stroke on="f"/>
                  <v:imagedata o:title=""/>
                  <o:lock v:ext="edit" aspectratio="f"/>
                </v:shape>
                <v:rect id="矩形 39" o:spid="_x0000_s1026" o:spt="1" style="position:absolute;left:3518;top:4723;height:210;width:872;" fillcolor="#FFFFFF" filled="t" stroked="f" coordsize="21600,21600" o:gfxdata="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hEGa8AAAA&#10;2wAAAA8AAAAAAAAAAQAgAAAAIgAAAGRycy9kb3ducmV2LnhtbFBLAQIUABQAAAAIAIdO4kAzLwWe&#10;OwAAADkAAAAQAAAAAAAAAAEAIAAAAAsBAABkcnMvc2hhcGV4bWwueG1sUEsFBgAAAAAGAAYAWwEA&#10;ALUDAAAAAA==&#10;">
                  <v:fill on="t" focussize="0,0"/>
                  <v:stroke on="f"/>
                  <v:imagedata o:title=""/>
                  <o:lock v:ext="edit" aspectratio="f"/>
                </v:rect>
                <v:shape id="任意多边形 40" o:spid="_x0000_s1026" o:spt="100" style="position:absolute;left:1021;top:2447;height:942;width:710;" filled="f" stroked="t" coordsize="710,942" o:gfxdata="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mMMA22AAAA2wAAAA8A&#10;AAAAAAAAAQAgAAAAIgAAAGRycy9kb3ducmV2LnhtbFBLAQIUABQAAAAIAIdO4kAzLwWeOwAAADkA&#10;AAAQAAAAAAAAAAEAIAAAAAUBAABkcnMvc2hhcGV4bWwueG1sUEsFBgAAAAAGAAYAWwEAAK8DAAAA&#10;AA==&#10;" path="m710,941l157,941,96,929,46,895,13,845,0,784,0,157,13,96,46,46,96,12,157,0,632,0e">
                  <v:fill on="f" focussize="0,0"/>
                  <v:stroke weight="0.209212598425197pt" color="#000000" joinstyle="round"/>
                  <v:imagedata o:title=""/>
                  <o:lock v:ext="edit" aspectratio="f"/>
                </v:shape>
                <v:shape id="任意多边形 41" o:spid="_x0000_s1026" o:spt="100" style="position:absolute;left:1641;top:2399;height:97;width:97;" fillcolor="#000000" filled="t" stroked="f" coordsize="97,97" o:gfxdata="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VtI/OtAAAANsAAAAPAAAA&#10;AAAAAAEAIAAAACIAAABkcnMvZG93bnJldi54bWxQSwECFAAUAAAACACHTuJAMy8FnjsAAAA5AAAA&#10;EAAAAAAAAAABACAAAAADAQAAZHJzL3NoYXBleG1sLnhtbFBLBQYAAAAABgAGAFsBAACtAwAAAAA=&#10;" path="m0,0l0,96,96,48,0,0xe">
                  <v:fill on="t" focussize="0,0"/>
                  <v:stroke on="f"/>
                  <v:imagedata o:title=""/>
                  <o:lock v:ext="edit" aspectratio="f"/>
                </v:shape>
                <v:rect id="矩形 42" o:spid="_x0000_s1026" o:spt="1" style="position:absolute;left:672;top:2810;height:210;width:698;" fillcolor="#FFFFFF" filled="t" stroked="f" coordsize="21600,21600" o:gfxdata="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2ZCvQAA&#10;ANsAAAAPAAAAAAAAAAEAIAAAACIAAABkcnMvZG93bnJldi54bWxQSwECFAAUAAAACACHTuJAMy8F&#10;njsAAAA5AAAAEAAAAAAAAAABACAAAAAMAQAAZHJzL3NoYXBleG1sLnhtbFBLBQYAAAAABgAGAFsB&#10;AAC2AwAAAAA=&#10;">
                  <v:fill on="t" focussize="0,0"/>
                  <v:stroke on="f"/>
                  <v:imagedata o:title=""/>
                  <o:lock v:ext="edit" aspectratio="f"/>
                </v:rect>
                <v:line id="直线 43" o:spid="_x0000_s1026" o:spt="20" style="position:absolute;left:2518;top:6407;height:316;width:0;" filled="f" stroked="t" coordsize="21600,21600" o:gfxdata="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gryb4A&#10;AADbAAAADwAAAAAAAAABACAAAAAiAAAAZHJzL2Rvd25yZXYueG1sUEsBAhQAFAAAAAgAh07iQDMv&#10;BZ47AAAAOQAAABAAAAAAAAAAAQAgAAAADQEAAGRycy9zaGFwZXhtbC54bWxQSwUGAAAAAAYABgBb&#10;AQAAtwMAAAAA&#10;">
                  <v:fill on="f" focussize="0,0"/>
                  <v:stroke weight="0.209055118110236pt" color="#000000" joinstyle="round"/>
                  <v:imagedata o:title=""/>
                  <o:lock v:ext="edit" aspectratio="f"/>
                </v:line>
                <v:shape id="任意多边形 44" o:spid="_x0000_s1026" o:spt="100" style="position:absolute;left:2469;top:6711;height:97;width:97;" fillcolor="#000000" filled="t" stroked="f" coordsize="97,97" o:gfxdata="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URsiG5AAAA2wAA&#10;AA8AAAAAAAAAAQAgAAAAIgAAAGRycy9kb3ducmV2LnhtbFBLAQIUABQAAAAIAIdO4kAzLwWeOwAA&#10;ADkAAAAQAAAAAAAAAAEAIAAAAAgBAABkcnMvc2hhcGV4bWwueG1sUEsFBgAAAAAGAAYAWwEAALID&#10;AAAAAA==&#10;" path="m96,0l0,0,48,96,96,0xe">
                  <v:fill on="t" focussize="0,0"/>
                  <v:stroke on="f"/>
                  <v:imagedata o:title=""/>
                  <o:lock v:ext="edit" aspectratio="f"/>
                </v:shape>
                <v:line id="直线 45" o:spid="_x0000_s1026" o:spt="20" style="position:absolute;left:2518;top:7596;height:366;width:0;" filled="f" stroked="t" coordsize="21600,21600" o:gfxdata="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UhzLgAAADbAAAA&#10;DwAAAAAAAAABACAAAAAiAAAAZHJzL2Rvd25yZXYueG1sUEsBAhQAFAAAAAgAh07iQDMvBZ47AAAA&#10;OQAAABAAAAAAAAAAAQAgAAAABwEAAGRycy9zaGFwZXhtbC54bWxQSwUGAAAAAAYABgBbAQAAsQMA&#10;AAAA&#10;">
                  <v:fill on="f" focussize="0,0"/>
                  <v:stroke weight="0.209055118110236pt" color="#000000" joinstyle="round"/>
                  <v:imagedata o:title=""/>
                  <o:lock v:ext="edit" aspectratio="f"/>
                </v:line>
                <v:rect id="矩形 46" o:spid="_x0000_s1026" o:spt="1" style="position:absolute;left:2;top:8192;height:3756;width:7904;" fillcolor="#92D050" filled="t" stroked="f" coordsize="21600,21600" o:gfxdata="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Jh/ge5AAAA2wAA&#10;AA8AAAAAAAAAAQAgAAAAIgAAAGRycy9kb3ducmV2LnhtbFBLAQIUABQAAAAIAIdO4kAzLwWeOwAA&#10;ADkAAAAQAAAAAAAAAAEAIAAAAAgBAABkcnMvc2hhcGV4bWwueG1sUEsFBgAAAAAGAAYAWwEAALID&#10;AAAAAA==&#10;">
                  <v:fill on="t" focussize="0,0"/>
                  <v:stroke on="f"/>
                  <v:imagedata o:title=""/>
                  <o:lock v:ext="edit" aspectratio="f"/>
                </v:rect>
                <v:rect id="矩形 47" o:spid="_x0000_s1026" o:spt="1" style="position:absolute;left:2;top:8192;height:3756;width:7904;" filled="f" stroked="t" coordsize="21600,21600" o:gfxdata="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6NugAAANsA&#10;AAAPAAAAAAAAAAEAIAAAACIAAABkcnMvZG93bnJldi54bWxQSwECFAAUAAAACACHTuJAMy8FnjsA&#10;AAA5AAAAEAAAAAAAAAABACAAAAAJAQAAZHJzL3NoYXBleG1sLnhtbFBLBQYAAAAABgAGAFsBAACz&#10;AwAAAAA=&#10;">
                  <v:fill on="f" focussize="0,0"/>
                  <v:stroke weight="0.209448818897638pt" color="#000000" joinstyle="miter"/>
                  <v:imagedata o:title=""/>
                  <o:lock v:ext="edit" aspectratio="f"/>
                </v:rect>
                <v:shape id="任意多边形 48" o:spid="_x0000_s1026" o:spt="100" style="position:absolute;left:1730;top:9529;height:789;width:1575;" fillcolor="#FFFFFF" filled="t" stroked="f" coordsize="1575,789" o:gfxdata="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qP2+/&#10;AAAA2wAAAA8AAAAAAAAAAQAgAAAAIgAAAGRycy9kb3ducmV2LnhtbFBLAQIUABQAAAAIAIdO4kAz&#10;LwWeOwAAADkAAAAQAAAAAAAAAAEAIAAAAA4BAABkcnMvc2hhcGV4bWwueG1sUEsFBgAAAAAGAAYA&#10;WwEAALgDAAAAAA==&#10;" path="m787,0l0,395,787,789,1574,395,787,0xe">
                  <v:fill on="t" focussize="0,0"/>
                  <v:stroke on="f"/>
                  <v:imagedata o:title=""/>
                  <o:lock v:ext="edit" aspectratio="f"/>
                </v:shape>
                <v:shape id="任意多边形 49" o:spid="_x0000_s1026" o:spt="100" style="position:absolute;left:1730;top:9529;height:789;width:1575;" filled="f" stroked="t" coordsize="1575,789" o:gfxdata="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gJPMrsAAADb&#10;AAAADwAAAAAAAAABACAAAAAiAAAAZHJzL2Rvd25yZXYueG1sUEsBAhQAFAAAAAgAh07iQDMvBZ47&#10;AAAAOQAAABAAAAAAAAAAAQAgAAAACgEAAGRycy9zaGFwZXhtbC54bWxQSwUGAAAAAAYABgBbAQAA&#10;tAMAAAAA&#10;" path="m0,395l787,0,1574,395,787,789,0,395xe">
                  <v:fill on="f" focussize="0,0"/>
                  <v:stroke weight="0.209448818897638pt" color="#000000" joinstyle="round"/>
                  <v:imagedata o:title=""/>
                  <o:lock v:ext="edit" aspectratio="f"/>
                </v:shape>
                <v:line id="直线 50" o:spid="_x0000_s1026" o:spt="20" style="position:absolute;left:2518;top:10670;height:10;width:0;" filled="f" stroked="t" coordsize="21600,21600" o:gfxdata="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fhvi8AAAA&#10;2wAAAA8AAAAAAAAAAQAgAAAAIgAAAGRycy9kb3ducmV2LnhtbFBLAQIUABQAAAAIAIdO4kAzLwWe&#10;OwAAADkAAAAQAAAAAAAAAAEAIAAAAAsBAABkcnMvc2hhcGV4bWwueG1sUEsFBgAAAAAGAAYAWwEA&#10;ALUDAAAAAA==&#10;">
                  <v:fill on="f" focussize="0,0"/>
                  <v:stroke weight="0.209055118110236pt" color="#000000" joinstyle="round"/>
                  <v:imagedata o:title=""/>
                  <o:lock v:ext="edit" aspectratio="f"/>
                </v:line>
                <v:shape id="图片 51" o:spid="_x0000_s1026" o:spt="75" alt="" type="#_x0000_t75" style="position:absolute;left:2343;top:10317;height:495;width:349;" filled="f" o:preferrelative="t" stroked="f" coordsize="21600,21600" o:gfxdata="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Q1fu8AAAA&#10;2wAAAA8AAAAAAAAAAQAgAAAAIgAAAGRycy9kb3ducmV2LnhtbFBLAQIUABQAAAAIAIdO4kAzLwWe&#10;OwAAADkAAAAQAAAAAAAAAAEAIAAAAAsBAABkcnMvc2hhcGV4bWwueG1sUEsFBgAAAAAGAAYAWwEA&#10;ALUDAAAAAA==&#10;">
                  <v:fill on="f" focussize="0,0"/>
                  <v:stroke on="f"/>
                  <v:imagedata r:id="rId14" o:title=""/>
                  <o:lock v:ext="edit" aspectratio="t"/>
                </v:shape>
                <v:line id="直线 52" o:spid="_x0000_s1026" o:spt="20" style="position:absolute;left:2518;top:9129;height:316;width:0;" filled="f" stroked="t" coordsize="21600,21600" o:gfxdata="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MtxG5AAAA2wAA&#10;AA8AAAAAAAAAAQAgAAAAIgAAAGRycy9kb3ducmV2LnhtbFBLAQIUABQAAAAIAIdO4kAzLwWeOwAA&#10;ADkAAAAQAAAAAAAAAAEAIAAAAAgBAABkcnMvc2hhcGV4bWwueG1sUEsFBgAAAAAGAAYAWwEAALID&#10;AAAAAA==&#10;">
                  <v:fill on="f" focussize="0,0"/>
                  <v:stroke weight="0.209055118110236pt" color="#000000" joinstyle="round"/>
                  <v:imagedata o:title=""/>
                  <o:lock v:ext="edit" aspectratio="f"/>
                </v:line>
                <v:shape id="任意多边形 53" o:spid="_x0000_s1026" o:spt="100" style="position:absolute;left:2469;top:9432;height:97;width:97;" fillcolor="#000000" filled="t" stroked="f" coordsize="97,97" o:gfxdata="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XsI65AAAA2wAA&#10;AA8AAAAAAAAAAQAgAAAAIgAAAGRycy9kb3ducmV2LnhtbFBLAQIUABQAAAAIAIdO4kAzLwWeOwAA&#10;ADkAAAAQAAAAAAAAAAEAIAAAAAgBAABkcnMvc2hhcGV4bWwueG1sUEsFBgAAAAAGAAYAWwEAALID&#10;AAAAAA==&#10;" path="m96,0l0,0,48,96,96,0xe">
                  <v:fill on="t" focussize="0,0"/>
                  <v:stroke on="f"/>
                  <v:imagedata o:title=""/>
                  <o:lock v:ext="edit" aspectratio="f"/>
                </v:shape>
                <v:line id="直线 54" o:spid="_x0000_s1026" o:spt="20" style="position:absolute;left:2518;top:8172;height:281;width:0;" filled="f" stroked="t" coordsize="21600,21600" o:gfxdata="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smL4A&#10;AADcAAAADwAAAAAAAAABACAAAAAiAAAAZHJzL2Rvd25yZXYueG1sUEsBAhQAFAAAAAgAh07iQDMv&#10;BZ47AAAAOQAAABAAAAAAAAAAAQAgAAAADQEAAGRycy9zaGFwZXhtbC54bWxQSwUGAAAAAAYABgBb&#10;AQAAtwMAAAAA&#10;">
                  <v:fill on="f" focussize="0,0"/>
                  <v:stroke weight="0.209055118110236pt" color="#000000" joinstyle="round"/>
                  <v:imagedata o:title=""/>
                  <o:lock v:ext="edit" aspectratio="f"/>
                </v:line>
                <v:shape id="任意多边形 55" o:spid="_x0000_s1026" o:spt="100" style="position:absolute;left:2469;top:8441;height:97;width:97;" fillcolor="#000000" filled="t" stroked="f" coordsize="97,97" o:gfxdata="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AQestwAAANwAAAAP&#10;AAAAAAAAAAEAIAAAACIAAABkcnMvZG93bnJldi54bWxQSwECFAAUAAAACACHTuJAMy8FnjsAAAA5&#10;AAAAEAAAAAAAAAABACAAAAAGAQAAZHJzL3NoYXBleG1sLnhtbFBLBQYAAAAABgAGAFsBAACwAwAA&#10;AAA=&#10;" path="m96,0l0,0,48,96,96,0xe">
                  <v:fill on="t" focussize="0,0"/>
                  <v:stroke on="f"/>
                  <v:imagedata o:title=""/>
                  <o:lock v:ext="edit" aspectratio="f"/>
                </v:shape>
                <v:shape id="任意多边形 56" o:spid="_x0000_s1026" o:spt="100" style="position:absolute;left:3305;top:2447;height:7476;width:1637;" filled="f" stroked="t" coordsize="1637,7476" o:gfxdata="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EA/bsAAADc&#10;AAAADwAAAAAAAAABACAAAAAiAAAAZHJzL2Rvd25yZXYueG1sUEsBAhQAFAAAAAgAh07iQDMvBZ47&#10;AAAAOQAAABAAAAAAAAAAAQAgAAAACgEAAGRycy9zaGFwZXhtbC54bWxQSwUGAAAAAAYABgBbAQAA&#10;tAMAAAAA&#10;" path="m0,7476l1480,7476,1541,7463,1591,7430,1624,7380,1637,7319,1637,157,1624,96,1591,46,1541,12,1480,0,91,0e">
                  <v:fill on="f" focussize="0,0"/>
                  <v:stroke weight="0.209133858267717pt" color="#000000" joinstyle="round"/>
                  <v:imagedata o:title=""/>
                  <o:lock v:ext="edit" aspectratio="f"/>
                </v:shape>
                <v:shape id="任意多边形 57" o:spid="_x0000_s1026" o:spt="100" style="position:absolute;left:3311;top:2399;height:97;width:97;" fillcolor="#000000" filled="t" stroked="f" coordsize="97,97" o:gfxdata="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fPEC5AAAA3AAA&#10;AA8AAAAAAAAAAQAgAAAAIgAAAGRycy9kb3ducmV2LnhtbFBLAQIUABQAAAAIAIdO4kAzLwWeOwAA&#10;ADkAAAAQAAAAAAAAAAEAIAAAAAgBAABkcnMvc2hhcGV4bWwueG1sUEsFBgAAAAAGAAYAWwEAALID&#10;AAAAAA==&#10;" path="m96,0l0,48,96,96,96,0xe">
                  <v:fill on="t" focussize="0,0"/>
                  <v:stroke on="f"/>
                  <v:imagedata o:title=""/>
                  <o:lock v:ext="edit" aspectratio="f"/>
                </v:shape>
                <v:rect id="矩形 58" o:spid="_x0000_s1026" o:spt="1" style="position:absolute;left:4505;top:6084;height:210;width:872;" fillcolor="#FFFFFF" filled="t" stroked="f" coordsize="21600,21600" o:gfxdata="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baG+ugAAANwA&#10;AAAPAAAAAAAAAAEAIAAAACIAAABkcnMvZG93bnJldi54bWxQSwECFAAUAAAACACHTuJAMy8FnjsA&#10;AAA5AAAAEAAAAAAAAAABACAAAAAJAQAAZHJzL3NoYXBleG1sLnhtbFBLBQYAAAAABgAGAFsBAACz&#10;AwAAAAA=&#10;">
                  <v:fill on="t" focussize="0,0"/>
                  <v:stroke on="f"/>
                  <v:imagedata o:title=""/>
                  <o:lock v:ext="edit" aspectratio="f"/>
                </v:rect>
                <v:shape id="文本框 59" o:spid="_x0000_s1026" o:spt="202" type="#_x0000_t202" style="position:absolute;left:7170;top:44;height:175;width:720;"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sz w:val="17"/>
                          </w:rPr>
                          <w:t>填报用户</w:t>
                        </w:r>
                      </w:p>
                    </w:txbxContent>
                  </v:textbox>
                </v:shape>
                <v:shape id="文本框 60" o:spid="_x0000_s1026" o:spt="202" type="#_x0000_t202" style="position:absolute;left:2350;top:1805;height:175;width:369;"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w w:val="105"/>
                            <w:sz w:val="17"/>
                          </w:rPr>
                          <w:t>可填</w:t>
                        </w:r>
                      </w:p>
                    </w:txbxContent>
                  </v:textbox>
                </v:shape>
                <v:shape id="文本框 61" o:spid="_x0000_s1026" o:spt="202" type="#_x0000_t202" style="position:absolute;left:672;top:2817;height:175;width:718;" filled="f" stroked="f" coordsize="21600,21600" o:gfxdata="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ac4W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5" w:lineRule="exact"/>
                          <w:ind w:left="0" w:right="0" w:firstLine="0"/>
                          <w:jc w:val="left"/>
                          <w:rPr>
                            <w:sz w:val="17"/>
                          </w:rPr>
                        </w:pPr>
                        <w:r>
                          <w:rPr>
                            <w:sz w:val="17"/>
                          </w:rPr>
                          <w:t>校验失败</w:t>
                        </w:r>
                      </w:p>
                    </w:txbxContent>
                  </v:textbox>
                </v:shape>
                <v:shape id="文本框 62" o:spid="_x0000_s1026" o:spt="202" type="#_x0000_t202" style="position:absolute;left:2169;top:3291;height:175;width:718;" filled="f" stroked="f" coordsize="21600,21600" o:gfxdata="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ZaZ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5" w:lineRule="exact"/>
                          <w:ind w:left="0" w:right="0" w:firstLine="0"/>
                          <w:jc w:val="left"/>
                          <w:rPr>
                            <w:sz w:val="17"/>
                          </w:rPr>
                        </w:pPr>
                        <w:r>
                          <w:rPr>
                            <w:sz w:val="17"/>
                          </w:rPr>
                          <w:t>数据保存</w:t>
                        </w:r>
                      </w:p>
                    </w:txbxContent>
                  </v:textbox>
                </v:shape>
                <v:shape id="文本框 63" o:spid="_x0000_s1026" o:spt="202" type="#_x0000_t202" style="position:absolute;left:2169;top:4034;height:175;width:718;" filled="f" stroked="f" coordsize="21600,21600" o:gfxdata="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r//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75" w:lineRule="exact"/>
                          <w:ind w:left="0" w:right="0" w:firstLine="0"/>
                          <w:jc w:val="left"/>
                          <w:rPr>
                            <w:sz w:val="17"/>
                          </w:rPr>
                        </w:pPr>
                        <w:r>
                          <w:rPr>
                            <w:sz w:val="17"/>
                          </w:rPr>
                          <w:t>校验通过</w:t>
                        </w:r>
                      </w:p>
                    </w:txbxContent>
                  </v:textbox>
                </v:shape>
                <v:shape id="文本框 64" o:spid="_x0000_s1026" o:spt="202" type="#_x0000_t202" style="position:absolute;left:3518;top:4730;height:175;width:892;" filled="f" stroked="f" coordsize="21600,21600" o:gfxdata="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ZwL+/&#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75" w:lineRule="exact"/>
                          <w:ind w:left="0" w:right="0" w:firstLine="0"/>
                          <w:jc w:val="left"/>
                          <w:rPr>
                            <w:sz w:val="17"/>
                          </w:rPr>
                        </w:pPr>
                        <w:r>
                          <w:rPr>
                            <w:sz w:val="17"/>
                          </w:rPr>
                          <w:t>审核不通过</w:t>
                        </w:r>
                      </w:p>
                    </w:txbxContent>
                  </v:textbox>
                </v:shape>
                <v:shape id="文本框 65" o:spid="_x0000_s1026" o:spt="202" type="#_x0000_t202" style="position:absolute;left:4505;top:6091;height:175;width:369;"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w w:val="105"/>
                            <w:sz w:val="17"/>
                          </w:rPr>
                          <w:t>审核</w:t>
                        </w:r>
                      </w:p>
                    </w:txbxContent>
                  </v:textbox>
                </v:shape>
                <v:shape id="文本框 66" o:spid="_x0000_s1026" o:spt="202" type="#_x0000_t202" style="position:absolute;left:2169;top:7104;height:175;width:718;"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sz w:val="17"/>
                          </w:rPr>
                          <w:t>数据审核</w:t>
                        </w:r>
                      </w:p>
                    </w:txbxContent>
                  </v:textbox>
                </v:shape>
                <v:shape id="文本框 67" o:spid="_x0000_s1026" o:spt="202" type="#_x0000_t202" style="position:absolute;left:2168;top:7969;height:175;width:720;"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sz w:val="17"/>
                          </w:rPr>
                          <w:t>审核通过</w:t>
                        </w:r>
                      </w:p>
                    </w:txbxContent>
                  </v:textbox>
                </v:shape>
                <v:shape id="文本框 68" o:spid="_x0000_s1026" o:spt="202" type="#_x0000_t202" style="position:absolute;left:2169;top:9826;height:175;width:718;"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sz w:val="17"/>
                          </w:rPr>
                          <w:t>数据审核</w:t>
                        </w:r>
                      </w:p>
                    </w:txbxContent>
                  </v:textbox>
                </v:shape>
                <v:shape id="文本框 69" o:spid="_x0000_s1026" o:spt="202" type="#_x0000_t202" style="position:absolute;left:2343;top:10467;height:175;width:369;"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w w:val="105"/>
                            <w:sz w:val="17"/>
                          </w:rPr>
                          <w:t>通过</w:t>
                        </w:r>
                      </w:p>
                    </w:txbxContent>
                  </v:textbox>
                </v:shape>
                <v:shape id="文本框 70" o:spid="_x0000_s1026" o:spt="202" type="#_x0000_t202" style="position:absolute;left:6995;top:11710;height:175;width:894;"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sz w:val="17"/>
                          </w:rPr>
                          <w:t>校级管理员</w:t>
                        </w:r>
                      </w:p>
                    </w:txbxContent>
                  </v:textbox>
                </v:shape>
                <v:shape id="文本框 71" o:spid="_x0000_s1026" o:spt="202" type="#_x0000_t202" style="position:absolute;left:7170;top:7606;height:175;width:720;"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5" w:lineRule="exact"/>
                          <w:ind w:left="0" w:right="0" w:firstLine="0"/>
                          <w:jc w:val="left"/>
                          <w:rPr>
                            <w:sz w:val="17"/>
                          </w:rPr>
                        </w:pPr>
                        <w:r>
                          <w:rPr>
                            <w:sz w:val="17"/>
                          </w:rPr>
                          <w:t>审核用户</w:t>
                        </w:r>
                      </w:p>
                    </w:txbxContent>
                  </v:textbox>
                </v:shape>
                <v:shape id="文本框 72" o:spid="_x0000_s1026" o:spt="202" type="#_x0000_t202" style="position:absolute;left:4854;top:6091;height:175;width:543;"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75" w:lineRule="exact"/>
                          <w:ind w:left="0" w:right="0" w:firstLine="0"/>
                          <w:jc w:val="left"/>
                          <w:rPr>
                            <w:sz w:val="17"/>
                          </w:rPr>
                        </w:pPr>
                        <w:r>
                          <w:rPr>
                            <w:w w:val="105"/>
                            <w:sz w:val="17"/>
                          </w:rPr>
                          <w:t>不通过</w:t>
                        </w:r>
                      </w:p>
                    </w:txbxContent>
                  </v:textbox>
                </v:shape>
                <v:shape id="文本框 73" o:spid="_x0000_s1026" o:spt="202" type="#_x0000_t202" style="position:absolute;left:1730;top:4379;height:592;width:1575;" fillcolor="#E8EDF7" filled="t" stroked="t" coordsize="21600,21600" o:gfxdata="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Y6fW8AAAA&#10;3AAAAA8AAAAAAAAAAQAgAAAAIgAAAGRycy9kb3ducmV2LnhtbFBLAQIUABQAAAAIAIdO4kAzLwWe&#10;OwAAADkAAAAQAAAAAAAAAAEAIAAAAAsBAABkcnMvc2hhcGV4bWwueG1sUEsFBgAAAAAGAAYAWwEA&#10;ALUDAAAAAA==&#10;">
                  <v:fill on="t" focussize="0,0"/>
                  <v:stroke weight="0.209448818897638pt" color="#000000" joinstyle="miter"/>
                  <v:imagedata o:title=""/>
                  <o:lock v:ext="edit" aspectratio="f"/>
                  <v:textbox inset="0mm,0mm,0mm,0mm">
                    <w:txbxContent>
                      <w:p>
                        <w:pPr>
                          <w:spacing w:before="78" w:line="230" w:lineRule="auto"/>
                          <w:ind w:left="610" w:right="85" w:hanging="523"/>
                          <w:jc w:val="left"/>
                          <w:rPr>
                            <w:sz w:val="17"/>
                          </w:rPr>
                        </w:pPr>
                        <w:r>
                          <w:rPr>
                            <w:sz w:val="17"/>
                          </w:rPr>
                          <w:t>提交校级管理用户审核</w:t>
                        </w:r>
                      </w:p>
                    </w:txbxContent>
                  </v:textbox>
                </v:shape>
                <v:shape id="文本框 74" o:spid="_x0000_s1026" o:spt="202" type="#_x0000_t202" style="position:absolute;left:1730;top:8537;height:592;width:1575;" fillcolor="#E8EDF7" filled="t" stroked="t" coordsize="21600,21600" o:gfxdata="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orV&#10;wAAAANwAAAAPAAAAAAAAAAEAIAAAACIAAABkcnMvZG93bnJldi54bWxQSwECFAAUAAAACACHTuJA&#10;My8FnjsAAAA5AAAAEAAAAAAAAAABACAAAAAPAQAAZHJzL3NoYXBleG1sLnhtbFBLBQYAAAAABgAG&#10;AFsBAAC5AwAAAAA=&#10;">
                  <v:fill on="t" focussize="0,0"/>
                  <v:stroke weight="0.209448818897638pt" color="#000000" joinstyle="miter"/>
                  <v:imagedata o:title=""/>
                  <o:lock v:ext="edit" aspectratio="f"/>
                  <v:textbox inset="0mm,0mm,0mm,0mm">
                    <w:txbxContent>
                      <w:p>
                        <w:pPr>
                          <w:spacing w:before="9" w:line="240" w:lineRule="auto"/>
                          <w:rPr>
                            <w:sz w:val="13"/>
                          </w:rPr>
                        </w:pPr>
                      </w:p>
                      <w:p>
                        <w:pPr>
                          <w:spacing w:before="0"/>
                          <w:ind w:left="436" w:right="0" w:firstLine="0"/>
                          <w:jc w:val="left"/>
                          <w:rPr>
                            <w:sz w:val="17"/>
                          </w:rPr>
                        </w:pPr>
                        <w:r>
                          <w:rPr>
                            <w:w w:val="105"/>
                            <w:sz w:val="17"/>
                          </w:rPr>
                          <w:t>审核数据</w:t>
                        </w:r>
                      </w:p>
                    </w:txbxContent>
                  </v:textbox>
                </v:shape>
                <v:shape id="文本框 75" o:spid="_x0000_s1026" o:spt="202" type="#_x0000_t202" style="position:absolute;left:1730;top:5815;height:592;width:1575;" fillcolor="#E8EDF7" filled="t" stroked="t" coordsize="21600,21600" o:gfxdata="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CL068AAAA&#10;3AAAAA8AAAAAAAAAAQAgAAAAIgAAAGRycy9kb3ducmV2LnhtbFBLAQIUABQAAAAIAIdO4kAzLwWe&#10;OwAAADkAAAAQAAAAAAAAAAEAIAAAAAsBAABkcnMvc2hhcGV4bWwueG1sUEsFBgAAAAAGAAYAWwEA&#10;ALUDAAAAAA==&#10;">
                  <v:fill on="t" focussize="0,0"/>
                  <v:stroke weight="0.209448818897638pt" color="#000000" joinstyle="miter"/>
                  <v:imagedata o:title=""/>
                  <o:lock v:ext="edit" aspectratio="f"/>
                  <v:textbox inset="0mm,0mm,0mm,0mm">
                    <w:txbxContent>
                      <w:p>
                        <w:pPr>
                          <w:spacing w:before="9" w:line="240" w:lineRule="auto"/>
                          <w:rPr>
                            <w:sz w:val="13"/>
                          </w:rPr>
                        </w:pPr>
                      </w:p>
                      <w:p>
                        <w:pPr>
                          <w:spacing w:before="0"/>
                          <w:ind w:left="436" w:right="0" w:firstLine="0"/>
                          <w:jc w:val="left"/>
                          <w:rPr>
                            <w:sz w:val="17"/>
                          </w:rPr>
                        </w:pPr>
                        <w:r>
                          <w:rPr>
                            <w:w w:val="105"/>
                            <w:sz w:val="17"/>
                          </w:rPr>
                          <w:t>审核数据</w:t>
                        </w:r>
                      </w:p>
                    </w:txbxContent>
                  </v:textbox>
                </v:shape>
                <v:shape id="文本框 76" o:spid="_x0000_s1026" o:spt="202" type="#_x0000_t202" style="position:absolute;left:1737;top:1063;height:592;width:1575;" fillcolor="#E8EDF7" filled="t" stroked="t" coordsize="21600,21600" o:gfxdata="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QsTm8AAAA&#10;3AAAAA8AAAAAAAAAAQAgAAAAIgAAAGRycy9kb3ducmV2LnhtbFBLAQIUABQAAAAIAIdO4kAzLwWe&#10;OwAAADkAAAAQAAAAAAAAAAEAIAAAAAsBAABkcnMvc2hhcGV4bWwueG1sUEsFBgAAAAAGAAYAWwEA&#10;ALUDAAAAAA==&#10;">
                  <v:fill on="t" focussize="0,0"/>
                  <v:stroke weight="0.209448818897638pt" color="#000000" joinstyle="miter"/>
                  <v:imagedata o:title=""/>
                  <o:lock v:ext="edit" aspectratio="f"/>
                  <v:textbox inset="0mm,0mm,0mm,0mm">
                    <w:txbxContent>
                      <w:p>
                        <w:pPr>
                          <w:spacing w:before="9" w:line="240" w:lineRule="auto"/>
                          <w:rPr>
                            <w:sz w:val="13"/>
                          </w:rPr>
                        </w:pPr>
                      </w:p>
                      <w:p>
                        <w:pPr>
                          <w:spacing w:before="0"/>
                          <w:ind w:left="436" w:right="0" w:firstLine="0"/>
                          <w:jc w:val="left"/>
                          <w:rPr>
                            <w:sz w:val="17"/>
                          </w:rPr>
                        </w:pPr>
                        <w:r>
                          <w:rPr>
                            <w:w w:val="105"/>
                            <w:sz w:val="17"/>
                          </w:rPr>
                          <w:t>任务查看</w:t>
                        </w:r>
                      </w:p>
                    </w:txbxContent>
                  </v:textbox>
                </v:shape>
                <v:shape id="文本框 77" o:spid="_x0000_s1026" o:spt="202" type="#_x0000_t202" style="position:absolute;left:1737;top:172;height:493;width:1575;" fillcolor="#E8EDF7" filled="t" stroked="t" coordsize="21600,21600" o:gfxdata="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cFKK8AAAA&#10;3AAAAA8AAAAAAAAAAQAgAAAAIgAAAGRycy9kb3ducmV2LnhtbFBLAQIUABQAAAAIAIdO4kAzLwWe&#10;OwAAADkAAAAQAAAAAAAAAAEAIAAAAAsBAABkcnMvc2hhcGV4bWwueG1sUEsFBgAAAAAGAAYAWwEA&#10;ALUDAAAAAA==&#10;">
                  <v:fill on="t" focussize="0,0"/>
                  <v:stroke weight="0.209448818897638pt" color="#000000" joinstyle="miter"/>
                  <v:imagedata o:title=""/>
                  <o:lock v:ext="edit" aspectratio="f"/>
                  <v:textbox inset="0mm,0mm,0mm,0mm">
                    <w:txbxContent>
                      <w:p>
                        <w:pPr>
                          <w:spacing w:before="126"/>
                          <w:ind w:left="436" w:right="0" w:firstLine="0"/>
                          <w:jc w:val="left"/>
                          <w:rPr>
                            <w:sz w:val="17"/>
                          </w:rPr>
                        </w:pPr>
                        <w:r>
                          <w:rPr>
                            <w:w w:val="105"/>
                            <w:sz w:val="17"/>
                          </w:rPr>
                          <w:t>用户登录</w:t>
                        </w:r>
                      </w:p>
                    </w:txbxContent>
                  </v:textbox>
                </v:shape>
                <v:shape id="文本框 78" o:spid="_x0000_s1026" o:spt="202" type="#_x0000_t202" style="position:absolute;left:1730;top:10812;height:592;width:1575;" fillcolor="#E8EDF7" filled="t" stroked="t" coordsize="21600,21600" o:gfxdata="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1jNa8AAAA&#10;3AAAAA8AAAAAAAAAAQAgAAAAIgAAAGRycy9kb3ducmV2LnhtbFBLAQIUABQAAAAIAIdO4kAzLwWe&#10;OwAAADkAAAAQAAAAAAAAAAEAIAAAAAsBAABkcnMvc2hhcGV4bWwueG1sUEsFBgAAAAAGAAYAWwEA&#10;ALUDAAAAAA==&#10;">
                  <v:fill on="t" focussize="0,0"/>
                  <v:stroke weight="0.209448818897638pt" color="#000000" joinstyle="miter"/>
                  <v:imagedata o:title=""/>
                  <o:lock v:ext="edit" aspectratio="f"/>
                  <v:textbox inset="0mm,0mm,0mm,0mm">
                    <w:txbxContent>
                      <w:p>
                        <w:pPr>
                          <w:spacing w:before="9" w:line="240" w:lineRule="auto"/>
                          <w:rPr>
                            <w:sz w:val="13"/>
                          </w:rPr>
                        </w:pPr>
                      </w:p>
                      <w:p>
                        <w:pPr>
                          <w:spacing w:before="0"/>
                          <w:ind w:left="436" w:right="0" w:firstLine="0"/>
                          <w:jc w:val="left"/>
                          <w:rPr>
                            <w:sz w:val="17"/>
                          </w:rPr>
                        </w:pPr>
                        <w:r>
                          <w:rPr>
                            <w:w w:val="105"/>
                            <w:sz w:val="17"/>
                          </w:rPr>
                          <w:t>数据上报</w:t>
                        </w:r>
                      </w:p>
                    </w:txbxContent>
                  </v:textbox>
                </v:shape>
                <v:shape id="文本框 79" o:spid="_x0000_s1026" o:spt="202" type="#_x0000_t202" style="position:absolute;left:1737;top:2152;height:592;width:1575;" fillcolor="#E8EDF7" filled="t" stroked="t" coordsize="21600,21600" o:gfxdata="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5KU28AAAA&#10;3AAAAA8AAAAAAAAAAQAgAAAAIgAAAGRycy9kb3ducmV2LnhtbFBLAQIUABQAAAAIAIdO4kAzLwWe&#10;OwAAADkAAAAQAAAAAAAAAAEAIAAAAAsBAABkcnMvc2hhcGV4bWwueG1sUEsFBgAAAAAGAAYAWwEA&#10;ALUDAAAAAA==&#10;">
                  <v:fill on="t" focussize="0,0"/>
                  <v:stroke weight="0.209448818897638pt" color="#000000" joinstyle="miter"/>
                  <v:imagedata o:title=""/>
                  <o:lock v:ext="edit" aspectratio="f"/>
                  <v:textbox inset="0mm,0mm,0mm,0mm">
                    <w:txbxContent>
                      <w:p>
                        <w:pPr>
                          <w:spacing w:before="9" w:line="240" w:lineRule="auto"/>
                          <w:rPr>
                            <w:sz w:val="13"/>
                          </w:rPr>
                        </w:pPr>
                      </w:p>
                      <w:p>
                        <w:pPr>
                          <w:spacing w:before="0"/>
                          <w:ind w:left="436" w:right="0" w:firstLine="0"/>
                          <w:jc w:val="left"/>
                          <w:rPr>
                            <w:sz w:val="17"/>
                          </w:rPr>
                        </w:pPr>
                        <w:r>
                          <w:rPr>
                            <w:w w:val="105"/>
                            <w:sz w:val="17"/>
                          </w:rPr>
                          <w:t>数据录入</w:t>
                        </w:r>
                      </w:p>
                    </w:txbxContent>
                  </v:textbox>
                </v:shape>
                <w10:wrap type="none"/>
                <w10:anchorlock/>
              </v:group>
            </w:pict>
          </mc:Fallback>
        </mc:AlternateContent>
      </w:r>
    </w:p>
    <w:p>
      <w:pPr>
        <w:pStyle w:val="9"/>
        <w:rPr>
          <w:sz w:val="20"/>
        </w:rPr>
      </w:pPr>
    </w:p>
    <w:p>
      <w:pPr>
        <w:pStyle w:val="9"/>
        <w:rPr>
          <w:sz w:val="27"/>
        </w:rPr>
      </w:pPr>
    </w:p>
    <w:p>
      <w:pPr>
        <w:spacing w:before="81"/>
        <w:ind w:left="78" w:right="334" w:firstLine="0"/>
        <w:jc w:val="center"/>
        <w:rPr>
          <w:rFonts w:ascii="Times New Roman" w:eastAsia="Times New Roman"/>
          <w:sz w:val="18"/>
        </w:rPr>
      </w:pPr>
      <w:r>
        <w:rPr>
          <w:sz w:val="18"/>
        </w:rPr>
        <w:t xml:space="preserve">图 </w:t>
      </w:r>
      <w:r>
        <w:rPr>
          <w:rFonts w:ascii="Times New Roman" w:eastAsia="Times New Roman"/>
          <w:sz w:val="18"/>
        </w:rPr>
        <w:t>1-1</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8"/>
        <w:rPr>
          <w:rFonts w:ascii="Times New Roman"/>
          <w:sz w:val="11"/>
        </w:rPr>
      </w:pPr>
    </w:p>
    <w:p>
      <w:pPr>
        <w:pStyle w:val="5"/>
        <w:numPr>
          <w:ilvl w:val="1"/>
          <w:numId w:val="73"/>
        </w:numPr>
        <w:tabs>
          <w:tab w:val="left" w:pos="593"/>
        </w:tabs>
        <w:spacing w:before="70" w:after="0" w:line="240" w:lineRule="auto"/>
        <w:ind w:left="592" w:right="0" w:hanging="493"/>
        <w:jc w:val="left"/>
        <w:rPr>
          <w:rFonts w:ascii="Times New Roman" w:eastAsia="Times New Roman"/>
        </w:rPr>
      </w:pPr>
      <w:bookmarkStart w:id="136" w:name="_bookmark130"/>
      <w:bookmarkEnd w:id="136"/>
      <w:bookmarkStart w:id="137" w:name="_bookmark130"/>
      <w:bookmarkEnd w:id="137"/>
      <w:r>
        <w:t>数据录入流程</w:t>
      </w:r>
    </w:p>
    <w:p>
      <w:pPr>
        <w:pStyle w:val="9"/>
        <w:spacing w:before="8"/>
        <w:rPr>
          <w:b/>
          <w:sz w:val="22"/>
        </w:rPr>
      </w:pPr>
    </w:p>
    <w:p>
      <w:pPr>
        <w:pStyle w:val="9"/>
        <w:spacing w:line="364" w:lineRule="auto"/>
        <w:ind w:left="100" w:right="351" w:firstLine="420"/>
      </w:pPr>
      <w:r>
        <w:t>本系统所需录入的数据表中包括</w:t>
      </w:r>
      <w:r>
        <w:rPr>
          <w:b/>
        </w:rPr>
        <w:t>基础数据表</w:t>
      </w:r>
      <w:r>
        <w:t>，基础数据表中数据要作为数据字典被其他表格数据关联调用，需要优先录入系统中。</w:t>
      </w:r>
    </w:p>
    <w:p>
      <w:pPr>
        <w:pStyle w:val="9"/>
        <w:spacing w:line="364" w:lineRule="auto"/>
        <w:ind w:left="100" w:right="351" w:firstLine="420"/>
        <w:jc w:val="both"/>
      </w:pPr>
      <w:r>
        <w:rPr>
          <w:spacing w:val="-5"/>
        </w:rPr>
        <w:t>基础数据表包括：</w:t>
      </w:r>
      <w:r>
        <w:rPr>
          <w:rFonts w:ascii="Times New Roman" w:hAnsi="Times New Roman" w:eastAsia="Times New Roman"/>
          <w:spacing w:val="-12"/>
        </w:rPr>
        <w:t>“</w:t>
      </w:r>
      <w:r>
        <w:rPr>
          <w:spacing w:val="-25"/>
        </w:rPr>
        <w:t xml:space="preserve">表 </w:t>
      </w:r>
      <w:r>
        <w:rPr>
          <w:rFonts w:ascii="Times New Roman" w:hAnsi="Times New Roman" w:eastAsia="Times New Roman"/>
        </w:rPr>
        <w:t xml:space="preserve">1-3 </w:t>
      </w:r>
      <w:r>
        <w:rPr>
          <w:spacing w:val="-3"/>
        </w:rPr>
        <w:t>学校相关党政单位</w:t>
      </w:r>
      <w:r>
        <w:rPr>
          <w:rFonts w:ascii="Times New Roman" w:hAnsi="Times New Roman" w:eastAsia="Times New Roman"/>
          <w:spacing w:val="-3"/>
        </w:rPr>
        <w:t>”</w:t>
      </w:r>
      <w:r>
        <w:rPr>
          <w:spacing w:val="-22"/>
        </w:rPr>
        <w:t>、</w:t>
      </w:r>
      <w:r>
        <w:rPr>
          <w:rFonts w:ascii="Times New Roman" w:hAnsi="Times New Roman" w:eastAsia="Times New Roman"/>
          <w:spacing w:val="-3"/>
        </w:rPr>
        <w:t>“</w:t>
      </w:r>
      <w:r>
        <w:rPr>
          <w:spacing w:val="-25"/>
        </w:rPr>
        <w:t xml:space="preserve">表 </w:t>
      </w:r>
      <w:r>
        <w:rPr>
          <w:rFonts w:ascii="Times New Roman" w:hAnsi="Times New Roman" w:eastAsia="Times New Roman"/>
        </w:rPr>
        <w:t xml:space="preserve">1-4 </w:t>
      </w:r>
      <w:r>
        <w:rPr>
          <w:spacing w:val="-3"/>
        </w:rPr>
        <w:t>学校教学科研单位</w:t>
      </w:r>
      <w:r>
        <w:rPr>
          <w:rFonts w:ascii="Times New Roman" w:hAnsi="Times New Roman" w:eastAsia="Times New Roman"/>
          <w:spacing w:val="-3"/>
        </w:rPr>
        <w:t>”</w:t>
      </w:r>
      <w:r>
        <w:rPr>
          <w:spacing w:val="-22"/>
        </w:rPr>
        <w:t>、</w:t>
      </w:r>
      <w:r>
        <w:rPr>
          <w:rFonts w:ascii="Times New Roman" w:hAnsi="Times New Roman" w:eastAsia="Times New Roman"/>
          <w:spacing w:val="-3"/>
        </w:rPr>
        <w:t>“</w:t>
      </w:r>
      <w:r>
        <w:rPr>
          <w:spacing w:val="-25"/>
        </w:rPr>
        <w:t xml:space="preserve">表 </w:t>
      </w:r>
      <w:r>
        <w:rPr>
          <w:rFonts w:ascii="Times New Roman" w:hAnsi="Times New Roman" w:eastAsia="Times New Roman"/>
        </w:rPr>
        <w:t xml:space="preserve">1-5-1 </w:t>
      </w:r>
      <w:r>
        <w:rPr>
          <w:spacing w:val="-2"/>
        </w:rPr>
        <w:t>专业基</w:t>
      </w:r>
      <w:r>
        <w:rPr>
          <w:spacing w:val="-3"/>
        </w:rPr>
        <w:t>本情况</w:t>
      </w:r>
      <w:r>
        <w:rPr>
          <w:rFonts w:ascii="Times New Roman" w:hAnsi="Times New Roman" w:eastAsia="Times New Roman"/>
        </w:rPr>
        <w:t>”</w:t>
      </w:r>
      <w:r>
        <w:rPr>
          <w:spacing w:val="-11"/>
        </w:rPr>
        <w:t xml:space="preserve">、“表 </w:t>
      </w:r>
      <w:r>
        <w:rPr>
          <w:rFonts w:ascii="Times New Roman" w:hAnsi="Times New Roman" w:eastAsia="Times New Roman"/>
        </w:rPr>
        <w:t xml:space="preserve">1-5-2 </w:t>
      </w:r>
      <w:r>
        <w:rPr>
          <w:spacing w:val="-6"/>
        </w:rPr>
        <w:t xml:space="preserve">专业大类情况表”、“表 </w:t>
      </w:r>
      <w:r>
        <w:rPr>
          <w:rFonts w:ascii="Times New Roman" w:hAnsi="Times New Roman" w:eastAsia="Times New Roman"/>
        </w:rPr>
        <w:t xml:space="preserve">1-6-1 </w:t>
      </w:r>
      <w:r>
        <w:rPr>
          <w:spacing w:val="-3"/>
        </w:rPr>
        <w:t>教职工基本信息”、“</w:t>
      </w:r>
      <w:r>
        <w:rPr>
          <w:spacing w:val="-18"/>
          <w:shd w:val="clear" w:color="auto" w:fill="FFFF00"/>
        </w:rPr>
        <w:t xml:space="preserve">表 </w:t>
      </w:r>
      <w:r>
        <w:rPr>
          <w:rFonts w:ascii="Times New Roman" w:hAnsi="Times New Roman" w:eastAsia="Times New Roman"/>
          <w:shd w:val="clear" w:color="auto" w:fill="FFFF00"/>
        </w:rPr>
        <w:t xml:space="preserve">1-6-3 </w:t>
      </w:r>
      <w:r>
        <w:rPr>
          <w:spacing w:val="-3"/>
        </w:rPr>
        <w:t>外聘教师基本信息</w:t>
      </w:r>
      <w:r>
        <w:rPr>
          <w:rFonts w:ascii="Times New Roman" w:hAnsi="Times New Roman" w:eastAsia="Times New Roman"/>
          <w:spacing w:val="-3"/>
        </w:rPr>
        <w:t>”</w:t>
      </w:r>
      <w:r>
        <w:rPr>
          <w:spacing w:val="-4"/>
        </w:rPr>
        <w:t>、“</w:t>
      </w:r>
      <w:r>
        <w:rPr>
          <w:spacing w:val="-25"/>
          <w:shd w:val="clear" w:color="auto" w:fill="FFFF00"/>
        </w:rPr>
        <w:t xml:space="preserve">表 </w:t>
      </w:r>
      <w:r>
        <w:rPr>
          <w:rFonts w:ascii="Times New Roman" w:hAnsi="Times New Roman" w:eastAsia="Times New Roman"/>
          <w:shd w:val="clear" w:color="auto" w:fill="FFFF00"/>
        </w:rPr>
        <w:t xml:space="preserve">1-6-4 </w:t>
      </w:r>
      <w:r>
        <w:rPr>
          <w:spacing w:val="-8"/>
        </w:rPr>
        <w:t xml:space="preserve">附属医院师资情况”、“表 </w:t>
      </w:r>
      <w:r>
        <w:rPr>
          <w:rFonts w:ascii="Times New Roman" w:hAnsi="Times New Roman" w:eastAsia="Times New Roman"/>
        </w:rPr>
        <w:t xml:space="preserve">1-7 </w:t>
      </w:r>
      <w:r>
        <w:rPr>
          <w:spacing w:val="-3"/>
        </w:rPr>
        <w:t>本科生基本情况</w:t>
      </w:r>
      <w:r>
        <w:rPr>
          <w:rFonts w:ascii="Times New Roman" w:hAnsi="Times New Roman" w:eastAsia="Times New Roman"/>
        </w:rPr>
        <w:t>”</w:t>
      </w:r>
      <w:r>
        <w:rPr>
          <w:spacing w:val="-14"/>
        </w:rPr>
        <w:t xml:space="preserve">、“表 </w:t>
      </w:r>
      <w:r>
        <w:rPr>
          <w:rFonts w:ascii="Times New Roman" w:hAnsi="Times New Roman" w:eastAsia="Times New Roman"/>
        </w:rPr>
        <w:t xml:space="preserve">1-8-1 </w:t>
      </w:r>
      <w:r>
        <w:rPr>
          <w:spacing w:val="-3"/>
        </w:rPr>
        <w:t>实验场所”基础表格的之间也存在数据关联，因此基础数据的录入顺序需按如下关键步骤进行。</w:t>
      </w:r>
    </w:p>
    <w:p>
      <w:pPr>
        <w:spacing w:before="0" w:line="268" w:lineRule="exact"/>
        <w:ind w:left="522" w:right="0" w:firstLine="0"/>
        <w:jc w:val="both"/>
        <w:rPr>
          <w:sz w:val="21"/>
        </w:rPr>
      </w:pPr>
      <w:r>
        <w:rPr>
          <w:b/>
          <w:sz w:val="21"/>
        </w:rPr>
        <w:t>基础数据的录入顺序</w:t>
      </w:r>
      <w:r>
        <w:rPr>
          <w:sz w:val="21"/>
        </w:rPr>
        <w:t xml:space="preserve">（图 </w:t>
      </w:r>
      <w:r>
        <w:rPr>
          <w:rFonts w:ascii="Times New Roman" w:eastAsia="Times New Roman"/>
          <w:sz w:val="21"/>
        </w:rPr>
        <w:t>1-2</w:t>
      </w:r>
      <w:r>
        <w:rPr>
          <w:sz w:val="21"/>
        </w:rPr>
        <w:t>）：</w:t>
      </w:r>
    </w:p>
    <w:p>
      <w:pPr>
        <w:pStyle w:val="9"/>
        <w:spacing w:before="137" w:line="364" w:lineRule="auto"/>
        <w:ind w:left="100" w:right="353" w:firstLine="422"/>
        <w:jc w:val="both"/>
      </w:pPr>
      <w:r>
        <w:rPr>
          <w:b/>
        </w:rPr>
        <w:t>关键步骤一</w:t>
      </w:r>
      <w:r>
        <w:rPr>
          <w:rFonts w:ascii="Times New Roman" w:hAnsi="Times New Roman" w:eastAsia="Times New Roman"/>
          <w:b/>
        </w:rPr>
        <w:t>:</w:t>
      </w:r>
      <w:r>
        <w:rPr>
          <w:spacing w:val="-3"/>
        </w:rPr>
        <w:t>同时填报</w:t>
      </w:r>
      <w:r>
        <w:rPr>
          <w:rFonts w:ascii="Times New Roman" w:hAnsi="Times New Roman" w:eastAsia="Times New Roman"/>
        </w:rPr>
        <w:t>“</w:t>
      </w:r>
      <w:r>
        <w:rPr>
          <w:spacing w:val="-25"/>
        </w:rPr>
        <w:t xml:space="preserve">表 </w:t>
      </w:r>
      <w:r>
        <w:rPr>
          <w:rFonts w:ascii="Times New Roman" w:hAnsi="Times New Roman" w:eastAsia="Times New Roman"/>
        </w:rPr>
        <w:t xml:space="preserve">1-3 </w:t>
      </w:r>
      <w:r>
        <w:rPr>
          <w:spacing w:val="-3"/>
        </w:rPr>
        <w:t>学校相关行政单位</w:t>
      </w:r>
      <w:r>
        <w:rPr>
          <w:rFonts w:ascii="Times New Roman" w:hAnsi="Times New Roman" w:eastAsia="Times New Roman"/>
          <w:spacing w:val="-3"/>
        </w:rPr>
        <w:t>”</w:t>
      </w:r>
      <w:r>
        <w:rPr>
          <w:spacing w:val="-34"/>
        </w:rPr>
        <w:t>、</w:t>
      </w:r>
      <w:r>
        <w:rPr>
          <w:rFonts w:ascii="Times New Roman" w:hAnsi="Times New Roman" w:eastAsia="Times New Roman"/>
          <w:spacing w:val="-3"/>
        </w:rPr>
        <w:t>“</w:t>
      </w:r>
      <w:r>
        <w:rPr>
          <w:spacing w:val="-24"/>
        </w:rPr>
        <w:t xml:space="preserve">表 </w:t>
      </w:r>
      <w:r>
        <w:rPr>
          <w:rFonts w:ascii="Times New Roman" w:hAnsi="Times New Roman" w:eastAsia="Times New Roman"/>
        </w:rPr>
        <w:t xml:space="preserve">1-4 </w:t>
      </w:r>
      <w:r>
        <w:rPr>
          <w:spacing w:val="-3"/>
        </w:rPr>
        <w:t>学校教学科研单位</w:t>
      </w:r>
      <w:r>
        <w:rPr>
          <w:rFonts w:ascii="Times New Roman" w:hAnsi="Times New Roman" w:eastAsia="Times New Roman"/>
          <w:spacing w:val="-19"/>
        </w:rPr>
        <w:t>”</w:t>
      </w:r>
      <w:r>
        <w:rPr>
          <w:spacing w:val="-6"/>
        </w:rPr>
        <w:t>，作为后续填报</w:t>
      </w:r>
      <w:r>
        <w:rPr>
          <w:spacing w:val="-4"/>
        </w:rPr>
        <w:t>数据校验的依据；</w:t>
      </w:r>
    </w:p>
    <w:p>
      <w:pPr>
        <w:spacing w:before="1" w:line="364" w:lineRule="auto"/>
        <w:ind w:left="522" w:right="1772" w:firstLine="0"/>
        <w:jc w:val="both"/>
        <w:rPr>
          <w:sz w:val="21"/>
        </w:rPr>
      </w:pPr>
      <w:r>
        <w:rPr>
          <w:b/>
          <w:sz w:val="21"/>
        </w:rPr>
        <w:t>关键步骤二</w:t>
      </w:r>
      <w:r>
        <w:rPr>
          <w:rFonts w:ascii="Times New Roman" w:hAnsi="Times New Roman" w:eastAsia="Times New Roman"/>
          <w:b/>
          <w:sz w:val="21"/>
        </w:rPr>
        <w:t xml:space="preserve">: </w:t>
      </w:r>
      <w:r>
        <w:rPr>
          <w:sz w:val="21"/>
        </w:rPr>
        <w:t>填报</w:t>
      </w:r>
      <w:r>
        <w:rPr>
          <w:rFonts w:ascii="Times New Roman" w:hAnsi="Times New Roman" w:eastAsia="Times New Roman"/>
          <w:sz w:val="21"/>
        </w:rPr>
        <w:t>“</w:t>
      </w:r>
      <w:r>
        <w:rPr>
          <w:sz w:val="21"/>
        </w:rPr>
        <w:t xml:space="preserve">表 </w:t>
      </w:r>
      <w:r>
        <w:rPr>
          <w:rFonts w:ascii="Times New Roman" w:hAnsi="Times New Roman" w:eastAsia="Times New Roman"/>
          <w:sz w:val="21"/>
        </w:rPr>
        <w:t xml:space="preserve">1-5-1 </w:t>
      </w:r>
      <w:r>
        <w:rPr>
          <w:sz w:val="21"/>
        </w:rPr>
        <w:t xml:space="preserve">专业基本情况“，作为后续填报数据校验的依据； </w:t>
      </w:r>
      <w:r>
        <w:rPr>
          <w:b/>
          <w:sz w:val="21"/>
        </w:rPr>
        <w:t>关键步骤三</w:t>
      </w:r>
      <w:r>
        <w:rPr>
          <w:rFonts w:ascii="Times New Roman" w:hAnsi="Times New Roman" w:eastAsia="Times New Roman"/>
          <w:b/>
          <w:sz w:val="21"/>
        </w:rPr>
        <w:t xml:space="preserve">: </w:t>
      </w:r>
      <w:r>
        <w:rPr>
          <w:sz w:val="21"/>
        </w:rPr>
        <w:t xml:space="preserve">填报 </w:t>
      </w:r>
      <w:r>
        <w:rPr>
          <w:rFonts w:ascii="Times New Roman" w:hAnsi="Times New Roman" w:eastAsia="Times New Roman"/>
          <w:sz w:val="21"/>
        </w:rPr>
        <w:t>“</w:t>
      </w:r>
      <w:r>
        <w:rPr>
          <w:sz w:val="21"/>
        </w:rPr>
        <w:t xml:space="preserve">表 </w:t>
      </w:r>
      <w:r>
        <w:rPr>
          <w:rFonts w:ascii="Times New Roman" w:hAnsi="Times New Roman" w:eastAsia="Times New Roman"/>
          <w:sz w:val="21"/>
        </w:rPr>
        <w:t xml:space="preserve">1-5-2 </w:t>
      </w:r>
      <w:r>
        <w:rPr>
          <w:sz w:val="21"/>
        </w:rPr>
        <w:t>专业大类情况表</w:t>
      </w:r>
      <w:r>
        <w:rPr>
          <w:rFonts w:ascii="Times New Roman" w:hAnsi="Times New Roman" w:eastAsia="Times New Roman"/>
          <w:sz w:val="21"/>
        </w:rPr>
        <w:t>”</w:t>
      </w:r>
      <w:r>
        <w:rPr>
          <w:sz w:val="21"/>
        </w:rPr>
        <w:t>；</w:t>
      </w:r>
    </w:p>
    <w:p>
      <w:pPr>
        <w:pStyle w:val="9"/>
        <w:spacing w:line="364" w:lineRule="auto"/>
        <w:ind w:left="100" w:right="351" w:firstLine="422"/>
        <w:jc w:val="both"/>
      </w:pPr>
      <w:r>
        <w:rPr>
          <w:b/>
        </w:rPr>
        <w:t>关键步骤四：</w:t>
      </w:r>
      <w:r>
        <w:rPr>
          <w:spacing w:val="-3"/>
        </w:rPr>
        <w:t>同时填报</w:t>
      </w:r>
      <w:r>
        <w:rPr>
          <w:rFonts w:ascii="Times New Roman" w:hAnsi="Times New Roman" w:eastAsia="Times New Roman"/>
          <w:spacing w:val="-3"/>
        </w:rPr>
        <w:t>“</w:t>
      </w:r>
      <w:r>
        <w:rPr>
          <w:spacing w:val="-19"/>
        </w:rPr>
        <w:t xml:space="preserve">表 </w:t>
      </w:r>
      <w:r>
        <w:rPr>
          <w:rFonts w:ascii="Times New Roman" w:hAnsi="Times New Roman" w:eastAsia="Times New Roman"/>
        </w:rPr>
        <w:t xml:space="preserve">1-6-1 </w:t>
      </w:r>
      <w:r>
        <w:rPr>
          <w:spacing w:val="-3"/>
        </w:rPr>
        <w:t>教职工基本信息</w:t>
      </w:r>
      <w:r>
        <w:rPr>
          <w:rFonts w:ascii="Times New Roman" w:hAnsi="Times New Roman" w:eastAsia="Times New Roman"/>
          <w:spacing w:val="-3"/>
        </w:rPr>
        <w:t>”</w:t>
      </w:r>
      <w:r>
        <w:t>、</w:t>
      </w:r>
      <w:r>
        <w:rPr>
          <w:rFonts w:ascii="Times New Roman" w:hAnsi="Times New Roman" w:eastAsia="Times New Roman"/>
        </w:rPr>
        <w:t>“</w:t>
      </w:r>
      <w:r>
        <w:rPr>
          <w:spacing w:val="-20"/>
          <w:shd w:val="clear" w:color="auto" w:fill="FFFF00"/>
        </w:rPr>
        <w:t xml:space="preserve">表 </w:t>
      </w:r>
      <w:r>
        <w:rPr>
          <w:rFonts w:ascii="Times New Roman" w:hAnsi="Times New Roman" w:eastAsia="Times New Roman"/>
          <w:shd w:val="clear" w:color="auto" w:fill="FFFF00"/>
        </w:rPr>
        <w:t xml:space="preserve">1-6-3 </w:t>
      </w:r>
      <w:r>
        <w:rPr>
          <w:spacing w:val="-3"/>
        </w:rPr>
        <w:t>外聘教师基本信息</w:t>
      </w:r>
      <w:r>
        <w:rPr>
          <w:rFonts w:ascii="Times New Roman" w:hAnsi="Times New Roman" w:eastAsia="Times New Roman"/>
          <w:spacing w:val="-3"/>
        </w:rPr>
        <w:t>”</w:t>
      </w:r>
      <w:r>
        <w:rPr>
          <w:spacing w:val="-2"/>
        </w:rPr>
        <w:t>、“</w:t>
      </w:r>
      <w:r>
        <w:rPr>
          <w:spacing w:val="-19"/>
          <w:shd w:val="clear" w:color="auto" w:fill="FFFF00"/>
        </w:rPr>
        <w:t xml:space="preserve">表 </w:t>
      </w:r>
      <w:r>
        <w:rPr>
          <w:rFonts w:ascii="Times New Roman" w:hAnsi="Times New Roman" w:eastAsia="Times New Roman"/>
          <w:shd w:val="clear" w:color="auto" w:fill="FFFF00"/>
        </w:rPr>
        <w:t xml:space="preserve">1-6-4 </w:t>
      </w:r>
      <w:r>
        <w:rPr>
          <w:spacing w:val="-3"/>
        </w:rPr>
        <w:t>附属医院师资情况（</w:t>
      </w:r>
      <w:r>
        <w:rPr>
          <w:spacing w:val="-2"/>
        </w:rPr>
        <w:t>如有</w:t>
      </w:r>
      <w:r>
        <w:t>）“</w:t>
      </w:r>
      <w:r>
        <w:rPr>
          <w:rFonts w:ascii="Times New Roman" w:hAnsi="Times New Roman" w:eastAsia="Times New Roman"/>
        </w:rPr>
        <w:t>“</w:t>
      </w:r>
      <w:r>
        <w:rPr>
          <w:spacing w:val="-27"/>
        </w:rPr>
        <w:t xml:space="preserve">表 </w:t>
      </w:r>
      <w:r>
        <w:rPr>
          <w:rFonts w:ascii="Times New Roman" w:hAnsi="Times New Roman" w:eastAsia="Times New Roman"/>
        </w:rPr>
        <w:t xml:space="preserve">1-7 </w:t>
      </w:r>
      <w:r>
        <w:rPr>
          <w:spacing w:val="-3"/>
        </w:rPr>
        <w:t>本科生基本情况</w:t>
      </w:r>
      <w:r>
        <w:rPr>
          <w:rFonts w:ascii="Times New Roman" w:hAnsi="Times New Roman" w:eastAsia="Times New Roman"/>
        </w:rPr>
        <w:t>”</w:t>
      </w:r>
      <w:r>
        <w:rPr>
          <w:spacing w:val="-15"/>
        </w:rPr>
        <w:t xml:space="preserve">、“表 </w:t>
      </w:r>
      <w:r>
        <w:rPr>
          <w:rFonts w:ascii="Times New Roman" w:hAnsi="Times New Roman" w:eastAsia="Times New Roman"/>
        </w:rPr>
        <w:t xml:space="preserve">1-8-1 </w:t>
      </w:r>
      <w:r>
        <w:rPr>
          <w:spacing w:val="-2"/>
        </w:rPr>
        <w:t>实验场所”；</w:t>
      </w:r>
    </w:p>
    <w:p>
      <w:pPr>
        <w:spacing w:before="0" w:line="267" w:lineRule="exact"/>
        <w:ind w:left="522" w:right="0" w:firstLine="0"/>
        <w:jc w:val="both"/>
        <w:rPr>
          <w:sz w:val="21"/>
        </w:rPr>
      </w:pPr>
      <w:r>
        <w:rPr>
          <w:b/>
          <w:sz w:val="21"/>
        </w:rPr>
        <w:t>关键步骤五</w:t>
      </w:r>
      <w:r>
        <w:rPr>
          <w:rFonts w:ascii="Times New Roman" w:eastAsia="Times New Roman"/>
          <w:b/>
          <w:sz w:val="21"/>
        </w:rPr>
        <w:t xml:space="preserve">: </w:t>
      </w:r>
      <w:r>
        <w:rPr>
          <w:sz w:val="21"/>
        </w:rPr>
        <w:t>其他与上述表格具有依赖关系的采集表可同步填报。</w:t>
      </w:r>
    </w:p>
    <w:p>
      <w:pPr>
        <w:pStyle w:val="9"/>
        <w:spacing w:before="2"/>
        <w:rPr>
          <w:sz w:val="8"/>
        </w:rPr>
      </w:pPr>
      <w:r>
        <mc:AlternateContent>
          <mc:Choice Requires="wpg">
            <w:drawing>
              <wp:anchor distT="0" distB="0" distL="0" distR="0" simplePos="0" relativeHeight="251694080" behindDoc="1" locked="0" layoutInCell="1" allowOverlap="1">
                <wp:simplePos x="0" y="0"/>
                <wp:positionH relativeFrom="page">
                  <wp:posOffset>2937510</wp:posOffset>
                </wp:positionH>
                <wp:positionV relativeFrom="paragraph">
                  <wp:posOffset>91440</wp:posOffset>
                </wp:positionV>
                <wp:extent cx="2239010" cy="13335"/>
                <wp:effectExtent l="0" t="0" r="0" b="0"/>
                <wp:wrapTopAndBottom/>
                <wp:docPr id="165" name="组合 80"/>
                <wp:cNvGraphicFramePr/>
                <a:graphic xmlns:a="http://schemas.openxmlformats.org/drawingml/2006/main">
                  <a:graphicData uri="http://schemas.microsoft.com/office/word/2010/wordprocessingGroup">
                    <wpg:wgp>
                      <wpg:cNvGrpSpPr/>
                      <wpg:grpSpPr>
                        <a:xfrm>
                          <a:off x="0" y="0"/>
                          <a:ext cx="2239010" cy="13335"/>
                          <a:chOff x="4626" y="144"/>
                          <a:chExt cx="3526" cy="21"/>
                        </a:xfrm>
                      </wpg:grpSpPr>
                      <wps:wsp>
                        <wps:cNvPr id="148" name="直线 81"/>
                        <wps:cNvSpPr/>
                        <wps:spPr>
                          <a:xfrm>
                            <a:off x="4698" y="152"/>
                            <a:ext cx="3392" cy="0"/>
                          </a:xfrm>
                          <a:prstGeom prst="line">
                            <a:avLst/>
                          </a:prstGeom>
                          <a:ln w="10160" cap="flat" cmpd="sng">
                            <a:solidFill>
                              <a:srgbClr val="000000"/>
                            </a:solidFill>
                            <a:prstDash val="solid"/>
                            <a:headEnd type="none" w="med" len="med"/>
                            <a:tailEnd type="none" w="med" len="med"/>
                          </a:ln>
                        </wps:spPr>
                        <wps:bodyPr upright="1"/>
                      </wps:wsp>
                      <wps:wsp>
                        <wps:cNvPr id="149" name="直线 82"/>
                        <wps:cNvSpPr/>
                        <wps:spPr>
                          <a:xfrm>
                            <a:off x="4634" y="156"/>
                            <a:ext cx="3511" cy="0"/>
                          </a:xfrm>
                          <a:prstGeom prst="line">
                            <a:avLst/>
                          </a:prstGeom>
                          <a:ln w="635" cap="flat" cmpd="sng">
                            <a:solidFill>
                              <a:srgbClr val="FFFFFF"/>
                            </a:solidFill>
                            <a:prstDash val="solid"/>
                            <a:headEnd type="none" w="med" len="med"/>
                            <a:tailEnd type="none" w="med" len="med"/>
                          </a:ln>
                        </wps:spPr>
                        <wps:bodyPr upright="1"/>
                      </wps:wsp>
                      <wps:wsp>
                        <wps:cNvPr id="150" name="直线 83"/>
                        <wps:cNvSpPr/>
                        <wps:spPr>
                          <a:xfrm>
                            <a:off x="4626" y="156"/>
                            <a:ext cx="3526" cy="0"/>
                          </a:xfrm>
                          <a:prstGeom prst="line">
                            <a:avLst/>
                          </a:prstGeom>
                          <a:ln w="10160" cap="flat" cmpd="sng">
                            <a:solidFill>
                              <a:srgbClr val="000000"/>
                            </a:solidFill>
                            <a:prstDash val="solid"/>
                            <a:headEnd type="none" w="med" len="med"/>
                            <a:tailEnd type="none" w="med" len="med"/>
                          </a:ln>
                        </wps:spPr>
                        <wps:bodyPr upright="1"/>
                      </wps:wsp>
                      <wps:wsp>
                        <wps:cNvPr id="151" name="直线 84"/>
                        <wps:cNvSpPr/>
                        <wps:spPr>
                          <a:xfrm>
                            <a:off x="4733" y="153"/>
                            <a:ext cx="3377" cy="0"/>
                          </a:xfrm>
                          <a:prstGeom prst="line">
                            <a:avLst/>
                          </a:prstGeom>
                          <a:ln w="635" cap="flat" cmpd="sng">
                            <a:solidFill>
                              <a:srgbClr val="FFFFFF"/>
                            </a:solidFill>
                            <a:prstDash val="solid"/>
                            <a:headEnd type="none" w="med" len="med"/>
                            <a:tailEnd type="none" w="med" len="med"/>
                          </a:ln>
                        </wps:spPr>
                        <wps:bodyPr upright="1"/>
                      </wps:wsp>
                      <wps:wsp>
                        <wps:cNvPr id="152" name="直线 85"/>
                        <wps:cNvSpPr/>
                        <wps:spPr>
                          <a:xfrm>
                            <a:off x="4725" y="153"/>
                            <a:ext cx="3392" cy="0"/>
                          </a:xfrm>
                          <a:prstGeom prst="line">
                            <a:avLst/>
                          </a:prstGeom>
                          <a:ln w="10160" cap="flat" cmpd="sng">
                            <a:solidFill>
                              <a:srgbClr val="000000"/>
                            </a:solidFill>
                            <a:prstDash val="solid"/>
                            <a:headEnd type="none" w="med" len="med"/>
                            <a:tailEnd type="none" w="med" len="med"/>
                          </a:ln>
                        </wps:spPr>
                        <wps:bodyPr upright="1"/>
                      </wps:wsp>
                      <wps:wsp>
                        <wps:cNvPr id="153" name="直线 86"/>
                        <wps:cNvSpPr/>
                        <wps:spPr>
                          <a:xfrm>
                            <a:off x="4725" y="155"/>
                            <a:ext cx="3392" cy="0"/>
                          </a:xfrm>
                          <a:prstGeom prst="line">
                            <a:avLst/>
                          </a:prstGeom>
                          <a:ln w="9525" cap="flat" cmpd="sng">
                            <a:solidFill>
                              <a:srgbClr val="000000"/>
                            </a:solidFill>
                            <a:prstDash val="solid"/>
                            <a:headEnd type="none" w="med" len="med"/>
                            <a:tailEnd type="none" w="med" len="med"/>
                          </a:ln>
                        </wps:spPr>
                        <wps:bodyPr upright="1"/>
                      </wps:wsp>
                      <wps:wsp>
                        <wps:cNvPr id="154" name="直线 87"/>
                        <wps:cNvSpPr/>
                        <wps:spPr>
                          <a:xfrm>
                            <a:off x="4732" y="158"/>
                            <a:ext cx="3385" cy="0"/>
                          </a:xfrm>
                          <a:prstGeom prst="line">
                            <a:avLst/>
                          </a:prstGeom>
                          <a:ln w="9525" cap="flat" cmpd="sng">
                            <a:solidFill>
                              <a:srgbClr val="000000"/>
                            </a:solidFill>
                            <a:prstDash val="solid"/>
                            <a:headEnd type="none" w="med" len="med"/>
                            <a:tailEnd type="none" w="med" len="med"/>
                          </a:ln>
                        </wps:spPr>
                        <wps:bodyPr upright="1"/>
                      </wps:wsp>
                      <wps:wsp>
                        <wps:cNvPr id="155" name="直线 88"/>
                        <wps:cNvSpPr/>
                        <wps:spPr>
                          <a:xfrm>
                            <a:off x="5948" y="153"/>
                            <a:ext cx="1078" cy="0"/>
                          </a:xfrm>
                          <a:prstGeom prst="line">
                            <a:avLst/>
                          </a:prstGeom>
                          <a:ln w="9525" cap="flat" cmpd="sng">
                            <a:solidFill>
                              <a:srgbClr val="000000"/>
                            </a:solidFill>
                            <a:prstDash val="solid"/>
                            <a:headEnd type="none" w="med" len="med"/>
                            <a:tailEnd type="none" w="med" len="med"/>
                          </a:ln>
                        </wps:spPr>
                        <wps:bodyPr upright="1"/>
                      </wps:wsp>
                      <wps:wsp>
                        <wps:cNvPr id="156" name="直线 89"/>
                        <wps:cNvSpPr/>
                        <wps:spPr>
                          <a:xfrm>
                            <a:off x="5923" y="155"/>
                            <a:ext cx="1063" cy="0"/>
                          </a:xfrm>
                          <a:prstGeom prst="line">
                            <a:avLst/>
                          </a:prstGeom>
                          <a:ln w="127" cap="flat" cmpd="sng">
                            <a:solidFill>
                              <a:srgbClr val="FFFFFF"/>
                            </a:solidFill>
                            <a:prstDash val="solid"/>
                            <a:headEnd type="none" w="med" len="med"/>
                            <a:tailEnd type="none" w="med" len="med"/>
                          </a:ln>
                        </wps:spPr>
                        <wps:bodyPr upright="1"/>
                      </wps:wsp>
                      <wps:wsp>
                        <wps:cNvPr id="157" name="直线 90"/>
                        <wps:cNvSpPr/>
                        <wps:spPr>
                          <a:xfrm>
                            <a:off x="6189" y="155"/>
                            <a:ext cx="531" cy="0"/>
                          </a:xfrm>
                          <a:prstGeom prst="line">
                            <a:avLst/>
                          </a:prstGeom>
                          <a:ln w="508" cap="flat" cmpd="sng">
                            <a:solidFill>
                              <a:srgbClr val="FFFFFF"/>
                            </a:solidFill>
                            <a:prstDash val="solid"/>
                            <a:headEnd type="none" w="med" len="med"/>
                            <a:tailEnd type="none" w="med" len="med"/>
                          </a:ln>
                        </wps:spPr>
                        <wps:bodyPr upright="1"/>
                      </wps:wsp>
                      <wps:wsp>
                        <wps:cNvPr id="158" name="直线 91"/>
                        <wps:cNvSpPr/>
                        <wps:spPr>
                          <a:xfrm>
                            <a:off x="5915" y="155"/>
                            <a:ext cx="1078" cy="0"/>
                          </a:xfrm>
                          <a:prstGeom prst="line">
                            <a:avLst/>
                          </a:prstGeom>
                          <a:ln w="10160" cap="flat" cmpd="sng">
                            <a:solidFill>
                              <a:srgbClr val="000000"/>
                            </a:solidFill>
                            <a:prstDash val="solid"/>
                            <a:headEnd type="none" w="med" len="med"/>
                            <a:tailEnd type="none" w="med" len="med"/>
                          </a:ln>
                        </wps:spPr>
                        <wps:bodyPr upright="1"/>
                      </wps:wsp>
                      <wps:wsp>
                        <wps:cNvPr id="159" name="直线 92"/>
                        <wps:cNvSpPr/>
                        <wps:spPr>
                          <a:xfrm>
                            <a:off x="5943" y="154"/>
                            <a:ext cx="1063" cy="0"/>
                          </a:xfrm>
                          <a:prstGeom prst="line">
                            <a:avLst/>
                          </a:prstGeom>
                          <a:ln w="127" cap="flat" cmpd="sng">
                            <a:solidFill>
                              <a:srgbClr val="FFFFFF"/>
                            </a:solidFill>
                            <a:prstDash val="solid"/>
                            <a:headEnd type="none" w="med" len="med"/>
                            <a:tailEnd type="none" w="med" len="med"/>
                          </a:ln>
                        </wps:spPr>
                        <wps:bodyPr upright="1"/>
                      </wps:wsp>
                      <wps:wsp>
                        <wps:cNvPr id="160" name="直线 93"/>
                        <wps:cNvSpPr/>
                        <wps:spPr>
                          <a:xfrm>
                            <a:off x="6209" y="154"/>
                            <a:ext cx="531" cy="0"/>
                          </a:xfrm>
                          <a:prstGeom prst="line">
                            <a:avLst/>
                          </a:prstGeom>
                          <a:ln w="508" cap="flat" cmpd="sng">
                            <a:solidFill>
                              <a:srgbClr val="FFFFFF"/>
                            </a:solidFill>
                            <a:prstDash val="solid"/>
                            <a:headEnd type="none" w="med" len="med"/>
                            <a:tailEnd type="none" w="med" len="med"/>
                          </a:ln>
                        </wps:spPr>
                        <wps:bodyPr upright="1"/>
                      </wps:wsp>
                      <wps:wsp>
                        <wps:cNvPr id="161" name="直线 94"/>
                        <wps:cNvSpPr/>
                        <wps:spPr>
                          <a:xfrm>
                            <a:off x="5935" y="154"/>
                            <a:ext cx="1078" cy="0"/>
                          </a:xfrm>
                          <a:prstGeom prst="line">
                            <a:avLst/>
                          </a:prstGeom>
                          <a:ln w="10160" cap="flat" cmpd="sng">
                            <a:solidFill>
                              <a:srgbClr val="000000"/>
                            </a:solidFill>
                            <a:prstDash val="solid"/>
                            <a:headEnd type="none" w="med" len="med"/>
                            <a:tailEnd type="none" w="med" len="med"/>
                          </a:ln>
                        </wps:spPr>
                        <wps:bodyPr upright="1"/>
                      </wps:wsp>
                      <wps:wsp>
                        <wps:cNvPr id="162" name="直线 95"/>
                        <wps:cNvSpPr/>
                        <wps:spPr>
                          <a:xfrm>
                            <a:off x="5915" y="157"/>
                            <a:ext cx="1063" cy="0"/>
                          </a:xfrm>
                          <a:prstGeom prst="line">
                            <a:avLst/>
                          </a:prstGeom>
                          <a:ln w="127" cap="flat" cmpd="sng">
                            <a:solidFill>
                              <a:srgbClr val="FFFFFF"/>
                            </a:solidFill>
                            <a:prstDash val="solid"/>
                            <a:headEnd type="none" w="med" len="med"/>
                            <a:tailEnd type="none" w="med" len="med"/>
                          </a:ln>
                        </wps:spPr>
                        <wps:bodyPr upright="1"/>
                      </wps:wsp>
                      <wps:wsp>
                        <wps:cNvPr id="163" name="直线 96"/>
                        <wps:cNvSpPr/>
                        <wps:spPr>
                          <a:xfrm>
                            <a:off x="6181" y="157"/>
                            <a:ext cx="531" cy="0"/>
                          </a:xfrm>
                          <a:prstGeom prst="line">
                            <a:avLst/>
                          </a:prstGeom>
                          <a:ln w="508" cap="flat" cmpd="sng">
                            <a:solidFill>
                              <a:srgbClr val="FFFFFF"/>
                            </a:solidFill>
                            <a:prstDash val="solid"/>
                            <a:headEnd type="none" w="med" len="med"/>
                            <a:tailEnd type="none" w="med" len="med"/>
                          </a:ln>
                        </wps:spPr>
                        <wps:bodyPr upright="1"/>
                      </wps:wsp>
                      <wps:wsp>
                        <wps:cNvPr id="164" name="直线 97"/>
                        <wps:cNvSpPr/>
                        <wps:spPr>
                          <a:xfrm>
                            <a:off x="5908" y="157"/>
                            <a:ext cx="1078" cy="0"/>
                          </a:xfrm>
                          <a:prstGeom prst="line">
                            <a:avLst/>
                          </a:prstGeom>
                          <a:ln w="10160" cap="flat" cmpd="sng">
                            <a:solidFill>
                              <a:srgbClr val="000000"/>
                            </a:solidFill>
                            <a:prstDash val="solid"/>
                            <a:headEnd type="none" w="med" len="med"/>
                            <a:tailEnd type="none" w="med" len="med"/>
                          </a:ln>
                        </wps:spPr>
                        <wps:bodyPr upright="1"/>
                      </wps:wsp>
                    </wpg:wgp>
                  </a:graphicData>
                </a:graphic>
              </wp:anchor>
            </w:drawing>
          </mc:Choice>
          <mc:Fallback>
            <w:pict>
              <v:group id="组合 80" o:spid="_x0000_s1026" o:spt="203" style="position:absolute;left:0pt;margin-left:231.3pt;margin-top:7.2pt;height:1.05pt;width:176.3pt;mso-position-horizontal-relative:page;mso-wrap-distance-bottom:0pt;mso-wrap-distance-top:0pt;z-index:-251622400;mso-width-relative:page;mso-height-relative:page;" coordorigin="4626,144" coordsize="3526,21" o:gfxdata="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DQY&#10;qpXZAAAACQEAAA8AAAAAAAAAAQAgAAAAIgAAAGRycy9kb3ducmV2LnhtbFBLAQIUABQAAAAIAIdO&#10;4kCoNXaAIwQAANwkAAAOAAAAAAAAAAEAIAAAACgBAABkcnMvZTJvRG9jLnhtbFBLBQYAAAAABgAG&#10;AFkBAAC9BwAAAAA=&#10;">
                <o:lock v:ext="edit" aspectratio="f"/>
                <v:line id="直线 81" o:spid="_x0000_s1026" o:spt="20" style="position:absolute;left:4698;top:152;height:0;width:3392;" filled="f" stroked="t" coordsize="21600,21600" o:gfxdata="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EeDL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line id="直线 82" o:spid="_x0000_s1026" o:spt="20" style="position:absolute;left:4634;top:156;height:0;width:3511;" filled="f" stroked="t" coordsize="21600,21600" o:gfxdata="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uShTy5AAAA3AAA&#10;AA8AAAAAAAAAAQAgAAAAIgAAAGRycy9kb3ducmV2LnhtbFBLAQIUABQAAAAIAIdO4kAzLwWeOwAA&#10;ADkAAAAQAAAAAAAAAAEAIAAAAAgBAABkcnMvc2hhcGV4bWwueG1sUEsFBgAAAAAGAAYAWwEAALID&#10;AAAAAA==&#10;">
                  <v:fill on="f" focussize="0,0"/>
                  <v:stroke weight="0.05pt" color="#FFFFFF" joinstyle="round"/>
                  <v:imagedata o:title=""/>
                  <o:lock v:ext="edit" aspectratio="f"/>
                </v:line>
                <v:line id="直线 83" o:spid="_x0000_s1026" o:spt="20" style="position:absolute;left:4626;top:156;height:0;width:3526;" filled="f" stroked="t" coordsize="21600,21600" o:gfxdata="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vnoQ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line id="直线 84" o:spid="_x0000_s1026" o:spt="20" style="position:absolute;left:4733;top:153;height:0;width:3377;" filled="f" stroked="t" coordsize="21600,21600" o:gfxdata="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0f57sAAADc&#10;AAAADwAAAAAAAAABACAAAAAiAAAAZHJzL2Rvd25yZXYueG1sUEsBAhQAFAAAAAgAh07iQDMvBZ47&#10;AAAAOQAAABAAAAAAAAAAAQAgAAAACgEAAGRycy9zaGFwZXhtbC54bWxQSwUGAAAAAAYABgBbAQAA&#10;tAMAAAAA&#10;">
                  <v:fill on="f" focussize="0,0"/>
                  <v:stroke weight="0.05pt" color="#FFFFFF" joinstyle="round"/>
                  <v:imagedata o:title=""/>
                  <o:lock v:ext="edit" aspectratio="f"/>
                </v:line>
                <v:line id="直线 85" o:spid="_x0000_s1026" o:spt="20" style="position:absolute;left:4725;top:153;height:0;width:3392;" filled="f" stroked="t" coordsize="21600,21600" o:gfxdata="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IEH8ugAAANwA&#10;AAAPAAAAAAAAAAEAIAAAACIAAABkcnMvZG93bnJldi54bWxQSwECFAAUAAAACACHTuJAMy8FnjsA&#10;AAA5AAAAEAAAAAAAAAABACAAAAAJAQAAZHJzL3NoYXBleG1sLnhtbFBLBQYAAAAABgAGAFsBAACz&#10;AwAAAAA=&#10;">
                  <v:fill on="f" focussize="0,0"/>
                  <v:stroke weight="0.8pt" color="#000000" joinstyle="round"/>
                  <v:imagedata o:title=""/>
                  <o:lock v:ext="edit" aspectratio="f"/>
                </v:line>
                <v:line id="直线 86" o:spid="_x0000_s1026" o:spt="20" style="position:absolute;left:4725;top:155;height:0;width:3392;" filled="f" stroked="t" coordsize="21600,21600" o:gfxdata="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Ch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7" o:spid="_x0000_s1026" o:spt="20" style="position:absolute;left:4732;top:158;height:0;width:3385;"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8" o:spid="_x0000_s1026" o:spt="20" style="position:absolute;left:5948;top:153;height:0;width:1078;" filled="f" stroked="t" coordsize="21600,21600" o:gfxdata="UEsDBAoAAAAAAIdO4kAAAAAAAAAAAAAAAAAEAAAAZHJzL1BLAwQUAAAACACHTuJA5zkVor0AAADc&#10;AAAADwAAAGRycy9kb3ducmV2LnhtbEVPTWvCQBC9C/6HZYRexOwaSS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R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89" o:spid="_x0000_s1026" o:spt="20" style="position:absolute;left:5923;top:155;height:0;width:1063;" filled="f" stroked="t" coordsize="21600,21600" o:gfxdata="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UlNK8AAAA&#10;3AAAAA8AAAAAAAAAAQAgAAAAIgAAAGRycy9kb3ducmV2LnhtbFBLAQIUABQAAAAIAIdO4kAzLwWe&#10;OwAAADkAAAAQAAAAAAAAAAEAIAAAAAsBAABkcnMvc2hhcGV4bWwueG1sUEsFBgAAAAAGAAYAWwEA&#10;ALUDAAAAAA==&#10;">
                  <v:fill on="f" focussize="0,0"/>
                  <v:stroke weight="0.01pt" color="#FFFFFF" joinstyle="round"/>
                  <v:imagedata o:title=""/>
                  <o:lock v:ext="edit" aspectratio="f"/>
                </v:line>
                <v:line id="直线 90" o:spid="_x0000_s1026" o:spt="20" style="position:absolute;left:6189;top:155;height:0;width:531;" filled="f" stroked="t" coordsize="21600,21600" o:gfxdata="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nuxq5AAAA3AAA&#10;AA8AAAAAAAAAAQAgAAAAIgAAAGRycy9kb3ducmV2LnhtbFBLAQIUABQAAAAIAIdO4kAzLwWeOwAA&#10;ADkAAAAQAAAAAAAAAAEAIAAAAAgBAABkcnMvc2hhcGV4bWwueG1sUEsFBgAAAAAGAAYAWwEAALID&#10;AAAAAA==&#10;">
                  <v:fill on="f" focussize="0,0"/>
                  <v:stroke weight="0.04pt" color="#FFFFFF" joinstyle="round"/>
                  <v:imagedata o:title=""/>
                  <o:lock v:ext="edit" aspectratio="f"/>
                </v:line>
                <v:line id="直线 91" o:spid="_x0000_s1026" o:spt="20" style="position:absolute;left:5915;top:155;height:0;width:1078;" filled="f" stroked="t" coordsize="21600,21600" o:gfxdata="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yHYW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line id="直线 92" o:spid="_x0000_s1026" o:spt="20" style="position:absolute;left:5943;top:154;height:0;width:1063;" filled="f" stroked="t" coordsize="21600,21600" o:gfxdata="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AKC8AAAA&#10;3AAAAA8AAAAAAAAAAQAgAAAAIgAAAGRycy9kb3ducmV2LnhtbFBLAQIUABQAAAAIAIdO4kAzLwWe&#10;OwAAADkAAAAQAAAAAAAAAAEAIAAAAAsBAABkcnMvc2hhcGV4bWwueG1sUEsFBgAAAAAGAAYAWwEA&#10;ALUDAAAAAA==&#10;">
                  <v:fill on="f" focussize="0,0"/>
                  <v:stroke weight="0.01pt" color="#FFFFFF" joinstyle="round"/>
                  <v:imagedata o:title=""/>
                  <o:lock v:ext="edit" aspectratio="f"/>
                </v:line>
                <v:line id="直线 93" o:spid="_x0000_s1026" o:spt="20" style="position:absolute;left:6209;top:154;height:0;width:531;" filled="f" stroked="t" coordsize="21600,21600" o:gfxdata="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Lp07sAAADc&#10;AAAADwAAAAAAAAABACAAAAAiAAAAZHJzL2Rvd25yZXYueG1sUEsBAhQAFAAAAAgAh07iQDMvBZ47&#10;AAAAOQAAABAAAAAAAAAAAQAgAAAACgEAAGRycy9zaGFwZXhtbC54bWxQSwUGAAAAAAYABgBbAQAA&#10;tAMAAAAA&#10;">
                  <v:fill on="f" focussize="0,0"/>
                  <v:stroke weight="0.04pt" color="#FFFFFF" joinstyle="round"/>
                  <v:imagedata o:title=""/>
                  <o:lock v:ext="edit" aspectratio="f"/>
                </v:line>
                <v:line id="直线 94" o:spid="_x0000_s1026" o:spt="20" style="position:absolute;left:5935;top:154;height:0;width:1078;" filled="f" stroked="t" coordsize="21600,21600" o:gfxdata="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nhU2ugAAANwA&#10;AAAPAAAAAAAAAAEAIAAAACIAAABkcnMvZG93bnJldi54bWxQSwECFAAUAAAACACHTuJAMy8FnjsA&#10;AAA5AAAAEAAAAAAAAAABACAAAAAJAQAAZHJzL3NoYXBleG1sLnhtbFBLBQYAAAAABgAGAFsBAACz&#10;AwAAAAA=&#10;">
                  <v:fill on="f" focussize="0,0"/>
                  <v:stroke weight="0.8pt" color="#000000" joinstyle="round"/>
                  <v:imagedata o:title=""/>
                  <o:lock v:ext="edit" aspectratio="f"/>
                </v:line>
                <v:line id="直线 95" o:spid="_x0000_s1026" o:spt="20" style="position:absolute;left:5915;top:157;height:0;width:1063;" filled="f" stroked="t" coordsize="21600,21600" o:gfxdata="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1hsvQAA&#10;ANwAAAAPAAAAAAAAAAEAIAAAACIAAABkcnMvZG93bnJldi54bWxQSwECFAAUAAAACACHTuJAMy8F&#10;njsAAAA5AAAAEAAAAAAAAAABACAAAAAMAQAAZHJzL3NoYXBleG1sLnhtbFBLBQYAAAAABgAGAFsB&#10;AAC2AwAAAAA=&#10;">
                  <v:fill on="f" focussize="0,0"/>
                  <v:stroke weight="0.01pt" color="#FFFFFF" joinstyle="round"/>
                  <v:imagedata o:title=""/>
                  <o:lock v:ext="edit" aspectratio="f"/>
                </v:line>
                <v:line id="直线 96" o:spid="_x0000_s1026" o:spt="20" style="position:absolute;left:6181;top:157;height:0;width:531;" filled="f" stroked="t" coordsize="21600,21600" o:gfxdata="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7B3pLgAAADcAAAA&#10;DwAAAAAAAAABACAAAAAiAAAAZHJzL2Rvd25yZXYueG1sUEsBAhQAFAAAAAgAh07iQDMvBZ47AAAA&#10;OQAAABAAAAAAAAAAAQAgAAAABwEAAGRycy9zaGFwZXhtbC54bWxQSwUGAAAAAAYABgBbAQAAsQMA&#10;AAAA&#10;">
                  <v:fill on="f" focussize="0,0"/>
                  <v:stroke weight="0.04pt" color="#FFFFFF" joinstyle="round"/>
                  <v:imagedata o:title=""/>
                  <o:lock v:ext="edit" aspectratio="f"/>
                </v:line>
                <v:line id="直线 97" o:spid="_x0000_s1026" o:spt="20" style="position:absolute;left:5908;top:157;height:0;width:1078;" filled="f" stroked="t" coordsize="21600,21600" o:gfxdata="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2rrsAAADc&#10;AAAADwAAAAAAAAABACAAAAAiAAAAZHJzL2Rvd25yZXYueG1sUEsBAhQAFAAAAAgAh07iQDMvBZ47&#10;AAAAOQAAABAAAAAAAAAAAQAgAAAACgEAAGRycy9zaGFwZXhtbC54bWxQSwUGAAAAAAYABgBbAQAA&#10;tAMAAAAA&#10;">
                  <v:fill on="f" focussize="0,0"/>
                  <v:stroke weight="0.8pt" color="#000000" joinstyle="round"/>
                  <v:imagedata o:title=""/>
                  <o:lock v:ext="edit" aspectratio="f"/>
                </v:line>
                <w10:wrap type="topAndBottom"/>
              </v:group>
            </w:pict>
          </mc:Fallback>
        </mc:AlternateContent>
      </w: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spacing w:before="6"/>
        <w:rPr>
          <w:sz w:val="25"/>
        </w:rPr>
      </w:pPr>
    </w:p>
    <w:p>
      <w:pPr>
        <w:spacing w:before="0"/>
        <w:ind w:left="78" w:right="334" w:firstLine="0"/>
        <w:jc w:val="center"/>
        <w:rPr>
          <w:rFonts w:ascii="Times New Roman" w:eastAsia="Times New Roman"/>
          <w:sz w:val="18"/>
        </w:rPr>
      </w:pPr>
      <w:r>
        <w:rPr>
          <w:sz w:val="18"/>
        </w:rPr>
        <w:t xml:space="preserve">图 </w:t>
      </w:r>
      <w:r>
        <w:rPr>
          <w:rFonts w:ascii="Times New Roman" w:eastAsia="Times New Roman"/>
          <w:sz w:val="18"/>
        </w:rPr>
        <w:t>1-2</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1"/>
        <w:rPr>
          <w:rFonts w:ascii="Times New Roman"/>
          <w:sz w:val="12"/>
        </w:rPr>
      </w:pPr>
    </w:p>
    <w:p>
      <w:pPr>
        <w:pStyle w:val="3"/>
        <w:numPr>
          <w:ilvl w:val="0"/>
          <w:numId w:val="73"/>
        </w:numPr>
        <w:tabs>
          <w:tab w:val="left" w:pos="343"/>
        </w:tabs>
        <w:spacing w:before="64" w:after="0" w:line="240" w:lineRule="auto"/>
        <w:ind w:left="342" w:right="0" w:hanging="243"/>
        <w:jc w:val="left"/>
        <w:rPr>
          <w:rFonts w:ascii="Times New Roman" w:eastAsia="Times New Roman"/>
          <w:sz w:val="30"/>
        </w:rPr>
      </w:pPr>
      <w:bookmarkStart w:id="138" w:name="_bookmark131"/>
      <w:bookmarkEnd w:id="138"/>
      <w:bookmarkStart w:id="139" w:name="_bookmark131"/>
      <w:bookmarkEnd w:id="139"/>
      <w:r>
        <w:rPr>
          <w:rFonts w:hint="eastAsia" w:ascii="宋体" w:eastAsia="宋体"/>
        </w:rPr>
        <w:t>系统管理</w:t>
      </w:r>
    </w:p>
    <w:p>
      <w:pPr>
        <w:pStyle w:val="9"/>
        <w:spacing w:before="7"/>
        <w:rPr>
          <w:b/>
          <w:sz w:val="47"/>
        </w:rPr>
      </w:pPr>
    </w:p>
    <w:p>
      <w:pPr>
        <w:pStyle w:val="5"/>
        <w:numPr>
          <w:ilvl w:val="1"/>
          <w:numId w:val="73"/>
        </w:numPr>
        <w:tabs>
          <w:tab w:val="left" w:pos="593"/>
        </w:tabs>
        <w:spacing w:before="0" w:after="0" w:line="240" w:lineRule="auto"/>
        <w:ind w:left="592" w:right="0" w:hanging="493"/>
        <w:jc w:val="left"/>
        <w:rPr>
          <w:rFonts w:ascii="Times New Roman" w:eastAsia="Times New Roman"/>
        </w:rPr>
      </w:pPr>
      <w:bookmarkStart w:id="140" w:name="_bookmark132"/>
      <w:bookmarkEnd w:id="140"/>
      <w:bookmarkStart w:id="141" w:name="_bookmark132"/>
      <w:bookmarkEnd w:id="141"/>
      <w:r>
        <w:t>系统登陆</w:t>
      </w:r>
    </w:p>
    <w:p>
      <w:pPr>
        <w:pStyle w:val="9"/>
        <w:spacing w:before="8"/>
        <w:rPr>
          <w:b/>
          <w:sz w:val="22"/>
        </w:rPr>
      </w:pPr>
    </w:p>
    <w:p>
      <w:pPr>
        <w:pStyle w:val="9"/>
        <w:spacing w:line="364" w:lineRule="auto"/>
        <w:ind w:left="100" w:right="353" w:firstLine="420"/>
        <w:jc w:val="both"/>
      </w:pPr>
      <w:r>
        <w:t xml:space="preserve">使用 </w:t>
      </w:r>
      <w:r>
        <w:rPr>
          <w:rFonts w:ascii="Times New Roman" w:eastAsia="Times New Roman"/>
        </w:rPr>
        <w:t xml:space="preserve">IE </w:t>
      </w:r>
      <w:r>
        <w:t xml:space="preserve">浏览器（建议使用 </w:t>
      </w:r>
      <w:r>
        <w:rPr>
          <w:rFonts w:ascii="Times New Roman" w:eastAsia="Times New Roman"/>
        </w:rPr>
        <w:t>IE10.0</w:t>
      </w:r>
      <w:r>
        <w:t>、</w:t>
      </w:r>
      <w:r>
        <w:rPr>
          <w:rFonts w:ascii="Times New Roman" w:eastAsia="Times New Roman"/>
        </w:rPr>
        <w:t>IE11</w:t>
      </w:r>
      <w:r>
        <w:t>、</w:t>
      </w:r>
      <w:r>
        <w:rPr>
          <w:rFonts w:ascii="Times New Roman" w:eastAsia="Times New Roman"/>
        </w:rPr>
        <w:t>Chrome</w:t>
      </w:r>
      <w:r>
        <w:t>、</w:t>
      </w:r>
      <w:r>
        <w:rPr>
          <w:rFonts w:ascii="Times New Roman" w:eastAsia="Times New Roman"/>
        </w:rPr>
        <w:t xml:space="preserve">Firefox </w:t>
      </w:r>
      <w:r>
        <w:t xml:space="preserve">版本），在地址栏中输入： </w:t>
      </w:r>
      <w:r>
        <w:rPr>
          <w:rFonts w:ascii="Times New Roman" w:eastAsia="Times New Roman"/>
        </w:rPr>
        <w:t>https://udb.heec.edu.cn</w:t>
      </w:r>
      <w:r>
        <w:t>，用</w:t>
      </w:r>
      <w:r>
        <w:rPr>
          <w:b/>
        </w:rPr>
        <w:t>校级管理账号</w:t>
      </w:r>
      <w:r>
        <w:t xml:space="preserve">登录系统（图 </w:t>
      </w:r>
      <w:r>
        <w:rPr>
          <w:rFonts w:ascii="Times New Roman" w:eastAsia="Times New Roman"/>
        </w:rPr>
        <w:t>2-1</w:t>
      </w:r>
      <w:r>
        <w:t>）。校级管理帐号登录用户名和密码由评估中心生成并通知到各学校级管理员。</w:t>
      </w:r>
    </w:p>
    <w:p>
      <w:pPr>
        <w:pStyle w:val="9"/>
        <w:ind w:left="299"/>
        <w:rPr>
          <w:sz w:val="20"/>
        </w:rPr>
      </w:pPr>
      <w:r>
        <w:rPr>
          <w:sz w:val="20"/>
        </w:rPr>
        <w:drawing>
          <wp:inline distT="0" distB="0" distL="0" distR="0">
            <wp:extent cx="5480050" cy="257556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5" cstate="print"/>
                    <a:stretch>
                      <a:fillRect/>
                    </a:stretch>
                  </pic:blipFill>
                  <pic:spPr>
                    <a:xfrm>
                      <a:off x="0" y="0"/>
                      <a:ext cx="5480063" cy="2576036"/>
                    </a:xfrm>
                    <a:prstGeom prst="rect">
                      <a:avLst/>
                    </a:prstGeom>
                  </pic:spPr>
                </pic:pic>
              </a:graphicData>
            </a:graphic>
          </wp:inline>
        </w:drawing>
      </w:r>
    </w:p>
    <w:p>
      <w:pPr>
        <w:spacing w:before="162"/>
        <w:ind w:left="78" w:right="334" w:firstLine="0"/>
        <w:jc w:val="center"/>
        <w:rPr>
          <w:rFonts w:ascii="Times New Roman" w:eastAsia="Times New Roman"/>
          <w:sz w:val="18"/>
        </w:rPr>
      </w:pPr>
      <w:r>
        <w:rPr>
          <w:sz w:val="18"/>
        </w:rPr>
        <w:t xml:space="preserve">图 </w:t>
      </w:r>
      <w:r>
        <w:rPr>
          <w:rFonts w:ascii="Times New Roman" w:eastAsia="Times New Roman"/>
          <w:sz w:val="18"/>
        </w:rPr>
        <w:t>2-1</w:t>
      </w:r>
    </w:p>
    <w:p>
      <w:pPr>
        <w:pStyle w:val="9"/>
        <w:spacing w:before="118"/>
        <w:ind w:left="2" w:right="334"/>
        <w:jc w:val="center"/>
      </w:pPr>
      <w:r>
        <w:drawing>
          <wp:anchor distT="0" distB="0" distL="0" distR="0" simplePos="0" relativeHeight="1024" behindDoc="0" locked="0" layoutInCell="1" allowOverlap="1">
            <wp:simplePos x="0" y="0"/>
            <wp:positionH relativeFrom="page">
              <wp:posOffset>1029335</wp:posOffset>
            </wp:positionH>
            <wp:positionV relativeFrom="paragraph">
              <wp:posOffset>332105</wp:posOffset>
            </wp:positionV>
            <wp:extent cx="5454015" cy="2724150"/>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a:picLocks noChangeAspect="1"/>
                    </pic:cNvPicPr>
                  </pic:nvPicPr>
                  <pic:blipFill>
                    <a:blip r:embed="rId16" cstate="print"/>
                    <a:stretch>
                      <a:fillRect/>
                    </a:stretch>
                  </pic:blipFill>
                  <pic:spPr>
                    <a:xfrm>
                      <a:off x="0" y="0"/>
                      <a:ext cx="5453839" cy="2724150"/>
                    </a:xfrm>
                    <a:prstGeom prst="rect">
                      <a:avLst/>
                    </a:prstGeom>
                  </pic:spPr>
                </pic:pic>
              </a:graphicData>
            </a:graphic>
          </wp:anchor>
        </w:drawing>
      </w:r>
      <w:r>
        <w:t xml:space="preserve">登录完成后，出现系统首页。系统布局主要分为：任务状态区、填报任务区（图 </w:t>
      </w:r>
      <w:r>
        <w:rPr>
          <w:rFonts w:ascii="Times New Roman" w:eastAsia="Times New Roman"/>
        </w:rPr>
        <w:t>2-2</w:t>
      </w:r>
      <w:r>
        <w:t>）。</w:t>
      </w:r>
    </w:p>
    <w:p>
      <w:pPr>
        <w:spacing w:before="134"/>
        <w:ind w:left="78" w:right="334" w:firstLine="0"/>
        <w:jc w:val="center"/>
        <w:rPr>
          <w:rFonts w:ascii="Times New Roman" w:eastAsia="Times New Roman"/>
          <w:sz w:val="18"/>
        </w:rPr>
      </w:pPr>
      <w:r>
        <w:rPr>
          <w:sz w:val="18"/>
        </w:rPr>
        <w:t xml:space="preserve">图 </w:t>
      </w:r>
      <w:r>
        <w:rPr>
          <w:rFonts w:ascii="Times New Roman" w:eastAsia="Times New Roman"/>
          <w:sz w:val="18"/>
        </w:rPr>
        <w:t>2-2</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8"/>
        <w:rPr>
          <w:rFonts w:ascii="Times New Roman"/>
          <w:sz w:val="11"/>
        </w:rPr>
      </w:pPr>
    </w:p>
    <w:p>
      <w:pPr>
        <w:pStyle w:val="6"/>
        <w:numPr>
          <w:ilvl w:val="1"/>
          <w:numId w:val="73"/>
        </w:numPr>
        <w:tabs>
          <w:tab w:val="left" w:pos="523"/>
        </w:tabs>
        <w:spacing w:before="70" w:after="0" w:line="240" w:lineRule="auto"/>
        <w:ind w:left="522" w:right="0" w:hanging="423"/>
        <w:jc w:val="left"/>
        <w:rPr>
          <w:rFonts w:ascii="Times New Roman" w:eastAsia="Times New Roman"/>
        </w:rPr>
      </w:pPr>
      <w:bookmarkStart w:id="142" w:name="_bookmark133"/>
      <w:bookmarkEnd w:id="142"/>
      <w:bookmarkStart w:id="143" w:name="_bookmark133"/>
      <w:bookmarkEnd w:id="143"/>
      <w:r>
        <w:rPr>
          <w:spacing w:val="-2"/>
        </w:rPr>
        <w:t>用户管理</w:t>
      </w:r>
    </w:p>
    <w:p>
      <w:pPr>
        <w:pStyle w:val="9"/>
        <w:spacing w:before="8"/>
        <w:rPr>
          <w:sz w:val="22"/>
        </w:rPr>
      </w:pPr>
    </w:p>
    <w:p>
      <w:pPr>
        <w:spacing w:before="0"/>
        <w:ind w:left="520" w:right="0" w:firstLine="0"/>
        <w:jc w:val="left"/>
        <w:rPr>
          <w:sz w:val="21"/>
        </w:rPr>
      </w:pPr>
      <w:r>
        <w:rPr>
          <w:sz w:val="21"/>
        </w:rPr>
        <w:t>针对校级用户，系统初始提供三类帐号：</w:t>
      </w:r>
      <w:r>
        <w:rPr>
          <w:b/>
          <w:sz w:val="21"/>
        </w:rPr>
        <w:t>填报账号</w:t>
      </w:r>
      <w:r>
        <w:rPr>
          <w:sz w:val="21"/>
        </w:rPr>
        <w:t>、</w:t>
      </w:r>
      <w:r>
        <w:rPr>
          <w:b/>
          <w:sz w:val="21"/>
        </w:rPr>
        <w:t>审核账号、查阅帐号</w:t>
      </w:r>
      <w:r>
        <w:rPr>
          <w:sz w:val="21"/>
        </w:rPr>
        <w:t>。</w:t>
      </w:r>
    </w:p>
    <w:p>
      <w:pPr>
        <w:pStyle w:val="9"/>
        <w:spacing w:before="139" w:line="364" w:lineRule="auto"/>
        <w:ind w:left="100" w:right="354" w:firstLine="420"/>
      </w:pPr>
      <w:r>
        <w:rPr>
          <w:b/>
        </w:rPr>
        <w:t>填报账号：</w:t>
      </w:r>
      <w:r>
        <w:t>具有该账号被授权数据表格的查询、填写、保存、修改、校验、提交审核至校级审核等权限；</w:t>
      </w:r>
    </w:p>
    <w:p>
      <w:pPr>
        <w:pStyle w:val="9"/>
        <w:spacing w:line="364" w:lineRule="auto"/>
        <w:ind w:left="520" w:right="1393"/>
      </w:pPr>
      <w:r>
        <w:rPr>
          <w:b/>
        </w:rPr>
        <w:t>审核账号：</w:t>
      </w:r>
      <w:r>
        <w:rPr>
          <w:spacing w:val="-3"/>
        </w:rPr>
        <w:t xml:space="preserve">具有退回数据表至填报用户、审核数据表提交至校级管理员等权限。 </w:t>
      </w:r>
      <w:r>
        <w:rPr>
          <w:b/>
          <w:spacing w:val="-3"/>
        </w:rPr>
        <w:t>查阅账号：</w:t>
      </w:r>
      <w:r>
        <w:rPr>
          <w:spacing w:val="-3"/>
        </w:rPr>
        <w:t>该账号由校级管理员建立并授权，具有经授权部分数据表格查询权限。</w:t>
      </w:r>
    </w:p>
    <w:p>
      <w:pPr>
        <w:pStyle w:val="9"/>
        <w:spacing w:before="3"/>
        <w:rPr>
          <w:sz w:val="20"/>
        </w:rPr>
      </w:pPr>
    </w:p>
    <w:p>
      <w:pPr>
        <w:pStyle w:val="7"/>
        <w:numPr>
          <w:ilvl w:val="2"/>
          <w:numId w:val="73"/>
        </w:numPr>
        <w:tabs>
          <w:tab w:val="left" w:pos="820"/>
          <w:tab w:val="left" w:pos="821"/>
        </w:tabs>
        <w:spacing w:before="0" w:after="0" w:line="240" w:lineRule="auto"/>
        <w:ind w:left="820" w:right="0" w:hanging="721"/>
        <w:jc w:val="left"/>
      </w:pPr>
      <w:bookmarkStart w:id="144" w:name="_bookmark134"/>
      <w:bookmarkEnd w:id="144"/>
      <w:bookmarkStart w:id="145" w:name="_bookmark134"/>
      <w:bookmarkEnd w:id="145"/>
      <w:r>
        <w:t>新建校级用户</w:t>
      </w:r>
    </w:p>
    <w:p>
      <w:pPr>
        <w:pStyle w:val="9"/>
        <w:spacing w:before="4"/>
        <w:rPr>
          <w:b/>
          <w:sz w:val="38"/>
        </w:rPr>
      </w:pPr>
    </w:p>
    <w:p>
      <w:pPr>
        <w:pStyle w:val="9"/>
        <w:ind w:left="520"/>
      </w:pPr>
      <w:r>
        <w:drawing>
          <wp:anchor distT="0" distB="0" distL="0" distR="0" simplePos="0" relativeHeight="1024" behindDoc="0" locked="0" layoutInCell="1" allowOverlap="1">
            <wp:simplePos x="0" y="0"/>
            <wp:positionH relativeFrom="page">
              <wp:posOffset>1207135</wp:posOffset>
            </wp:positionH>
            <wp:positionV relativeFrom="paragraph">
              <wp:posOffset>257810</wp:posOffset>
            </wp:positionV>
            <wp:extent cx="5123815" cy="2553335"/>
            <wp:effectExtent l="0" t="0" r="0"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7" cstate="print"/>
                    <a:stretch>
                      <a:fillRect/>
                    </a:stretch>
                  </pic:blipFill>
                  <pic:spPr>
                    <a:xfrm>
                      <a:off x="0" y="0"/>
                      <a:ext cx="5123865" cy="2553652"/>
                    </a:xfrm>
                    <a:prstGeom prst="rect">
                      <a:avLst/>
                    </a:prstGeom>
                  </pic:spPr>
                </pic:pic>
              </a:graphicData>
            </a:graphic>
          </wp:anchor>
        </w:drawing>
      </w:r>
      <w:r>
        <w:rPr>
          <w:spacing w:val="-2"/>
          <w:w w:val="100"/>
        </w:rPr>
        <w:t>使用</w:t>
      </w:r>
      <w:r>
        <w:rPr>
          <w:b/>
          <w:w w:val="100"/>
        </w:rPr>
        <w:t>校级管理员</w:t>
      </w:r>
      <w:r>
        <w:rPr>
          <w:spacing w:val="-13"/>
          <w:w w:val="100"/>
        </w:rPr>
        <w:t>登录系统，在系统界面右上角进入</w:t>
      </w:r>
      <w:r>
        <w:rPr>
          <w:rFonts w:ascii="Times New Roman" w:hAnsi="Times New Roman" w:eastAsia="Times New Roman"/>
          <w:spacing w:val="-3"/>
          <w:w w:val="100"/>
        </w:rPr>
        <w:t>“</w:t>
      </w:r>
      <w:r>
        <w:rPr>
          <w:spacing w:val="-3"/>
          <w:w w:val="100"/>
        </w:rPr>
        <w:t>学校用户</w:t>
      </w:r>
      <w:r>
        <w:rPr>
          <w:rFonts w:ascii="Times New Roman" w:hAnsi="Times New Roman" w:eastAsia="Times New Roman"/>
          <w:spacing w:val="-1"/>
          <w:w w:val="100"/>
        </w:rPr>
        <w:t>”</w:t>
      </w:r>
      <w:r>
        <w:rPr>
          <w:spacing w:val="-14"/>
          <w:w w:val="100"/>
        </w:rPr>
        <w:t>页面进行用户角色管理</w:t>
      </w:r>
      <w:r>
        <w:rPr>
          <w:spacing w:val="-3"/>
          <w:w w:val="100"/>
        </w:rPr>
        <w:t>（</w:t>
      </w:r>
      <w:r>
        <w:rPr>
          <w:w w:val="100"/>
        </w:rPr>
        <w:t>图</w:t>
      </w:r>
      <w:r>
        <w:rPr>
          <w:spacing w:val="-55"/>
        </w:rPr>
        <w:t xml:space="preserve"> </w:t>
      </w:r>
      <w:r>
        <w:rPr>
          <w:rFonts w:ascii="Times New Roman" w:hAnsi="Times New Roman" w:eastAsia="Times New Roman"/>
          <w:w w:val="100"/>
        </w:rPr>
        <w:t>2</w:t>
      </w:r>
      <w:r>
        <w:rPr>
          <w:rFonts w:ascii="Times New Roman" w:hAnsi="Times New Roman" w:eastAsia="Times New Roman"/>
          <w:spacing w:val="-1"/>
          <w:w w:val="100"/>
        </w:rPr>
        <w:t>-</w:t>
      </w:r>
      <w:r>
        <w:rPr>
          <w:rFonts w:ascii="Times New Roman" w:hAnsi="Times New Roman" w:eastAsia="Times New Roman"/>
          <w:w w:val="100"/>
        </w:rPr>
        <w:t>3</w:t>
      </w:r>
      <w:r>
        <w:rPr>
          <w:spacing w:val="-108"/>
          <w:w w:val="100"/>
        </w:rPr>
        <w:t>）</w:t>
      </w:r>
      <w:r>
        <w:rPr>
          <w:w w:val="100"/>
        </w:rPr>
        <w:t>。</w:t>
      </w:r>
    </w:p>
    <w:p>
      <w:pPr>
        <w:spacing w:before="114"/>
        <w:ind w:left="78" w:right="334" w:firstLine="0"/>
        <w:jc w:val="center"/>
        <w:rPr>
          <w:rFonts w:ascii="Times New Roman" w:eastAsia="Times New Roman"/>
          <w:sz w:val="18"/>
        </w:rPr>
      </w:pPr>
      <w:r>
        <w:rPr>
          <w:sz w:val="18"/>
        </w:rPr>
        <w:t xml:space="preserve">图 </w:t>
      </w:r>
      <w:r>
        <w:rPr>
          <w:rFonts w:ascii="Times New Roman" w:eastAsia="Times New Roman"/>
          <w:sz w:val="18"/>
        </w:rPr>
        <w:t>2-3</w:t>
      </w:r>
    </w:p>
    <w:p>
      <w:pPr>
        <w:pStyle w:val="9"/>
        <w:spacing w:before="118" w:line="364" w:lineRule="auto"/>
        <w:ind w:left="100" w:right="297" w:firstLine="420"/>
      </w:pPr>
      <w:r>
        <w:t>选择</w:t>
      </w:r>
      <w:r>
        <w:rPr>
          <w:rFonts w:ascii="Times New Roman" w:hAnsi="Times New Roman" w:eastAsia="Times New Roman"/>
        </w:rPr>
        <w:t>“</w:t>
      </w:r>
      <w:r>
        <w:t>学校用户</w:t>
      </w:r>
      <w:r>
        <w:rPr>
          <w:rFonts w:ascii="Times New Roman" w:hAnsi="Times New Roman" w:eastAsia="Times New Roman"/>
        </w:rPr>
        <w:t>”</w:t>
      </w:r>
      <w:r>
        <w:t>，可对用户进行管理，点击</w:t>
      </w:r>
      <w:r>
        <w:rPr>
          <w:rFonts w:ascii="Times New Roman" w:hAnsi="Times New Roman" w:eastAsia="Times New Roman"/>
        </w:rPr>
        <w:t>“+”</w:t>
      </w:r>
      <w:r>
        <w:t xml:space="preserve">可新建用户（图 </w:t>
      </w:r>
      <w:r>
        <w:rPr>
          <w:rFonts w:ascii="Times New Roman" w:hAnsi="Times New Roman" w:eastAsia="Times New Roman"/>
        </w:rPr>
        <w:t>2-4</w:t>
      </w:r>
      <w:r>
        <w:t>）。创建新用户时，用户信息中</w:t>
      </w:r>
      <w:r>
        <w:rPr>
          <w:rFonts w:ascii="Times New Roman" w:hAnsi="Times New Roman" w:eastAsia="Times New Roman"/>
        </w:rPr>
        <w:t>“</w:t>
      </w:r>
      <w:r>
        <w:t>名称</w:t>
      </w:r>
      <w:r>
        <w:rPr>
          <w:rFonts w:ascii="Times New Roman" w:hAnsi="Times New Roman" w:eastAsia="Times New Roman"/>
        </w:rPr>
        <w:t>”</w:t>
      </w:r>
      <w:r>
        <w:t>和</w:t>
      </w:r>
      <w:r>
        <w:rPr>
          <w:rFonts w:ascii="Times New Roman" w:hAnsi="Times New Roman" w:eastAsia="Times New Roman"/>
        </w:rPr>
        <w:t>“</w:t>
      </w:r>
      <w:r>
        <w:t>密码</w:t>
      </w:r>
      <w:r>
        <w:rPr>
          <w:rFonts w:ascii="Times New Roman" w:hAnsi="Times New Roman" w:eastAsia="Times New Roman"/>
        </w:rPr>
        <w:t>”</w:t>
      </w:r>
      <w:r>
        <w:t xml:space="preserve">作为系统登录的账号与密码，图 </w:t>
      </w:r>
      <w:r>
        <w:rPr>
          <w:rFonts w:ascii="Times New Roman" w:hAnsi="Times New Roman" w:eastAsia="Times New Roman"/>
        </w:rPr>
        <w:t xml:space="preserve">2-5 </w:t>
      </w:r>
      <w:r>
        <w:t>为建立帐号的实例效果。</w:t>
      </w:r>
    </w:p>
    <w:p>
      <w:pPr>
        <w:spacing w:before="0" w:line="367" w:lineRule="auto"/>
        <w:ind w:left="100" w:right="353" w:firstLine="420"/>
        <w:jc w:val="left"/>
        <w:rPr>
          <w:sz w:val="21"/>
        </w:rPr>
      </w:pPr>
      <w:r>
        <w:rPr>
          <w:b/>
          <w:sz w:val="21"/>
        </w:rPr>
        <w:t>用户名</w:t>
      </w:r>
      <w:r>
        <w:rPr>
          <w:sz w:val="21"/>
        </w:rPr>
        <w:t>称命名规则为：</w:t>
      </w:r>
      <w:r>
        <w:rPr>
          <w:rFonts w:ascii="Times New Roman" w:hAnsi="Times New Roman" w:eastAsia="Times New Roman"/>
          <w:b/>
          <w:sz w:val="21"/>
        </w:rPr>
        <w:t>“</w:t>
      </w:r>
      <w:r>
        <w:rPr>
          <w:b/>
          <w:sz w:val="21"/>
        </w:rPr>
        <w:t xml:space="preserve">学校代码（一般为 </w:t>
      </w:r>
      <w:r>
        <w:rPr>
          <w:rFonts w:ascii="Times New Roman" w:hAnsi="Times New Roman" w:eastAsia="Times New Roman"/>
          <w:b/>
          <w:sz w:val="21"/>
        </w:rPr>
        <w:t xml:space="preserve">5 </w:t>
      </w:r>
      <w:r>
        <w:rPr>
          <w:b/>
          <w:sz w:val="21"/>
        </w:rPr>
        <w:t>位数字）</w:t>
      </w:r>
      <w:r>
        <w:rPr>
          <w:rFonts w:ascii="Times New Roman" w:hAnsi="Times New Roman" w:eastAsia="Times New Roman"/>
          <w:b/>
          <w:sz w:val="21"/>
        </w:rPr>
        <w:t xml:space="preserve">+ </w:t>
      </w:r>
      <w:r>
        <w:rPr>
          <w:b/>
          <w:sz w:val="21"/>
        </w:rPr>
        <w:t xml:space="preserve">角色 </w:t>
      </w:r>
      <w:r>
        <w:rPr>
          <w:rFonts w:ascii="Times New Roman" w:hAnsi="Times New Roman" w:eastAsia="Times New Roman"/>
          <w:b/>
          <w:sz w:val="21"/>
        </w:rPr>
        <w:t xml:space="preserve">+ </w:t>
      </w:r>
      <w:r>
        <w:rPr>
          <w:b/>
          <w:sz w:val="21"/>
        </w:rPr>
        <w:t>业务部门拼音缩写</w:t>
      </w:r>
      <w:r>
        <w:rPr>
          <w:rFonts w:ascii="Times New Roman" w:hAnsi="Times New Roman" w:eastAsia="Times New Roman"/>
          <w:b/>
          <w:sz w:val="21"/>
        </w:rPr>
        <w:t>”</w:t>
      </w:r>
      <w:r>
        <w:rPr>
          <w:sz w:val="21"/>
        </w:rPr>
        <w:t>。例如学校代码为</w:t>
      </w:r>
      <w:r>
        <w:rPr>
          <w:rFonts w:ascii="Times New Roman" w:hAnsi="Times New Roman" w:eastAsia="Times New Roman"/>
          <w:sz w:val="21"/>
        </w:rPr>
        <w:t>“21198”</w:t>
      </w:r>
      <w:r>
        <w:rPr>
          <w:sz w:val="21"/>
        </w:rPr>
        <w:t>的学校用户建立</w:t>
      </w:r>
      <w:r>
        <w:rPr>
          <w:rFonts w:ascii="Times New Roman" w:hAnsi="Times New Roman" w:eastAsia="Times New Roman"/>
          <w:sz w:val="21"/>
        </w:rPr>
        <w:t>“</w:t>
      </w:r>
      <w:r>
        <w:rPr>
          <w:sz w:val="21"/>
        </w:rPr>
        <w:t>教务处</w:t>
      </w:r>
      <w:r>
        <w:rPr>
          <w:rFonts w:ascii="Times New Roman" w:hAnsi="Times New Roman" w:eastAsia="Times New Roman"/>
          <w:sz w:val="21"/>
        </w:rPr>
        <w:t>”</w:t>
      </w:r>
      <w:r>
        <w:rPr>
          <w:sz w:val="21"/>
        </w:rPr>
        <w:t>的填报用户，则用户名称为</w:t>
      </w:r>
      <w:r>
        <w:rPr>
          <w:rFonts w:ascii="Times New Roman" w:hAnsi="Times New Roman" w:eastAsia="Times New Roman"/>
          <w:sz w:val="21"/>
        </w:rPr>
        <w:t>“21198_tb_jwc”</w:t>
      </w:r>
      <w:r>
        <w:rPr>
          <w:sz w:val="21"/>
        </w:rPr>
        <w:t>。</w:t>
      </w:r>
    </w:p>
    <w:p>
      <w:pPr>
        <w:pStyle w:val="9"/>
        <w:spacing w:line="364" w:lineRule="auto"/>
        <w:ind w:left="520" w:right="394"/>
      </w:pPr>
      <w:r>
        <w:rPr>
          <w:b/>
        </w:rPr>
        <w:t>姓名</w:t>
      </w:r>
      <w:r>
        <w:t>命名规则为：可以是真实的填报人姓名，也可以使用别名。例如</w:t>
      </w:r>
      <w:r>
        <w:rPr>
          <w:rFonts w:ascii="Times New Roman" w:hAnsi="Times New Roman" w:eastAsia="Times New Roman"/>
        </w:rPr>
        <w:t>“</w:t>
      </w:r>
      <w:r>
        <w:t>教务处填报</w:t>
      </w:r>
      <w:r>
        <w:rPr>
          <w:rFonts w:ascii="Times New Roman" w:hAnsi="Times New Roman" w:eastAsia="Times New Roman"/>
        </w:rPr>
        <w:t>”</w:t>
      </w:r>
      <w:r>
        <w:t>、</w:t>
      </w:r>
      <w:r>
        <w:rPr>
          <w:rFonts w:ascii="Times New Roman" w:hAnsi="Times New Roman" w:eastAsia="Times New Roman"/>
        </w:rPr>
        <w:t>“</w:t>
      </w:r>
      <w:r>
        <w:t>李彬</w:t>
      </w:r>
      <w:r>
        <w:rPr>
          <w:rFonts w:ascii="Times New Roman" w:hAnsi="Times New Roman" w:eastAsia="Times New Roman"/>
        </w:rPr>
        <w:t>”</w:t>
      </w:r>
      <w:r>
        <w:t>。</w:t>
      </w:r>
      <w:r>
        <w:rPr>
          <w:b/>
        </w:rPr>
        <w:t>用户类型</w:t>
      </w:r>
      <w:r>
        <w:t>：填报、审核、查阅，根据业务的需求进行分配。</w:t>
      </w:r>
    </w:p>
    <w:p>
      <w:pPr>
        <w:pStyle w:val="9"/>
        <w:spacing w:line="364" w:lineRule="auto"/>
        <w:ind w:left="520" w:right="2655"/>
      </w:pPr>
      <w:r>
        <w:rPr>
          <w:b/>
        </w:rPr>
        <w:t>手机号码</w:t>
      </w:r>
      <w:r>
        <w:t>：根据业务人员的真实情况进行填写，方便后续进行联系。</w:t>
      </w:r>
      <w:r>
        <w:rPr>
          <w:b/>
        </w:rPr>
        <w:t>邮箱</w:t>
      </w:r>
      <w:r>
        <w:t>：根据业务人员的真实情况进行填写，方便后续进行联系。</w:t>
      </w:r>
    </w:p>
    <w:p>
      <w:pPr>
        <w:spacing w:after="0" w:line="364" w:lineRule="auto"/>
        <w:sectPr>
          <w:footerReference r:id="rId7" w:type="default"/>
          <w:pgSz w:w="11910" w:h="16840"/>
          <w:pgMar w:top="1580" w:right="1080" w:bottom="1180" w:left="1340" w:header="0" w:footer="990" w:gutter="0"/>
        </w:sectPr>
      </w:pPr>
    </w:p>
    <w:p>
      <w:pPr>
        <w:pStyle w:val="9"/>
        <w:spacing w:before="9"/>
        <w:rPr>
          <w:sz w:val="15"/>
        </w:rPr>
      </w:pPr>
    </w:p>
    <w:p>
      <w:pPr>
        <w:pStyle w:val="9"/>
        <w:ind w:left="842"/>
        <w:rPr>
          <w:sz w:val="20"/>
        </w:rPr>
      </w:pPr>
      <w:r>
        <w:rPr>
          <w:sz w:val="20"/>
        </w:rPr>
        <w:drawing>
          <wp:inline distT="0" distB="0" distL="0" distR="0">
            <wp:extent cx="4850765" cy="245999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pic:cNvPicPr>
                      <a:picLocks noChangeAspect="1"/>
                    </pic:cNvPicPr>
                  </pic:nvPicPr>
                  <pic:blipFill>
                    <a:blip r:embed="rId18" cstate="print"/>
                    <a:stretch>
                      <a:fillRect/>
                    </a:stretch>
                  </pic:blipFill>
                  <pic:spPr>
                    <a:xfrm>
                      <a:off x="0" y="0"/>
                      <a:ext cx="4851295" cy="2460117"/>
                    </a:xfrm>
                    <a:prstGeom prst="rect">
                      <a:avLst/>
                    </a:prstGeom>
                  </pic:spPr>
                </pic:pic>
              </a:graphicData>
            </a:graphic>
          </wp:inline>
        </w:drawing>
      </w:r>
    </w:p>
    <w:p>
      <w:pPr>
        <w:spacing w:before="71"/>
        <w:ind w:left="78" w:right="334" w:firstLine="0"/>
        <w:jc w:val="center"/>
        <w:rPr>
          <w:rFonts w:ascii="Times New Roman" w:eastAsia="Times New Roman"/>
          <w:sz w:val="18"/>
        </w:rPr>
      </w:pPr>
      <w:r>
        <w:rPr>
          <w:spacing w:val="-22"/>
          <w:sz w:val="18"/>
        </w:rPr>
        <w:t xml:space="preserve">图 </w:t>
      </w:r>
      <w:r>
        <w:rPr>
          <w:rFonts w:ascii="Times New Roman" w:eastAsia="Times New Roman"/>
          <w:sz w:val="18"/>
        </w:rPr>
        <w:t>2-4</w:t>
      </w:r>
    </w:p>
    <w:p>
      <w:pPr>
        <w:pStyle w:val="9"/>
        <w:rPr>
          <w:rFonts w:ascii="Times New Roman"/>
          <w:sz w:val="20"/>
        </w:rPr>
      </w:pPr>
    </w:p>
    <w:p>
      <w:pPr>
        <w:pStyle w:val="9"/>
        <w:spacing w:before="9"/>
        <w:rPr>
          <w:rFonts w:ascii="Times New Roman"/>
          <w:sz w:val="13"/>
        </w:rPr>
      </w:pPr>
      <w:r>
        <w:drawing>
          <wp:anchor distT="0" distB="0" distL="0" distR="0" simplePos="0" relativeHeight="1024" behindDoc="0" locked="0" layoutInCell="1" allowOverlap="1">
            <wp:simplePos x="0" y="0"/>
            <wp:positionH relativeFrom="page">
              <wp:posOffset>1360805</wp:posOffset>
            </wp:positionH>
            <wp:positionV relativeFrom="paragraph">
              <wp:posOffset>125095</wp:posOffset>
            </wp:positionV>
            <wp:extent cx="4872990" cy="2194560"/>
            <wp:effectExtent l="0" t="0" r="0" b="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9" cstate="print"/>
                    <a:stretch>
                      <a:fillRect/>
                    </a:stretch>
                  </pic:blipFill>
                  <pic:spPr>
                    <a:xfrm>
                      <a:off x="0" y="0"/>
                      <a:ext cx="4873225" cy="2194560"/>
                    </a:xfrm>
                    <a:prstGeom prst="rect">
                      <a:avLst/>
                    </a:prstGeom>
                  </pic:spPr>
                </pic:pic>
              </a:graphicData>
            </a:graphic>
          </wp:anchor>
        </w:drawing>
      </w:r>
    </w:p>
    <w:p>
      <w:pPr>
        <w:spacing w:before="60"/>
        <w:ind w:left="78" w:right="334" w:firstLine="0"/>
        <w:jc w:val="center"/>
        <w:rPr>
          <w:rFonts w:ascii="Times New Roman" w:eastAsia="Times New Roman"/>
          <w:sz w:val="18"/>
        </w:rPr>
      </w:pPr>
      <w:r>
        <w:rPr>
          <w:spacing w:val="-22"/>
          <w:sz w:val="18"/>
        </w:rPr>
        <w:t xml:space="preserve">图 </w:t>
      </w:r>
      <w:r>
        <w:rPr>
          <w:rFonts w:ascii="Times New Roman" w:eastAsia="Times New Roman"/>
          <w:sz w:val="18"/>
        </w:rPr>
        <w:t>2-5</w:t>
      </w:r>
    </w:p>
    <w:p>
      <w:pPr>
        <w:pStyle w:val="9"/>
        <w:spacing w:before="6"/>
        <w:rPr>
          <w:rFonts w:ascii="Times New Roman"/>
          <w:sz w:val="26"/>
        </w:rPr>
      </w:pPr>
    </w:p>
    <w:p>
      <w:pPr>
        <w:pStyle w:val="7"/>
        <w:numPr>
          <w:ilvl w:val="2"/>
          <w:numId w:val="73"/>
        </w:numPr>
        <w:tabs>
          <w:tab w:val="left" w:pos="820"/>
          <w:tab w:val="left" w:pos="821"/>
        </w:tabs>
        <w:spacing w:before="74" w:after="0" w:line="240" w:lineRule="auto"/>
        <w:ind w:left="820" w:right="0" w:hanging="721"/>
        <w:jc w:val="left"/>
      </w:pPr>
      <w:bookmarkStart w:id="146" w:name="_bookmark135"/>
      <w:bookmarkEnd w:id="146"/>
      <w:bookmarkStart w:id="147" w:name="_bookmark135"/>
      <w:bookmarkEnd w:id="147"/>
      <w:r>
        <w:t>修改用户</w:t>
      </w:r>
    </w:p>
    <w:p>
      <w:pPr>
        <w:pStyle w:val="9"/>
        <w:rPr>
          <w:b/>
          <w:sz w:val="26"/>
        </w:rPr>
      </w:pPr>
    </w:p>
    <w:p>
      <w:pPr>
        <w:pStyle w:val="9"/>
        <w:spacing w:before="6"/>
        <w:rPr>
          <w:b/>
        </w:rPr>
      </w:pPr>
    </w:p>
    <w:p>
      <w:pPr>
        <w:pStyle w:val="9"/>
        <w:spacing w:line="340" w:lineRule="auto"/>
        <w:ind w:left="100" w:right="351" w:firstLine="420"/>
      </w:pPr>
      <w:r>
        <w:rPr>
          <w:spacing w:val="-1"/>
        </w:rPr>
        <w:t>选</w:t>
      </w:r>
      <w:r>
        <w:t>择</w:t>
      </w:r>
      <w:r>
        <w:rPr>
          <w:rFonts w:ascii="Times New Roman" w:hAnsi="Times New Roman" w:eastAsia="Times New Roman"/>
          <w:spacing w:val="-3"/>
        </w:rPr>
        <w:t>“</w:t>
      </w:r>
      <w:r>
        <w:t>学</w:t>
      </w:r>
      <w:r>
        <w:rPr>
          <w:spacing w:val="-3"/>
        </w:rPr>
        <w:t>校</w:t>
      </w:r>
      <w:r>
        <w:t>用户</w:t>
      </w:r>
      <w:r>
        <w:rPr>
          <w:rFonts w:ascii="Times New Roman" w:hAnsi="Times New Roman" w:eastAsia="Times New Roman"/>
          <w:spacing w:val="-26"/>
        </w:rPr>
        <w:t>”</w:t>
      </w:r>
      <w:r>
        <w:rPr>
          <w:spacing w:val="-26"/>
        </w:rPr>
        <w:t>，</w:t>
      </w:r>
      <w:r>
        <w:rPr>
          <w:spacing w:val="-3"/>
        </w:rPr>
        <w:t>可</w:t>
      </w:r>
      <w:r>
        <w:t>对</w:t>
      </w:r>
      <w:r>
        <w:rPr>
          <w:spacing w:val="-3"/>
        </w:rPr>
        <w:t>具体</w:t>
      </w:r>
      <w:r>
        <w:t>用户</w:t>
      </w:r>
      <w:r>
        <w:rPr>
          <w:spacing w:val="-3"/>
        </w:rPr>
        <w:t>进</w:t>
      </w:r>
      <w:r>
        <w:t>行</w:t>
      </w:r>
      <w:r>
        <w:rPr>
          <w:spacing w:val="-3"/>
        </w:rPr>
        <w:t>管理</w:t>
      </w:r>
      <w:r>
        <w:rPr>
          <w:spacing w:val="-48"/>
        </w:rPr>
        <w:t>。</w:t>
      </w:r>
      <w:r>
        <w:rPr>
          <w:spacing w:val="-3"/>
        </w:rPr>
        <w:t>点</w:t>
      </w:r>
      <w:r>
        <w:t>击</w:t>
      </w:r>
      <w:r>
        <w:rPr>
          <w:spacing w:val="52"/>
        </w:rPr>
        <w:t xml:space="preserve"> </w:t>
      </w:r>
      <w:r>
        <w:rPr>
          <w:spacing w:val="27"/>
          <w:position w:val="2"/>
        </w:rPr>
        <w:drawing>
          <wp:inline distT="0" distB="0" distL="0" distR="0">
            <wp:extent cx="171450" cy="161290"/>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20" cstate="print"/>
                    <a:stretch>
                      <a:fillRect/>
                    </a:stretch>
                  </pic:blipFill>
                  <pic:spPr>
                    <a:xfrm>
                      <a:off x="0" y="0"/>
                      <a:ext cx="171450" cy="161924"/>
                    </a:xfrm>
                    <a:prstGeom prst="rect">
                      <a:avLst/>
                    </a:prstGeom>
                  </pic:spPr>
                </pic:pic>
              </a:graphicData>
            </a:graphic>
          </wp:inline>
        </w:drawing>
      </w:r>
      <w:r>
        <w:rPr>
          <w:rFonts w:ascii="Times New Roman" w:hAnsi="Times New Roman" w:eastAsia="Times New Roman"/>
          <w:spacing w:val="-4"/>
        </w:rPr>
        <w:t xml:space="preserve"> </w:t>
      </w:r>
      <w:r>
        <w:t>图标</w:t>
      </w:r>
      <w:r>
        <w:rPr>
          <w:rFonts w:ascii="Times New Roman" w:hAnsi="Times New Roman" w:eastAsia="Times New Roman"/>
        </w:rPr>
        <w:t>(</w:t>
      </w:r>
      <w:r>
        <w:t>图</w:t>
      </w:r>
      <w:r>
        <w:rPr>
          <w:spacing w:val="-47"/>
        </w:rPr>
        <w:t xml:space="preserve"> </w:t>
      </w:r>
      <w:r>
        <w:rPr>
          <w:rFonts w:ascii="Times New Roman" w:hAnsi="Times New Roman" w:eastAsia="Times New Roman"/>
        </w:rPr>
        <w:t>2-6</w:t>
      </w:r>
      <w:r>
        <w:rPr>
          <w:rFonts w:ascii="Times New Roman" w:hAnsi="Times New Roman" w:eastAsia="Times New Roman"/>
          <w:spacing w:val="4"/>
        </w:rPr>
        <w:t xml:space="preserve"> </w:t>
      </w:r>
      <w:r>
        <w:t>所示</w:t>
      </w:r>
      <w:r>
        <w:rPr>
          <w:rFonts w:ascii="Times New Roman" w:hAnsi="Times New Roman" w:eastAsia="Times New Roman"/>
          <w:spacing w:val="-26"/>
        </w:rPr>
        <w:t>)</w:t>
      </w:r>
      <w:r>
        <w:rPr>
          <w:spacing w:val="-26"/>
        </w:rPr>
        <w:t>，</w:t>
      </w:r>
      <w:r>
        <w:rPr>
          <w:spacing w:val="-3"/>
        </w:rPr>
        <w:t>可</w:t>
      </w:r>
      <w:r>
        <w:t>修</w:t>
      </w:r>
      <w:r>
        <w:rPr>
          <w:spacing w:val="-3"/>
        </w:rPr>
        <w:t>改</w:t>
      </w:r>
      <w:r>
        <w:t>用</w:t>
      </w:r>
      <w:r>
        <w:rPr>
          <w:spacing w:val="-3"/>
        </w:rPr>
        <w:t>户</w:t>
      </w:r>
      <w:r>
        <w:t>相关</w:t>
      </w:r>
      <w:r>
        <w:rPr>
          <w:spacing w:val="-3"/>
        </w:rPr>
        <w:t>信</w:t>
      </w:r>
      <w:r>
        <w:t xml:space="preserve">息， </w:t>
      </w:r>
      <w:r>
        <w:rPr>
          <w:spacing w:val="-3"/>
        </w:rPr>
        <w:t>点击保存按钮修改成功。</w:t>
      </w:r>
    </w:p>
    <w:p>
      <w:pPr>
        <w:spacing w:after="0" w:line="340" w:lineRule="auto"/>
        <w:sectPr>
          <w:footerReference r:id="rId8" w:type="default"/>
          <w:pgSz w:w="11910" w:h="16840"/>
          <w:pgMar w:top="1580" w:right="1080" w:bottom="1180" w:left="1340" w:header="0" w:footer="990" w:gutter="0"/>
          <w:pgNumType w:start="121"/>
        </w:sectPr>
      </w:pPr>
    </w:p>
    <w:p>
      <w:pPr>
        <w:pStyle w:val="9"/>
        <w:spacing w:before="9"/>
        <w:rPr>
          <w:sz w:val="15"/>
        </w:rPr>
      </w:pPr>
    </w:p>
    <w:p>
      <w:pPr>
        <w:pStyle w:val="9"/>
        <w:ind w:left="618"/>
        <w:rPr>
          <w:sz w:val="20"/>
        </w:rPr>
      </w:pPr>
      <w:r>
        <w:rPr>
          <w:sz w:val="20"/>
        </w:rPr>
        <w:drawing>
          <wp:inline distT="0" distB="0" distL="0" distR="0">
            <wp:extent cx="5039995" cy="221996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21" cstate="print"/>
                    <a:stretch>
                      <a:fillRect/>
                    </a:stretch>
                  </pic:blipFill>
                  <pic:spPr>
                    <a:xfrm>
                      <a:off x="0" y="0"/>
                      <a:ext cx="5040507" cy="2220277"/>
                    </a:xfrm>
                    <a:prstGeom prst="rect">
                      <a:avLst/>
                    </a:prstGeom>
                  </pic:spPr>
                </pic:pic>
              </a:graphicData>
            </a:graphic>
          </wp:inline>
        </w:drawing>
      </w:r>
    </w:p>
    <w:p>
      <w:pPr>
        <w:pStyle w:val="9"/>
        <w:spacing w:before="1"/>
        <w:rPr>
          <w:sz w:val="6"/>
        </w:rPr>
      </w:pPr>
    </w:p>
    <w:p>
      <w:pPr>
        <w:spacing w:before="81"/>
        <w:ind w:left="78" w:right="334" w:firstLine="0"/>
        <w:jc w:val="center"/>
        <w:rPr>
          <w:rFonts w:ascii="Times New Roman" w:eastAsia="Times New Roman"/>
          <w:sz w:val="18"/>
        </w:rPr>
      </w:pPr>
      <w:r>
        <w:rPr>
          <w:sz w:val="18"/>
        </w:rPr>
        <w:t xml:space="preserve">图 </w:t>
      </w:r>
      <w:r>
        <w:rPr>
          <w:rFonts w:ascii="Times New Roman" w:eastAsia="Times New Roman"/>
          <w:sz w:val="18"/>
        </w:rPr>
        <w:t>2-8</w:t>
      </w:r>
    </w:p>
    <w:p>
      <w:pPr>
        <w:pStyle w:val="9"/>
        <w:spacing w:before="6"/>
        <w:rPr>
          <w:rFonts w:ascii="Times New Roman"/>
          <w:sz w:val="26"/>
        </w:rPr>
      </w:pPr>
    </w:p>
    <w:p>
      <w:pPr>
        <w:pStyle w:val="7"/>
        <w:tabs>
          <w:tab w:val="left" w:pos="820"/>
        </w:tabs>
        <w:spacing w:before="74"/>
      </w:pPr>
      <w:bookmarkStart w:id="148" w:name="_bookmark136"/>
      <w:bookmarkEnd w:id="148"/>
      <w:r>
        <w:rPr>
          <w:rFonts w:ascii="Times New Roman" w:eastAsia="Times New Roman"/>
        </w:rPr>
        <w:t>2.2.2</w:t>
      </w:r>
      <w:r>
        <w:rPr>
          <w:rFonts w:ascii="Times New Roman" w:eastAsia="Times New Roman"/>
        </w:rPr>
        <w:tab/>
      </w:r>
      <w:r>
        <w:t>用户授权表</w:t>
      </w:r>
    </w:p>
    <w:p>
      <w:pPr>
        <w:pStyle w:val="9"/>
        <w:spacing w:before="3"/>
        <w:rPr>
          <w:b/>
          <w:sz w:val="38"/>
        </w:rPr>
      </w:pPr>
    </w:p>
    <w:p>
      <w:pPr>
        <w:pStyle w:val="9"/>
        <w:spacing w:before="1"/>
        <w:ind w:left="520"/>
        <w:jc w:val="both"/>
      </w:pPr>
      <w:r>
        <w:t>选择</w:t>
      </w:r>
      <w:r>
        <w:rPr>
          <w:rFonts w:ascii="Times New Roman" w:hAnsi="Times New Roman" w:eastAsia="Times New Roman"/>
        </w:rPr>
        <w:t>“</w:t>
      </w:r>
      <w:r>
        <w:t>学校用户</w:t>
      </w:r>
      <w:r>
        <w:rPr>
          <w:rFonts w:ascii="Times New Roman" w:hAnsi="Times New Roman" w:eastAsia="Times New Roman"/>
        </w:rPr>
        <w:t>”</w:t>
      </w:r>
      <w:r>
        <w:t xml:space="preserve">，可对用户进行表格授权，勾选对应的表格进行保存即可（图 </w:t>
      </w:r>
      <w:r>
        <w:rPr>
          <w:rFonts w:ascii="Times New Roman" w:hAnsi="Times New Roman" w:eastAsia="Times New Roman"/>
        </w:rPr>
        <w:t>2-9</w:t>
      </w:r>
      <w:r>
        <w:t>）。</w:t>
      </w:r>
    </w:p>
    <w:p>
      <w:pPr>
        <w:pStyle w:val="9"/>
        <w:spacing w:before="141" w:line="364" w:lineRule="auto"/>
        <w:ind w:left="100" w:right="351" w:firstLine="420"/>
        <w:jc w:val="both"/>
      </w:pPr>
      <w:r>
        <w:rPr>
          <w:spacing w:val="-12"/>
        </w:rPr>
        <w:t xml:space="preserve">在图 </w:t>
      </w:r>
      <w:r>
        <w:rPr>
          <w:rFonts w:ascii="Times New Roman" w:eastAsia="Times New Roman"/>
        </w:rPr>
        <w:t xml:space="preserve">2-9 </w:t>
      </w:r>
      <w:r>
        <w:rPr>
          <w:spacing w:val="-15"/>
        </w:rPr>
        <w:t>中表格前面图标分为黄色、蓝色，黄色图标为固定表单</w:t>
      </w:r>
      <w:r>
        <w:t>（</w:t>
      </w:r>
      <w:r>
        <w:rPr>
          <w:spacing w:val="-3"/>
        </w:rPr>
        <w:t xml:space="preserve">指表格的数据记录是固定的， </w:t>
      </w:r>
      <w:r>
        <w:rPr>
          <w:spacing w:val="-6"/>
        </w:rPr>
        <w:t xml:space="preserve">如表 </w:t>
      </w:r>
      <w:r>
        <w:rPr>
          <w:rFonts w:ascii="Times New Roman" w:eastAsia="Times New Roman"/>
        </w:rPr>
        <w:t>1-1</w:t>
      </w:r>
      <w:r>
        <w:rPr>
          <w:spacing w:val="-4"/>
        </w:rPr>
        <w:t xml:space="preserve">，表 </w:t>
      </w:r>
      <w:r>
        <w:rPr>
          <w:rFonts w:ascii="Times New Roman" w:eastAsia="Times New Roman"/>
        </w:rPr>
        <w:t xml:space="preserve">1-2 </w:t>
      </w:r>
      <w:r>
        <w:t>等</w:t>
      </w:r>
      <w:r>
        <w:rPr>
          <w:spacing w:val="-3"/>
        </w:rPr>
        <w:t>），蓝色的图标为浮动表单（</w:t>
      </w:r>
      <w:r>
        <w:rPr>
          <w:spacing w:val="-4"/>
        </w:rPr>
        <w:t xml:space="preserve">指表格的数据记录是浮动变化的，如表 </w:t>
      </w:r>
      <w:r>
        <w:rPr>
          <w:rFonts w:ascii="Times New Roman" w:eastAsia="Times New Roman"/>
        </w:rPr>
        <w:t>1-3</w:t>
      </w:r>
      <w:r>
        <w:t>，</w:t>
      </w:r>
      <w:r>
        <w:rPr>
          <w:rFonts w:ascii="Times New Roman" w:eastAsia="Times New Roman"/>
        </w:rPr>
        <w:t xml:space="preserve">1-4 </w:t>
      </w:r>
      <w:r>
        <w:t>等</w:t>
      </w:r>
      <w:r>
        <w:rPr>
          <w:spacing w:val="-3"/>
        </w:rPr>
        <w:t>）。固定表单只能授权给一个填报用户，浮动表单可授权给多个填报用户。每个表单都只能被分配给一个审核用户进行数据审核。</w:t>
      </w:r>
    </w:p>
    <w:p>
      <w:pPr>
        <w:pStyle w:val="9"/>
        <w:ind w:left="525"/>
        <w:rPr>
          <w:sz w:val="20"/>
        </w:rPr>
      </w:pPr>
      <w:r>
        <w:rPr>
          <w:sz w:val="20"/>
        </w:rPr>
        <w:drawing>
          <wp:inline distT="0" distB="0" distL="0" distR="0">
            <wp:extent cx="5146040" cy="3235325"/>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22" cstate="print"/>
                    <a:stretch>
                      <a:fillRect/>
                    </a:stretch>
                  </pic:blipFill>
                  <pic:spPr>
                    <a:xfrm>
                      <a:off x="0" y="0"/>
                      <a:ext cx="5146628" cy="3235452"/>
                    </a:xfrm>
                    <a:prstGeom prst="rect">
                      <a:avLst/>
                    </a:prstGeom>
                  </pic:spPr>
                </pic:pic>
              </a:graphicData>
            </a:graphic>
          </wp:inline>
        </w:drawing>
      </w:r>
    </w:p>
    <w:p>
      <w:pPr>
        <w:spacing w:before="163"/>
        <w:ind w:left="78" w:right="334" w:firstLine="0"/>
        <w:jc w:val="center"/>
        <w:rPr>
          <w:rFonts w:ascii="Times New Roman" w:eastAsia="Times New Roman"/>
          <w:sz w:val="18"/>
        </w:rPr>
      </w:pPr>
      <w:r>
        <w:rPr>
          <w:sz w:val="18"/>
        </w:rPr>
        <w:t xml:space="preserve">图 </w:t>
      </w:r>
      <w:r>
        <w:rPr>
          <w:rFonts w:ascii="Times New Roman" w:eastAsia="Times New Roman"/>
          <w:sz w:val="18"/>
        </w:rPr>
        <w:t>2-9</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4"/>
        <w:rPr>
          <w:rFonts w:ascii="Times New Roman"/>
          <w:sz w:val="11"/>
        </w:rPr>
      </w:pPr>
    </w:p>
    <w:p>
      <w:pPr>
        <w:pStyle w:val="7"/>
        <w:spacing w:before="74"/>
      </w:pPr>
      <w:bookmarkStart w:id="149" w:name="_bookmark137"/>
      <w:bookmarkEnd w:id="149"/>
      <w:r>
        <w:rPr>
          <w:rFonts w:ascii="Times New Roman" w:eastAsia="Times New Roman"/>
        </w:rPr>
        <w:t>2.2.2</w:t>
      </w:r>
      <w:r>
        <w:rPr>
          <w:rFonts w:ascii="Times New Roman" w:eastAsia="Times New Roman"/>
          <w:spacing w:val="58"/>
        </w:rPr>
        <w:t xml:space="preserve"> </w:t>
      </w:r>
      <w:r>
        <w:t>复制用户授权体系</w:t>
      </w:r>
    </w:p>
    <w:p>
      <w:pPr>
        <w:pStyle w:val="9"/>
        <w:rPr>
          <w:b/>
          <w:sz w:val="26"/>
        </w:rPr>
      </w:pPr>
    </w:p>
    <w:p>
      <w:pPr>
        <w:pStyle w:val="9"/>
        <w:spacing w:before="179" w:line="331" w:lineRule="auto"/>
        <w:ind w:left="100" w:right="351" w:firstLine="420"/>
        <w:jc w:val="both"/>
      </w:pPr>
      <w:r>
        <w:rPr>
          <w:spacing w:val="-4"/>
        </w:rPr>
        <w:t>对于非第一次使用本系统进行数据采集的学校，学校管理员进入校级用户管理界面会看到上一年度</w:t>
      </w:r>
      <w:r>
        <w:rPr>
          <w:spacing w:val="-3"/>
        </w:rPr>
        <w:t>建</w:t>
      </w:r>
      <w:r>
        <w:t>立</w:t>
      </w:r>
      <w:r>
        <w:rPr>
          <w:spacing w:val="-3"/>
        </w:rPr>
        <w:t>的</w:t>
      </w:r>
      <w:r>
        <w:t>所</w:t>
      </w:r>
      <w:r>
        <w:rPr>
          <w:spacing w:val="-3"/>
        </w:rPr>
        <w:t>有</w:t>
      </w:r>
      <w:r>
        <w:t>校</w:t>
      </w:r>
      <w:r>
        <w:rPr>
          <w:spacing w:val="-3"/>
        </w:rPr>
        <w:t>级</w:t>
      </w:r>
      <w:r>
        <w:t>用</w:t>
      </w:r>
      <w:r>
        <w:rPr>
          <w:spacing w:val="-3"/>
        </w:rPr>
        <w:t>户</w:t>
      </w:r>
      <w:r>
        <w:t>列表</w:t>
      </w:r>
      <w:r>
        <w:rPr>
          <w:spacing w:val="-3"/>
        </w:rPr>
        <w:t>，</w:t>
      </w:r>
      <w:r>
        <w:t>如图</w:t>
      </w:r>
      <w:r>
        <w:rPr>
          <w:spacing w:val="-22"/>
        </w:rPr>
        <w:t xml:space="preserve"> </w:t>
      </w:r>
      <w:r>
        <w:rPr>
          <w:rFonts w:ascii="Calibri" w:eastAsia="Calibri"/>
        </w:rPr>
        <w:t>2-10</w:t>
      </w:r>
      <w:r>
        <w:rPr>
          <w:rFonts w:ascii="Calibri" w:eastAsia="Calibri"/>
          <w:spacing w:val="37"/>
        </w:rPr>
        <w:t xml:space="preserve"> </w:t>
      </w:r>
      <w:r>
        <w:t>所</w:t>
      </w:r>
      <w:r>
        <w:rPr>
          <w:spacing w:val="-3"/>
        </w:rPr>
        <w:t>示</w:t>
      </w:r>
      <w:r>
        <w:t>，</w:t>
      </w:r>
      <w:r>
        <w:rPr>
          <w:spacing w:val="-3"/>
        </w:rPr>
        <w:t>点</w:t>
      </w:r>
      <w:r>
        <w:rPr>
          <w:spacing w:val="-5"/>
        </w:rPr>
        <w:t>击</w:t>
      </w:r>
      <w:r>
        <w:rPr>
          <w:spacing w:val="-5"/>
          <w:w w:val="100"/>
        </w:rPr>
        <w:drawing>
          <wp:inline distT="0" distB="0" distL="0" distR="0">
            <wp:extent cx="191770" cy="225425"/>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23" cstate="print"/>
                    <a:stretch>
                      <a:fillRect/>
                    </a:stretch>
                  </pic:blipFill>
                  <pic:spPr>
                    <a:xfrm>
                      <a:off x="0" y="0"/>
                      <a:ext cx="192024" cy="225425"/>
                    </a:xfrm>
                    <a:prstGeom prst="rect">
                      <a:avLst/>
                    </a:prstGeom>
                  </pic:spPr>
                </pic:pic>
              </a:graphicData>
            </a:graphic>
          </wp:inline>
        </w:drawing>
      </w:r>
      <w:r>
        <w:t>复</w:t>
      </w:r>
      <w:r>
        <w:rPr>
          <w:spacing w:val="-3"/>
        </w:rPr>
        <w:t>制</w:t>
      </w:r>
      <w:r>
        <w:t>上</w:t>
      </w:r>
      <w:r>
        <w:rPr>
          <w:spacing w:val="-3"/>
        </w:rPr>
        <w:t>一</w:t>
      </w:r>
      <w:r>
        <w:t>年</w:t>
      </w:r>
      <w:r>
        <w:rPr>
          <w:spacing w:val="-3"/>
        </w:rPr>
        <w:t>度</w:t>
      </w:r>
      <w:r>
        <w:t>的</w:t>
      </w:r>
      <w:r>
        <w:rPr>
          <w:spacing w:val="-3"/>
        </w:rPr>
        <w:t>用</w:t>
      </w:r>
      <w:r>
        <w:t>户</w:t>
      </w:r>
      <w:r>
        <w:rPr>
          <w:spacing w:val="-3"/>
        </w:rPr>
        <w:t>权</w:t>
      </w:r>
      <w:r>
        <w:t>限，</w:t>
      </w:r>
      <w:r>
        <w:rPr>
          <w:spacing w:val="-3"/>
        </w:rPr>
        <w:t>可</w:t>
      </w:r>
      <w:r>
        <w:t>以</w:t>
      </w:r>
      <w:r>
        <w:rPr>
          <w:spacing w:val="-3"/>
        </w:rPr>
        <w:t>使</w:t>
      </w:r>
      <w:r>
        <w:t>现</w:t>
      </w:r>
      <w:r>
        <w:rPr>
          <w:spacing w:val="-3"/>
        </w:rPr>
        <w:t>有</w:t>
      </w:r>
      <w:r>
        <w:t>用</w:t>
      </w:r>
      <w:r>
        <w:rPr>
          <w:spacing w:val="-8"/>
        </w:rPr>
        <w:t xml:space="preserve">户自动继承上一年度已有的授权体系，如图 </w:t>
      </w:r>
      <w:r>
        <w:rPr>
          <w:rFonts w:ascii="Calibri" w:eastAsia="Calibri"/>
        </w:rPr>
        <w:t>2-11</w:t>
      </w:r>
      <w:r>
        <w:rPr>
          <w:rFonts w:ascii="Calibri" w:eastAsia="Calibri"/>
          <w:spacing w:val="22"/>
        </w:rPr>
        <w:t xml:space="preserve"> </w:t>
      </w:r>
      <w:r>
        <w:rPr>
          <w:spacing w:val="-8"/>
        </w:rPr>
        <w:t>所示，之后只需再根据当年采集数据表的新变化按</w:t>
      </w:r>
    </w:p>
    <w:p>
      <w:pPr>
        <w:pStyle w:val="9"/>
        <w:spacing w:line="224" w:lineRule="exact"/>
        <w:ind w:left="100"/>
      </w:pPr>
      <w:r>
        <w:t xml:space="preserve">照 </w:t>
      </w:r>
      <w:r>
        <w:rPr>
          <w:rFonts w:ascii="Calibri" w:eastAsia="Calibri"/>
        </w:rPr>
        <w:t xml:space="preserve">2.2.2 </w:t>
      </w:r>
      <w:r>
        <w:t>的操作进行适当授权授权即可，无需重新一一勾选数据表格对校级用户进行授权。</w:t>
      </w:r>
    </w:p>
    <w:p>
      <w:pPr>
        <w:pStyle w:val="9"/>
        <w:spacing w:before="4"/>
        <w:rPr>
          <w:sz w:val="20"/>
        </w:rPr>
      </w:pPr>
      <w:r>
        <mc:AlternateContent>
          <mc:Choice Requires="wpg">
            <w:drawing>
              <wp:anchor distT="0" distB="0" distL="0" distR="0" simplePos="0" relativeHeight="251698176" behindDoc="1" locked="0" layoutInCell="1" allowOverlap="1">
                <wp:simplePos x="0" y="0"/>
                <wp:positionH relativeFrom="page">
                  <wp:posOffset>1188085</wp:posOffset>
                </wp:positionH>
                <wp:positionV relativeFrom="paragraph">
                  <wp:posOffset>189865</wp:posOffset>
                </wp:positionV>
                <wp:extent cx="5184140" cy="27940"/>
                <wp:effectExtent l="0" t="0" r="0" b="2540"/>
                <wp:wrapTopAndBottom/>
                <wp:docPr id="168" name="组合 98"/>
                <wp:cNvGraphicFramePr/>
                <a:graphic xmlns:a="http://schemas.openxmlformats.org/drawingml/2006/main">
                  <a:graphicData uri="http://schemas.microsoft.com/office/word/2010/wordprocessingGroup">
                    <wpg:wgp>
                      <wpg:cNvGrpSpPr/>
                      <wpg:grpSpPr>
                        <a:xfrm>
                          <a:off x="0" y="0"/>
                          <a:ext cx="5184140" cy="27940"/>
                          <a:chOff x="1871" y="299"/>
                          <a:chExt cx="8164" cy="44"/>
                        </a:xfrm>
                      </wpg:grpSpPr>
                      <pic:pic xmlns:pic="http://schemas.openxmlformats.org/drawingml/2006/picture">
                        <pic:nvPicPr>
                          <pic:cNvPr id="166" name="图片 99"/>
                          <pic:cNvPicPr>
                            <a:picLocks noChangeAspect="1"/>
                          </pic:cNvPicPr>
                        </pic:nvPicPr>
                        <pic:blipFill>
                          <a:blip r:embed="rId24"/>
                          <a:stretch>
                            <a:fillRect/>
                          </a:stretch>
                        </pic:blipFill>
                        <pic:spPr>
                          <a:xfrm>
                            <a:off x="1871" y="319"/>
                            <a:ext cx="8164" cy="4"/>
                          </a:xfrm>
                          <a:prstGeom prst="rect">
                            <a:avLst/>
                          </a:prstGeom>
                          <a:noFill/>
                          <a:ln>
                            <a:noFill/>
                          </a:ln>
                        </pic:spPr>
                      </pic:pic>
                      <wps:wsp>
                        <wps:cNvPr id="167" name="直线 100"/>
                        <wps:cNvSpPr/>
                        <wps:spPr>
                          <a:xfrm>
                            <a:off x="3340" y="321"/>
                            <a:ext cx="1876" cy="0"/>
                          </a:xfrm>
                          <a:prstGeom prst="line">
                            <a:avLst/>
                          </a:prstGeom>
                          <a:ln w="27940" cap="flat" cmpd="sng">
                            <a:solidFill>
                              <a:srgbClr val="FF0000"/>
                            </a:solidFill>
                            <a:prstDash val="solid"/>
                            <a:headEnd type="none" w="med" len="med"/>
                            <a:tailEnd type="none" w="med" len="med"/>
                          </a:ln>
                        </wps:spPr>
                        <wps:bodyPr upright="1"/>
                      </wps:wsp>
                    </wpg:wgp>
                  </a:graphicData>
                </a:graphic>
              </wp:anchor>
            </w:drawing>
          </mc:Choice>
          <mc:Fallback>
            <w:pict>
              <v:group id="组合 98" o:spid="_x0000_s1026" o:spt="203" style="position:absolute;left:0pt;margin-left:93.55pt;margin-top:14.95pt;height:2.2pt;width:408.2pt;mso-position-horizontal-relative:page;mso-wrap-distance-bottom:0pt;mso-wrap-distance-top:0pt;z-index:-251618304;mso-width-relative:page;mso-height-relative:page;" coordorigin="1871,299" coordsize="8164,44" o:gfxdata="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">
                <o:lock v:ext="edit" aspectratio="f"/>
                <v:shape id="图片 99" o:spid="_x0000_s1026" o:spt="75" alt="" type="#_x0000_t75" style="position:absolute;left:1871;top:319;height:4;width:8164;" filled="f" o:preferrelative="t" stroked="f" coordsize="21600,21600" o:gfxdata="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TUbvQAA&#10;ANwAAAAPAAAAAAAAAAEAIAAAACIAAABkcnMvZG93bnJldi54bWxQSwECFAAUAAAACACHTuJAMy8F&#10;njsAAAA5AAAAEAAAAAAAAAABACAAAAAMAQAAZHJzL3NoYXBleG1sLnhtbFBLBQYAAAAABgAGAFsB&#10;AAC2AwAAAAA=&#10;">
                  <v:fill on="f" focussize="0,0"/>
                  <v:stroke on="f"/>
                  <v:imagedata r:id="rId24" o:title=""/>
                  <o:lock v:ext="edit" aspectratio="t"/>
                </v:shape>
                <v:line id="直线 100" o:spid="_x0000_s1026" o:spt="20" style="position:absolute;left:3340;top:321;height:0;width:1876;" filled="f" stroked="t" coordsize="21600,21600" o:gfxdata="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GfYuvQAA&#10;ANwAAAAPAAAAAAAAAAEAIAAAACIAAABkcnMvZG93bnJldi54bWxQSwECFAAUAAAACACHTuJAMy8F&#10;njsAAAA5AAAAEAAAAAAAAAABACAAAAAMAQAAZHJzL3NoYXBleG1sLnhtbFBLBQYAAAAABgAGAFsB&#10;AAC2AwAAAAA=&#10;">
                  <v:fill on="f" focussize="0,0"/>
                  <v:stroke weight="2.2pt" color="#FF0000" joinstyle="round"/>
                  <v:imagedata o:title=""/>
                  <o:lock v:ext="edit" aspectratio="f"/>
                </v:line>
                <w10:wrap type="topAndBottom"/>
              </v:group>
            </w:pict>
          </mc:Fallback>
        </mc:AlternateContent>
      </w: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spacing w:before="10"/>
      </w:pPr>
    </w:p>
    <w:p>
      <w:pPr>
        <w:pStyle w:val="9"/>
        <w:ind w:left="79" w:right="334"/>
        <w:jc w:val="center"/>
        <w:rPr>
          <w:rFonts w:ascii="Calibri" w:eastAsia="Calibri"/>
        </w:rPr>
      </w:pPr>
      <w:r>
        <w:rPr>
          <w:spacing w:val="-28"/>
        </w:rPr>
        <w:t xml:space="preserve">图 </w:t>
      </w:r>
      <w:r>
        <w:rPr>
          <w:rFonts w:ascii="Calibri" w:eastAsia="Calibri"/>
        </w:rPr>
        <w:t>2-10</w:t>
      </w:r>
    </w:p>
    <w:p>
      <w:pPr>
        <w:pStyle w:val="9"/>
        <w:rPr>
          <w:rFonts w:ascii="Calibri"/>
          <w:sz w:val="20"/>
        </w:rPr>
      </w:pPr>
    </w:p>
    <w:p>
      <w:pPr>
        <w:pStyle w:val="9"/>
        <w:spacing w:before="1"/>
        <w:rPr>
          <w:rFonts w:ascii="Calibri"/>
          <w:sz w:val="11"/>
        </w:rPr>
      </w:pPr>
      <w:r>
        <mc:AlternateContent>
          <mc:Choice Requires="wpg">
            <w:drawing>
              <wp:anchor distT="0" distB="0" distL="0" distR="0" simplePos="0" relativeHeight="251699200" behindDoc="1" locked="0" layoutInCell="1" allowOverlap="1">
                <wp:simplePos x="0" y="0"/>
                <wp:positionH relativeFrom="page">
                  <wp:posOffset>1184275</wp:posOffset>
                </wp:positionH>
                <wp:positionV relativeFrom="paragraph">
                  <wp:posOffset>111125</wp:posOffset>
                </wp:positionV>
                <wp:extent cx="5186680" cy="27940"/>
                <wp:effectExtent l="0" t="0" r="0" b="2540"/>
                <wp:wrapTopAndBottom/>
                <wp:docPr id="172" name="组合 101"/>
                <wp:cNvGraphicFramePr/>
                <a:graphic xmlns:a="http://schemas.openxmlformats.org/drawingml/2006/main">
                  <a:graphicData uri="http://schemas.microsoft.com/office/word/2010/wordprocessingGroup">
                    <wpg:wgp>
                      <wpg:cNvGrpSpPr/>
                      <wpg:grpSpPr>
                        <a:xfrm>
                          <a:off x="0" y="0"/>
                          <a:ext cx="5186680" cy="27940"/>
                          <a:chOff x="1865" y="176"/>
                          <a:chExt cx="8168" cy="44"/>
                        </a:xfrm>
                      </wpg:grpSpPr>
                      <pic:pic xmlns:pic="http://schemas.openxmlformats.org/drawingml/2006/picture">
                        <pic:nvPicPr>
                          <pic:cNvPr id="169" name="图片 102"/>
                          <pic:cNvPicPr>
                            <a:picLocks noChangeAspect="1"/>
                          </pic:cNvPicPr>
                        </pic:nvPicPr>
                        <pic:blipFill>
                          <a:blip r:embed="rId24"/>
                          <a:stretch>
                            <a:fillRect/>
                          </a:stretch>
                        </pic:blipFill>
                        <pic:spPr>
                          <a:xfrm>
                            <a:off x="1865" y="195"/>
                            <a:ext cx="8168" cy="5"/>
                          </a:xfrm>
                          <a:prstGeom prst="rect">
                            <a:avLst/>
                          </a:prstGeom>
                          <a:noFill/>
                          <a:ln>
                            <a:noFill/>
                          </a:ln>
                        </pic:spPr>
                      </pic:pic>
                      <wps:wsp>
                        <wps:cNvPr id="170" name="直线 103"/>
                        <wps:cNvSpPr/>
                        <wps:spPr>
                          <a:xfrm>
                            <a:off x="5583" y="198"/>
                            <a:ext cx="1488" cy="0"/>
                          </a:xfrm>
                          <a:prstGeom prst="line">
                            <a:avLst/>
                          </a:prstGeom>
                          <a:ln w="27305" cap="flat" cmpd="sng">
                            <a:solidFill>
                              <a:srgbClr val="FF0000"/>
                            </a:solidFill>
                            <a:prstDash val="solid"/>
                            <a:headEnd type="none" w="med" len="med"/>
                            <a:tailEnd type="none" w="med" len="med"/>
                          </a:ln>
                        </wps:spPr>
                        <wps:bodyPr upright="1"/>
                      </wps:wsp>
                      <wps:wsp>
                        <wps:cNvPr id="171" name="直线 104"/>
                        <wps:cNvSpPr/>
                        <wps:spPr>
                          <a:xfrm>
                            <a:off x="4761" y="196"/>
                            <a:ext cx="200" cy="0"/>
                          </a:xfrm>
                          <a:prstGeom prst="line">
                            <a:avLst/>
                          </a:prstGeom>
                          <a:ln w="26035" cap="flat" cmpd="sng">
                            <a:solidFill>
                              <a:srgbClr val="FF0000"/>
                            </a:solidFill>
                            <a:prstDash val="solid"/>
                            <a:headEnd type="none" w="med" len="med"/>
                            <a:tailEnd type="none" w="med" len="med"/>
                          </a:ln>
                        </wps:spPr>
                        <wps:bodyPr upright="1"/>
                      </wps:wsp>
                    </wpg:wgp>
                  </a:graphicData>
                </a:graphic>
              </wp:anchor>
            </w:drawing>
          </mc:Choice>
          <mc:Fallback>
            <w:pict>
              <v:group id="组合 101" o:spid="_x0000_s1026" o:spt="203" style="position:absolute;left:0pt;margin-left:93.25pt;margin-top:8.75pt;height:2.2pt;width:408.4pt;mso-position-horizontal-relative:page;mso-wrap-distance-bottom:0pt;mso-wrap-distance-top:0pt;z-index:-251617280;mso-width-relative:page;mso-height-relative:page;" coordorigin="1865,176" coordsize="8168,44" o:gfxdata="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">
                <o:lock v:ext="edit" aspectratio="f"/>
                <v:shape id="图片 102" o:spid="_x0000_s1026" o:spt="75" alt="" type="#_x0000_t75" style="position:absolute;left:1865;top:195;height:5;width:8168;" filled="f" o:preferrelative="t" stroked="f" coordsize="21600,21600" o:gfxdata="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qFpvQAA&#10;ANwAAAAPAAAAAAAAAAEAIAAAACIAAABkcnMvZG93bnJldi54bWxQSwECFAAUAAAACACHTuJAMy8F&#10;njsAAAA5AAAAEAAAAAAAAAABACAAAAAMAQAAZHJzL3NoYXBleG1sLnhtbFBLBQYAAAAABgAGAFsB&#10;AAC2AwAAAAA=&#10;">
                  <v:fill on="f" focussize="0,0"/>
                  <v:stroke on="f"/>
                  <v:imagedata r:id="rId24" o:title=""/>
                  <o:lock v:ext="edit" aspectratio="t"/>
                </v:shape>
                <v:line id="直线 103" o:spid="_x0000_s1026" o:spt="20" style="position:absolute;left:5583;top:198;height:0;width:1488;" filled="f" stroked="t" coordsize="21600,21600" o:gfxdata="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LQWvQAA&#10;ANwAAAAPAAAAAAAAAAEAIAAAACIAAABkcnMvZG93bnJldi54bWxQSwECFAAUAAAACACHTuJAMy8F&#10;njsAAAA5AAAAEAAAAAAAAAABACAAAAAMAQAAZHJzL3NoYXBleG1sLnhtbFBLBQYAAAAABgAGAFsB&#10;AAC2AwAAAAA=&#10;">
                  <v:fill on="f" focussize="0,0"/>
                  <v:stroke weight="2.15pt" color="#FF0000" joinstyle="round"/>
                  <v:imagedata o:title=""/>
                  <o:lock v:ext="edit" aspectratio="f"/>
                </v:line>
                <v:line id="直线 104" o:spid="_x0000_s1026" o:spt="20" style="position:absolute;left:4761;top:196;height:0;width:200;" filled="f" stroked="t" coordsize="21600,21600" o:gfxdata="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BdOLgAAADcAAAA&#10;DwAAAAAAAAABACAAAAAiAAAAZHJzL2Rvd25yZXYueG1sUEsBAhQAFAAAAAgAh07iQDMvBZ47AAAA&#10;OQAAABAAAAAAAAAAAQAgAAAABwEAAGRycy9zaGFwZXhtbC54bWxQSwUGAAAAAAYABgBbAQAAsQMA&#10;AAAA&#10;">
                  <v:fill on="f" focussize="0,0"/>
                  <v:stroke weight="2.05pt" color="#FF0000" joinstyle="round"/>
                  <v:imagedata o:title=""/>
                  <o:lock v:ext="edit" aspectratio="f"/>
                </v:line>
                <w10:wrap type="topAndBottom"/>
              </v:group>
            </w:pict>
          </mc:Fallback>
        </mc:AlternateContent>
      </w: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rPr>
          <w:rFonts w:ascii="Calibri"/>
          <w:sz w:val="22"/>
        </w:rPr>
      </w:pPr>
    </w:p>
    <w:p>
      <w:pPr>
        <w:pStyle w:val="9"/>
        <w:spacing w:before="8"/>
        <w:rPr>
          <w:rFonts w:ascii="Calibri"/>
          <w:sz w:val="23"/>
        </w:rPr>
      </w:pPr>
    </w:p>
    <w:p>
      <w:pPr>
        <w:pStyle w:val="9"/>
        <w:ind w:left="79" w:right="334"/>
        <w:jc w:val="center"/>
        <w:rPr>
          <w:rFonts w:ascii="Calibri" w:eastAsia="Calibri"/>
        </w:rPr>
      </w:pPr>
      <w:r>
        <w:rPr>
          <w:spacing w:val="-28"/>
        </w:rPr>
        <w:t xml:space="preserve">图 </w:t>
      </w:r>
      <w:r>
        <w:rPr>
          <w:rFonts w:ascii="Calibri" w:eastAsia="Calibri"/>
        </w:rPr>
        <w:t>2-11</w:t>
      </w:r>
    </w:p>
    <w:p>
      <w:pPr>
        <w:spacing w:after="0"/>
        <w:jc w:val="center"/>
        <w:rPr>
          <w:rFonts w:ascii="Calibri" w:eastAsia="Calibri"/>
        </w:rPr>
        <w:sectPr>
          <w:pgSz w:w="11910" w:h="16840"/>
          <w:pgMar w:top="1580" w:right="1080" w:bottom="1180" w:left="1340" w:header="0" w:footer="990" w:gutter="0"/>
        </w:sectPr>
      </w:pPr>
    </w:p>
    <w:p>
      <w:pPr>
        <w:pStyle w:val="9"/>
        <w:rPr>
          <w:rFonts w:ascii="Calibri"/>
          <w:sz w:val="20"/>
        </w:rPr>
      </w:pPr>
    </w:p>
    <w:p>
      <w:pPr>
        <w:pStyle w:val="9"/>
        <w:spacing w:before="9"/>
        <w:rPr>
          <w:rFonts w:ascii="Calibri"/>
          <w:sz w:val="16"/>
        </w:rPr>
      </w:pPr>
    </w:p>
    <w:p>
      <w:pPr>
        <w:pStyle w:val="16"/>
        <w:numPr>
          <w:ilvl w:val="0"/>
          <w:numId w:val="73"/>
        </w:numPr>
        <w:tabs>
          <w:tab w:val="left" w:pos="343"/>
        </w:tabs>
        <w:spacing w:before="64" w:after="0" w:line="240" w:lineRule="auto"/>
        <w:ind w:left="342" w:right="0" w:hanging="243"/>
        <w:jc w:val="left"/>
        <w:rPr>
          <w:rFonts w:ascii="Times New Roman" w:eastAsia="Times New Roman"/>
          <w:sz w:val="30"/>
        </w:rPr>
      </w:pPr>
      <w:bookmarkStart w:id="150" w:name="_bookmark138"/>
      <w:bookmarkEnd w:id="150"/>
      <w:bookmarkStart w:id="151" w:name="_bookmark138"/>
      <w:bookmarkEnd w:id="151"/>
      <w:r>
        <w:rPr>
          <w:sz w:val="32"/>
        </w:rPr>
        <w:t>数据填报</w:t>
      </w:r>
    </w:p>
    <w:p>
      <w:pPr>
        <w:pStyle w:val="9"/>
        <w:spacing w:before="1"/>
        <w:rPr>
          <w:sz w:val="46"/>
        </w:rPr>
      </w:pPr>
    </w:p>
    <w:p>
      <w:pPr>
        <w:pStyle w:val="9"/>
        <w:ind w:left="520"/>
      </w:pPr>
      <w:r>
        <w:t>使用校级填报账号进入系统后，在任务区点击需要填报的任务，可展开目录显示待填报表单名</w:t>
      </w:r>
    </w:p>
    <w:p>
      <w:pPr>
        <w:pStyle w:val="9"/>
        <w:spacing w:before="139"/>
        <w:ind w:left="100"/>
      </w:pPr>
      <w:r>
        <w:drawing>
          <wp:anchor distT="0" distB="0" distL="0" distR="0" simplePos="0" relativeHeight="1024" behindDoc="0" locked="0" layoutInCell="1" allowOverlap="1">
            <wp:simplePos x="0" y="0"/>
            <wp:positionH relativeFrom="page">
              <wp:posOffset>1265555</wp:posOffset>
            </wp:positionH>
            <wp:positionV relativeFrom="paragraph">
              <wp:posOffset>346075</wp:posOffset>
            </wp:positionV>
            <wp:extent cx="5034280" cy="1957070"/>
            <wp:effectExtent l="0" t="0" r="0" b="0"/>
            <wp:wrapTopAndBottom/>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pic:cNvPicPr>
                      <a:picLocks noChangeAspect="1"/>
                    </pic:cNvPicPr>
                  </pic:nvPicPr>
                  <pic:blipFill>
                    <a:blip r:embed="rId25" cstate="print"/>
                    <a:stretch>
                      <a:fillRect/>
                    </a:stretch>
                  </pic:blipFill>
                  <pic:spPr>
                    <a:xfrm>
                      <a:off x="0" y="0"/>
                      <a:ext cx="5034594" cy="1956816"/>
                    </a:xfrm>
                    <a:prstGeom prst="rect">
                      <a:avLst/>
                    </a:prstGeom>
                  </pic:spPr>
                </pic:pic>
              </a:graphicData>
            </a:graphic>
          </wp:anchor>
        </w:drawing>
      </w:r>
      <w:r>
        <w:t xml:space="preserve">（图 </w:t>
      </w:r>
      <w:r>
        <w:rPr>
          <w:rFonts w:ascii="Times New Roman" w:eastAsia="Times New Roman"/>
        </w:rPr>
        <w:t>3-1</w:t>
      </w:r>
      <w:r>
        <w:t>）。</w:t>
      </w:r>
    </w:p>
    <w:p>
      <w:pPr>
        <w:spacing w:before="89"/>
        <w:ind w:left="78" w:right="334" w:firstLine="0"/>
        <w:jc w:val="center"/>
        <w:rPr>
          <w:rFonts w:ascii="Times New Roman" w:eastAsia="Times New Roman"/>
          <w:sz w:val="18"/>
        </w:rPr>
      </w:pPr>
      <w:r>
        <w:rPr>
          <w:sz w:val="18"/>
        </w:rPr>
        <w:t xml:space="preserve">图 </w:t>
      </w:r>
      <w:r>
        <w:rPr>
          <w:rFonts w:ascii="Times New Roman" w:eastAsia="Times New Roman"/>
          <w:sz w:val="18"/>
        </w:rPr>
        <w:t>3-1</w:t>
      </w:r>
    </w:p>
    <w:p>
      <w:pPr>
        <w:pStyle w:val="9"/>
        <w:spacing w:before="146" w:line="324" w:lineRule="auto"/>
        <w:ind w:left="100" w:right="791" w:firstLine="420"/>
      </w:pPr>
      <w:r>
        <w:drawing>
          <wp:anchor distT="0" distB="0" distL="0" distR="0" simplePos="0" relativeHeight="251702272" behindDoc="0" locked="0" layoutInCell="1" allowOverlap="1">
            <wp:simplePos x="0" y="0"/>
            <wp:positionH relativeFrom="page">
              <wp:posOffset>6369050</wp:posOffset>
            </wp:positionH>
            <wp:positionV relativeFrom="paragraph">
              <wp:posOffset>73025</wp:posOffset>
            </wp:positionV>
            <wp:extent cx="275590" cy="229235"/>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png"/>
                    <pic:cNvPicPr>
                      <a:picLocks noChangeAspect="1"/>
                    </pic:cNvPicPr>
                  </pic:nvPicPr>
                  <pic:blipFill>
                    <a:blip r:embed="rId26" cstate="print"/>
                    <a:stretch>
                      <a:fillRect/>
                    </a:stretch>
                  </pic:blipFill>
                  <pic:spPr>
                    <a:xfrm>
                      <a:off x="0" y="0"/>
                      <a:ext cx="275843" cy="229362"/>
                    </a:xfrm>
                    <a:prstGeom prst="rect">
                      <a:avLst/>
                    </a:prstGeom>
                  </pic:spPr>
                </pic:pic>
              </a:graphicData>
            </a:graphic>
          </wp:anchor>
        </w:drawing>
      </w:r>
      <w:r>
        <w:t>表格</w:t>
      </w:r>
      <w:r>
        <w:rPr>
          <w:spacing w:val="-3"/>
        </w:rPr>
        <w:t>前</w:t>
      </w:r>
      <w:r>
        <w:t>面</w:t>
      </w:r>
      <w:r>
        <w:rPr>
          <w:spacing w:val="-3"/>
        </w:rPr>
        <w:t>图</w:t>
      </w:r>
      <w:r>
        <w:t>标</w:t>
      </w:r>
      <w:r>
        <w:rPr>
          <w:spacing w:val="-3"/>
        </w:rPr>
        <w:t>分</w:t>
      </w:r>
      <w:r>
        <w:t>为</w:t>
      </w:r>
      <w:r>
        <w:rPr>
          <w:spacing w:val="-3"/>
        </w:rPr>
        <w:t>黄色</w:t>
      </w:r>
      <w:r>
        <w:rPr>
          <w:spacing w:val="-89"/>
        </w:rPr>
        <w:t>、</w:t>
      </w:r>
      <w:r>
        <w:rPr>
          <w:spacing w:val="-3"/>
        </w:rPr>
        <w:t>蓝</w:t>
      </w:r>
      <w:r>
        <w:t>色</w:t>
      </w:r>
      <w:r>
        <w:rPr>
          <w:spacing w:val="-92"/>
        </w:rPr>
        <w:t>，</w:t>
      </w:r>
      <w:r>
        <w:t>黄</w:t>
      </w:r>
      <w:r>
        <w:rPr>
          <w:spacing w:val="-3"/>
        </w:rPr>
        <w:t>色</w:t>
      </w:r>
      <w:r>
        <w:t>图</w:t>
      </w:r>
      <w:r>
        <w:rPr>
          <w:spacing w:val="-6"/>
        </w:rPr>
        <w:t>标</w:t>
      </w:r>
      <w:r>
        <w:rPr>
          <w:spacing w:val="-84"/>
        </w:rPr>
        <w:t xml:space="preserve"> </w:t>
      </w:r>
      <w:r>
        <w:rPr>
          <w:spacing w:val="-6"/>
          <w:w w:val="100"/>
        </w:rPr>
        <w:drawing>
          <wp:inline distT="0" distB="0" distL="0" distR="0">
            <wp:extent cx="252095" cy="20955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png"/>
                    <pic:cNvPicPr>
                      <a:picLocks noChangeAspect="1"/>
                    </pic:cNvPicPr>
                  </pic:nvPicPr>
                  <pic:blipFill>
                    <a:blip r:embed="rId27" cstate="print"/>
                    <a:stretch>
                      <a:fillRect/>
                    </a:stretch>
                  </pic:blipFill>
                  <pic:spPr>
                    <a:xfrm>
                      <a:off x="0" y="0"/>
                      <a:ext cx="252095" cy="210083"/>
                    </a:xfrm>
                    <a:prstGeom prst="rect">
                      <a:avLst/>
                    </a:prstGeom>
                  </pic:spPr>
                </pic:pic>
              </a:graphicData>
            </a:graphic>
          </wp:inline>
        </w:drawing>
      </w:r>
      <w:r>
        <w:t>为</w:t>
      </w:r>
      <w:r>
        <w:rPr>
          <w:spacing w:val="-3"/>
        </w:rPr>
        <w:t>固</w:t>
      </w:r>
      <w:r>
        <w:t>定</w:t>
      </w:r>
      <w:r>
        <w:rPr>
          <w:spacing w:val="-3"/>
        </w:rPr>
        <w:t>表</w:t>
      </w:r>
      <w:r>
        <w:t>单</w:t>
      </w:r>
      <w:r>
        <w:rPr>
          <w:rFonts w:ascii="Times New Roman" w:eastAsia="Times New Roman"/>
        </w:rPr>
        <w:t xml:space="preserve">, </w:t>
      </w:r>
      <w:r>
        <w:rPr>
          <w:rFonts w:ascii="Times New Roman" w:eastAsia="Times New Roman"/>
          <w:spacing w:val="10"/>
        </w:rPr>
        <w:t xml:space="preserve"> </w:t>
      </w:r>
      <w:r>
        <w:t>蓝色</w:t>
      </w:r>
      <w:r>
        <w:rPr>
          <w:spacing w:val="-3"/>
        </w:rPr>
        <w:t>的</w:t>
      </w:r>
      <w:r>
        <w:t>图</w:t>
      </w:r>
      <w:r>
        <w:rPr>
          <w:spacing w:val="-6"/>
        </w:rPr>
        <w:t>标</w:t>
      </w:r>
      <w:r>
        <w:rPr>
          <w:spacing w:val="-6"/>
          <w:w w:val="100"/>
        </w:rPr>
        <w:drawing>
          <wp:inline distT="0" distB="0" distL="0" distR="0">
            <wp:extent cx="206375" cy="189230"/>
            <wp:effectExtent l="0" t="0" r="0" b="0"/>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6.png"/>
                    <pic:cNvPicPr>
                      <a:picLocks noChangeAspect="1"/>
                    </pic:cNvPicPr>
                  </pic:nvPicPr>
                  <pic:blipFill>
                    <a:blip r:embed="rId28" cstate="print"/>
                    <a:stretch>
                      <a:fillRect/>
                    </a:stretch>
                  </pic:blipFill>
                  <pic:spPr>
                    <a:xfrm>
                      <a:off x="0" y="0"/>
                      <a:ext cx="206743" cy="189864"/>
                    </a:xfrm>
                    <a:prstGeom prst="rect">
                      <a:avLst/>
                    </a:prstGeom>
                  </pic:spPr>
                </pic:pic>
              </a:graphicData>
            </a:graphic>
          </wp:inline>
        </w:drawing>
      </w:r>
      <w:r>
        <w:t>为</w:t>
      </w:r>
      <w:r>
        <w:rPr>
          <w:spacing w:val="-3"/>
        </w:rPr>
        <w:t>浮</w:t>
      </w:r>
      <w:r>
        <w:t>动</w:t>
      </w:r>
      <w:r>
        <w:rPr>
          <w:spacing w:val="-3"/>
        </w:rPr>
        <w:t>表单</w:t>
      </w:r>
      <w:r>
        <w:rPr>
          <w:spacing w:val="-89"/>
        </w:rPr>
        <w:t>。</w:t>
      </w:r>
      <w:r>
        <w:rPr>
          <w:spacing w:val="-3"/>
        </w:rPr>
        <w:t>图</w:t>
      </w:r>
      <w:r>
        <w:t>表</w:t>
      </w:r>
      <w:r>
        <w:rPr>
          <w:spacing w:val="-3"/>
        </w:rPr>
        <w:t>表示有前置表单需要填写。</w:t>
      </w:r>
    </w:p>
    <w:p>
      <w:pPr>
        <w:pStyle w:val="9"/>
        <w:spacing w:before="69"/>
        <w:ind w:left="520"/>
      </w:pPr>
      <w:r>
        <w:t>单击要填报的表单，系统在右侧显示表单信息，第一次以空白表单并进入录入状态，根据表单</w:t>
      </w:r>
    </w:p>
    <w:p>
      <w:pPr>
        <w:pStyle w:val="9"/>
        <w:spacing w:before="136" w:line="304" w:lineRule="auto"/>
        <w:ind w:left="100" w:right="358"/>
      </w:pPr>
      <w:r>
        <w:drawing>
          <wp:anchor distT="0" distB="0" distL="0" distR="0" simplePos="0" relativeHeight="1024" behindDoc="0" locked="0" layoutInCell="1" allowOverlap="1">
            <wp:simplePos x="0" y="0"/>
            <wp:positionH relativeFrom="page">
              <wp:posOffset>1236980</wp:posOffset>
            </wp:positionH>
            <wp:positionV relativeFrom="paragraph">
              <wp:posOffset>760095</wp:posOffset>
            </wp:positionV>
            <wp:extent cx="5034915" cy="2178685"/>
            <wp:effectExtent l="0" t="0" r="0" b="0"/>
            <wp:wrapTopAndBottom/>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7.jpeg"/>
                    <pic:cNvPicPr>
                      <a:picLocks noChangeAspect="1"/>
                    </pic:cNvPicPr>
                  </pic:nvPicPr>
                  <pic:blipFill>
                    <a:blip r:embed="rId29" cstate="print"/>
                    <a:stretch>
                      <a:fillRect/>
                    </a:stretch>
                  </pic:blipFill>
                  <pic:spPr>
                    <a:xfrm>
                      <a:off x="0" y="0"/>
                      <a:ext cx="5034694" cy="2178939"/>
                    </a:xfrm>
                    <a:prstGeom prst="rect">
                      <a:avLst/>
                    </a:prstGeom>
                  </pic:spPr>
                </pic:pic>
              </a:graphicData>
            </a:graphic>
          </wp:anchor>
        </w:drawing>
      </w:r>
      <w:r>
        <w:rPr>
          <w:spacing w:val="-1"/>
        </w:rPr>
        <w:t>的</w:t>
      </w:r>
      <w:r>
        <w:t>业务进行数据录入之后，进行</w:t>
      </w:r>
      <w:r>
        <w:rPr>
          <w:spacing w:val="-89"/>
        </w:rPr>
        <w:t xml:space="preserve"> </w:t>
      </w:r>
      <w:r>
        <w:rPr>
          <w:spacing w:val="-1"/>
          <w:w w:val="100"/>
        </w:rPr>
        <w:drawing>
          <wp:inline distT="0" distB="0" distL="0" distR="0">
            <wp:extent cx="500380" cy="289560"/>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8.png"/>
                    <pic:cNvPicPr>
                      <a:picLocks noChangeAspect="1"/>
                    </pic:cNvPicPr>
                  </pic:nvPicPr>
                  <pic:blipFill>
                    <a:blip r:embed="rId30" cstate="print"/>
                    <a:stretch>
                      <a:fillRect/>
                    </a:stretch>
                  </pic:blipFill>
                  <pic:spPr>
                    <a:xfrm>
                      <a:off x="0" y="0"/>
                      <a:ext cx="500862" cy="289560"/>
                    </a:xfrm>
                    <a:prstGeom prst="rect">
                      <a:avLst/>
                    </a:prstGeom>
                  </pic:spPr>
                </pic:pic>
              </a:graphicData>
            </a:graphic>
          </wp:inline>
        </w:drawing>
      </w:r>
      <w:r>
        <w:t>。如果要修改已填写表单则可以直接点击已填记录，系</w:t>
      </w:r>
      <w:r>
        <w:rPr>
          <w:spacing w:val="-17"/>
        </w:rPr>
        <w:t>统</w:t>
      </w:r>
      <w:r>
        <w:rPr>
          <w:spacing w:val="-3"/>
        </w:rPr>
        <w:t>将进入已填写表单（</w:t>
      </w:r>
      <w:r>
        <w:rPr>
          <w:spacing w:val="-26"/>
        </w:rPr>
        <w:t xml:space="preserve">图 </w:t>
      </w:r>
      <w:r>
        <w:rPr>
          <w:rFonts w:ascii="Times New Roman" w:eastAsia="Times New Roman"/>
        </w:rPr>
        <w:t>3-2</w:t>
      </w:r>
      <w:r>
        <w:t>）。</w:t>
      </w:r>
    </w:p>
    <w:p>
      <w:pPr>
        <w:spacing w:before="145"/>
        <w:ind w:left="78" w:right="334" w:firstLine="0"/>
        <w:jc w:val="center"/>
        <w:rPr>
          <w:rFonts w:ascii="Times New Roman" w:eastAsia="Times New Roman"/>
          <w:sz w:val="18"/>
        </w:rPr>
      </w:pPr>
      <w:r>
        <w:rPr>
          <w:sz w:val="18"/>
        </w:rPr>
        <w:t xml:space="preserve">图 </w:t>
      </w:r>
      <w:r>
        <w:rPr>
          <w:rFonts w:ascii="Times New Roman" w:eastAsia="Times New Roman"/>
          <w:sz w:val="18"/>
        </w:rPr>
        <w:t>3-2</w:t>
      </w:r>
    </w:p>
    <w:p>
      <w:pPr>
        <w:pStyle w:val="9"/>
        <w:spacing w:before="117" w:line="367" w:lineRule="auto"/>
        <w:ind w:left="100" w:right="353" w:firstLine="420"/>
      </w:pPr>
      <w:r>
        <w:rPr>
          <w:spacing w:val="-3"/>
        </w:rPr>
        <w:t>当前录入数据表单流程状态为</w:t>
      </w:r>
      <w:r>
        <w:rPr>
          <w:rFonts w:ascii="Times New Roman" w:hAnsi="Times New Roman" w:eastAsia="Times New Roman"/>
          <w:spacing w:val="-3"/>
        </w:rPr>
        <w:t>“</w:t>
      </w:r>
      <w:r>
        <w:t>审核</w:t>
      </w:r>
      <w:r>
        <w:rPr>
          <w:rFonts w:ascii="Times New Roman" w:hAnsi="Times New Roman" w:eastAsia="Times New Roman"/>
          <w:spacing w:val="-3"/>
        </w:rPr>
        <w:t>”</w:t>
      </w:r>
      <w:r>
        <w:rPr>
          <w:spacing w:val="-11"/>
        </w:rPr>
        <w:t>时不可以修改，需由审核用户退回至</w:t>
      </w:r>
      <w:r>
        <w:rPr>
          <w:rFonts w:ascii="Times New Roman" w:hAnsi="Times New Roman" w:eastAsia="Times New Roman"/>
        </w:rPr>
        <w:t>“</w:t>
      </w:r>
      <w:r>
        <w:rPr>
          <w:spacing w:val="-3"/>
        </w:rPr>
        <w:t>审核未通过</w:t>
      </w:r>
      <w:r>
        <w:rPr>
          <w:rFonts w:ascii="Times New Roman" w:hAnsi="Times New Roman" w:eastAsia="Times New Roman"/>
        </w:rPr>
        <w:t>”</w:t>
      </w:r>
      <w:r>
        <w:rPr>
          <w:spacing w:val="-72"/>
        </w:rPr>
        <w:t>、</w:t>
      </w:r>
      <w:r>
        <w:rPr>
          <w:rFonts w:ascii="Times New Roman" w:hAnsi="Times New Roman" w:eastAsia="Times New Roman"/>
          <w:spacing w:val="-3"/>
        </w:rPr>
        <w:t>“</w:t>
      </w:r>
      <w:r>
        <w:t>退表</w:t>
      </w:r>
      <w:r>
        <w:rPr>
          <w:rFonts w:ascii="Times New Roman" w:hAnsi="Times New Roman" w:eastAsia="Times New Roman"/>
        </w:rPr>
        <w:t xml:space="preserve">” </w:t>
      </w:r>
      <w:r>
        <w:rPr>
          <w:spacing w:val="-3"/>
        </w:rPr>
        <w:t>状态才可以修改（</w:t>
      </w:r>
      <w:r>
        <w:rPr>
          <w:spacing w:val="-27"/>
        </w:rPr>
        <w:t xml:space="preserve">图 </w:t>
      </w:r>
      <w:r>
        <w:rPr>
          <w:rFonts w:ascii="Times New Roman" w:hAnsi="Times New Roman" w:eastAsia="Times New Roman"/>
        </w:rPr>
        <w:t>3-3</w:t>
      </w:r>
      <w:r>
        <w:t>）</w:t>
      </w:r>
      <w:r>
        <w:rPr>
          <w:spacing w:val="-3"/>
        </w:rPr>
        <w:t>。</w:t>
      </w:r>
    </w:p>
    <w:p>
      <w:pPr>
        <w:spacing w:after="0" w:line="367" w:lineRule="auto"/>
        <w:sectPr>
          <w:pgSz w:w="11910" w:h="16840"/>
          <w:pgMar w:top="1580" w:right="1080" w:bottom="1180" w:left="1340" w:header="0" w:footer="990" w:gutter="0"/>
        </w:sectPr>
      </w:pPr>
    </w:p>
    <w:p>
      <w:pPr>
        <w:pStyle w:val="9"/>
        <w:spacing w:before="9"/>
        <w:rPr>
          <w:sz w:val="15"/>
        </w:rPr>
      </w:pPr>
    </w:p>
    <w:p>
      <w:pPr>
        <w:pStyle w:val="9"/>
        <w:ind w:left="695"/>
        <w:rPr>
          <w:sz w:val="20"/>
        </w:rPr>
      </w:pPr>
      <w:r>
        <w:rPr>
          <w:sz w:val="20"/>
        </w:rPr>
        <w:drawing>
          <wp:inline distT="0" distB="0" distL="0" distR="0">
            <wp:extent cx="4999990" cy="2287270"/>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9.jpeg"/>
                    <pic:cNvPicPr>
                      <a:picLocks noChangeAspect="1"/>
                    </pic:cNvPicPr>
                  </pic:nvPicPr>
                  <pic:blipFill>
                    <a:blip r:embed="rId31" cstate="print"/>
                    <a:stretch>
                      <a:fillRect/>
                    </a:stretch>
                  </pic:blipFill>
                  <pic:spPr>
                    <a:xfrm>
                      <a:off x="0" y="0"/>
                      <a:ext cx="5000138" cy="2287619"/>
                    </a:xfrm>
                    <a:prstGeom prst="rect">
                      <a:avLst/>
                    </a:prstGeom>
                  </pic:spPr>
                </pic:pic>
              </a:graphicData>
            </a:graphic>
          </wp:inline>
        </w:drawing>
      </w:r>
    </w:p>
    <w:p>
      <w:pPr>
        <w:spacing w:before="106"/>
        <w:ind w:left="78" w:right="334" w:firstLine="0"/>
        <w:jc w:val="center"/>
        <w:rPr>
          <w:rFonts w:ascii="Times New Roman" w:eastAsia="Times New Roman"/>
          <w:sz w:val="18"/>
        </w:rPr>
      </w:pPr>
      <w:r>
        <w:rPr>
          <w:sz w:val="18"/>
        </w:rPr>
        <w:t xml:space="preserve">图 </w:t>
      </w:r>
      <w:r>
        <w:rPr>
          <w:rFonts w:ascii="Times New Roman" w:eastAsia="Times New Roman"/>
          <w:sz w:val="18"/>
        </w:rPr>
        <w:t>3-3</w:t>
      </w:r>
    </w:p>
    <w:p>
      <w:pPr>
        <w:pStyle w:val="6"/>
        <w:numPr>
          <w:ilvl w:val="1"/>
          <w:numId w:val="73"/>
        </w:numPr>
        <w:tabs>
          <w:tab w:val="left" w:pos="593"/>
        </w:tabs>
        <w:spacing w:before="139" w:after="0" w:line="240" w:lineRule="auto"/>
        <w:ind w:left="592" w:right="0" w:hanging="493"/>
        <w:jc w:val="left"/>
        <w:rPr>
          <w:rFonts w:ascii="Times New Roman" w:eastAsia="Times New Roman"/>
        </w:rPr>
      </w:pPr>
      <w:bookmarkStart w:id="152" w:name="_bookmark139"/>
      <w:bookmarkEnd w:id="152"/>
      <w:bookmarkStart w:id="153" w:name="_bookmark139"/>
      <w:bookmarkEnd w:id="153"/>
      <w:r>
        <w:rPr>
          <w:spacing w:val="-2"/>
        </w:rPr>
        <w:t>表单类型</w:t>
      </w:r>
    </w:p>
    <w:p>
      <w:pPr>
        <w:pStyle w:val="9"/>
        <w:spacing w:before="6"/>
        <w:rPr>
          <w:sz w:val="41"/>
        </w:rPr>
      </w:pPr>
    </w:p>
    <w:p>
      <w:pPr>
        <w:pStyle w:val="7"/>
        <w:numPr>
          <w:ilvl w:val="2"/>
          <w:numId w:val="73"/>
        </w:numPr>
        <w:tabs>
          <w:tab w:val="left" w:pos="701"/>
        </w:tabs>
        <w:spacing w:before="0" w:after="0" w:line="240" w:lineRule="auto"/>
        <w:ind w:left="700" w:right="0" w:hanging="601"/>
        <w:jc w:val="left"/>
      </w:pPr>
      <w:bookmarkStart w:id="154" w:name="_bookmark140"/>
      <w:bookmarkEnd w:id="154"/>
      <w:bookmarkStart w:id="155" w:name="_bookmark140"/>
      <w:bookmarkEnd w:id="155"/>
      <w:r>
        <w:t>固定表单</w:t>
      </w:r>
    </w:p>
    <w:p>
      <w:pPr>
        <w:pStyle w:val="9"/>
        <w:rPr>
          <w:b/>
          <w:sz w:val="20"/>
        </w:rPr>
      </w:pPr>
    </w:p>
    <w:p>
      <w:pPr>
        <w:pStyle w:val="9"/>
        <w:spacing w:before="3"/>
        <w:rPr>
          <w:b/>
          <w:sz w:val="18"/>
        </w:rPr>
      </w:pPr>
    </w:p>
    <w:p>
      <w:pPr>
        <w:pStyle w:val="9"/>
        <w:spacing w:before="1"/>
        <w:ind w:left="520"/>
      </w:pPr>
      <w:r>
        <w:drawing>
          <wp:anchor distT="0" distB="0" distL="0" distR="0" simplePos="0" relativeHeight="1024" behindDoc="0" locked="0" layoutInCell="1" allowOverlap="1">
            <wp:simplePos x="0" y="0"/>
            <wp:positionH relativeFrom="page">
              <wp:posOffset>1303655</wp:posOffset>
            </wp:positionH>
            <wp:positionV relativeFrom="paragraph">
              <wp:posOffset>258445</wp:posOffset>
            </wp:positionV>
            <wp:extent cx="5212080" cy="2538730"/>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png"/>
                    <pic:cNvPicPr>
                      <a:picLocks noChangeAspect="1"/>
                    </pic:cNvPicPr>
                  </pic:nvPicPr>
                  <pic:blipFill>
                    <a:blip r:embed="rId32" cstate="print"/>
                    <a:stretch>
                      <a:fillRect/>
                    </a:stretch>
                  </pic:blipFill>
                  <pic:spPr>
                    <a:xfrm>
                      <a:off x="0" y="0"/>
                      <a:ext cx="5212213" cy="2538984"/>
                    </a:xfrm>
                    <a:prstGeom prst="rect">
                      <a:avLst/>
                    </a:prstGeom>
                  </pic:spPr>
                </pic:pic>
              </a:graphicData>
            </a:graphic>
          </wp:anchor>
        </w:drawing>
      </w:r>
      <w:r>
        <w:t xml:space="preserve">固定表单的格式已固定，填报者直接根据表单填报项进行填报（图 </w:t>
      </w:r>
      <w:r>
        <w:rPr>
          <w:rFonts w:ascii="Times New Roman" w:eastAsia="Times New Roman"/>
        </w:rPr>
        <w:t>3-4</w:t>
      </w:r>
      <w:r>
        <w:t>）。</w:t>
      </w:r>
    </w:p>
    <w:p>
      <w:pPr>
        <w:spacing w:before="99"/>
        <w:ind w:left="78" w:right="334" w:firstLine="0"/>
        <w:jc w:val="center"/>
        <w:rPr>
          <w:rFonts w:ascii="Times New Roman" w:eastAsia="Times New Roman"/>
          <w:sz w:val="18"/>
        </w:rPr>
      </w:pPr>
      <w:r>
        <w:rPr>
          <w:sz w:val="18"/>
        </w:rPr>
        <w:t xml:space="preserve">图 </w:t>
      </w:r>
      <w:r>
        <w:rPr>
          <w:rFonts w:ascii="Times New Roman" w:eastAsia="Times New Roman"/>
          <w:sz w:val="18"/>
        </w:rPr>
        <w:t>3-4</w:t>
      </w:r>
    </w:p>
    <w:p>
      <w:pPr>
        <w:pStyle w:val="9"/>
        <w:rPr>
          <w:rFonts w:ascii="Times New Roman"/>
          <w:sz w:val="20"/>
        </w:rPr>
      </w:pPr>
    </w:p>
    <w:p>
      <w:pPr>
        <w:pStyle w:val="9"/>
        <w:rPr>
          <w:rFonts w:ascii="Times New Roman"/>
          <w:sz w:val="20"/>
        </w:rPr>
      </w:pPr>
    </w:p>
    <w:p>
      <w:pPr>
        <w:pStyle w:val="9"/>
        <w:spacing w:before="6"/>
        <w:rPr>
          <w:rFonts w:ascii="Times New Roman"/>
          <w:sz w:val="24"/>
        </w:rPr>
      </w:pPr>
    </w:p>
    <w:p>
      <w:pPr>
        <w:pStyle w:val="7"/>
        <w:numPr>
          <w:ilvl w:val="2"/>
          <w:numId w:val="73"/>
        </w:numPr>
        <w:tabs>
          <w:tab w:val="left" w:pos="701"/>
        </w:tabs>
        <w:spacing w:before="0" w:after="0" w:line="240" w:lineRule="auto"/>
        <w:ind w:left="700" w:right="0" w:hanging="601"/>
        <w:jc w:val="left"/>
      </w:pPr>
      <w:bookmarkStart w:id="156" w:name="_bookmark141"/>
      <w:bookmarkEnd w:id="156"/>
      <w:bookmarkStart w:id="157" w:name="_bookmark141"/>
      <w:bookmarkEnd w:id="157"/>
      <w:r>
        <w:t>浮动表单</w:t>
      </w:r>
    </w:p>
    <w:p>
      <w:pPr>
        <w:pStyle w:val="9"/>
        <w:spacing w:before="1"/>
        <w:rPr>
          <w:b/>
          <w:sz w:val="38"/>
        </w:rPr>
      </w:pPr>
    </w:p>
    <w:p>
      <w:pPr>
        <w:pStyle w:val="9"/>
        <w:spacing w:line="319" w:lineRule="auto"/>
        <w:ind w:left="100" w:right="353" w:firstLine="420"/>
      </w:pPr>
      <w:r>
        <w:t>浮动</w:t>
      </w:r>
      <w:r>
        <w:rPr>
          <w:spacing w:val="-3"/>
        </w:rPr>
        <w:t>表</w:t>
      </w:r>
      <w:r>
        <w:t>单</w:t>
      </w:r>
      <w:r>
        <w:rPr>
          <w:spacing w:val="-3"/>
        </w:rPr>
        <w:t>可</w:t>
      </w:r>
      <w:r>
        <w:t>根</w:t>
      </w:r>
      <w:r>
        <w:rPr>
          <w:spacing w:val="-3"/>
        </w:rPr>
        <w:t>据</w:t>
      </w:r>
      <w:r>
        <w:t>实</w:t>
      </w:r>
      <w:r>
        <w:rPr>
          <w:spacing w:val="-3"/>
        </w:rPr>
        <w:t>际</w:t>
      </w:r>
      <w:r>
        <w:t>情</w:t>
      </w:r>
      <w:r>
        <w:rPr>
          <w:spacing w:val="-3"/>
        </w:rPr>
        <w:t>况</w:t>
      </w:r>
      <w:r>
        <w:t>增加</w:t>
      </w:r>
      <w:r>
        <w:rPr>
          <w:spacing w:val="-3"/>
        </w:rPr>
        <w:t>或</w:t>
      </w:r>
      <w:r>
        <w:t>删</w:t>
      </w:r>
      <w:r>
        <w:rPr>
          <w:spacing w:val="-3"/>
        </w:rPr>
        <w:t>除</w:t>
      </w:r>
      <w:r>
        <w:t>记</w:t>
      </w:r>
      <w:r>
        <w:rPr>
          <w:spacing w:val="-3"/>
        </w:rPr>
        <w:t>录</w:t>
      </w:r>
      <w:r>
        <w:t>条</w:t>
      </w:r>
      <w:r>
        <w:rPr>
          <w:spacing w:val="-3"/>
        </w:rPr>
        <w:t>数</w:t>
      </w:r>
      <w:r>
        <w:rPr>
          <w:spacing w:val="-63"/>
        </w:rPr>
        <w:t>。</w:t>
      </w:r>
      <w:r>
        <w:rPr>
          <w:spacing w:val="-3"/>
        </w:rPr>
        <w:t>点</w:t>
      </w:r>
      <w:r>
        <w:t>击</w:t>
      </w:r>
      <w:r>
        <w:rPr>
          <w:rFonts w:ascii="Times New Roman" w:hAnsi="Times New Roman" w:eastAsia="Times New Roman"/>
          <w:spacing w:val="-4"/>
        </w:rPr>
        <w:t>“</w:t>
      </w:r>
      <w:r>
        <w:rPr>
          <w:rFonts w:ascii="Times New Roman" w:hAnsi="Times New Roman" w:eastAsia="Times New Roman"/>
          <w:spacing w:val="-25"/>
        </w:rPr>
        <w:t xml:space="preserve"> </w:t>
      </w:r>
      <w:r>
        <w:rPr>
          <w:rFonts w:ascii="Times New Roman" w:hAnsi="Times New Roman" w:eastAsia="Times New Roman"/>
          <w:spacing w:val="-4"/>
          <w:w w:val="100"/>
          <w:position w:val="2"/>
        </w:rPr>
        <w:drawing>
          <wp:inline distT="0" distB="0" distL="0" distR="0">
            <wp:extent cx="580390" cy="217805"/>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png"/>
                    <pic:cNvPicPr>
                      <a:picLocks noChangeAspect="1"/>
                    </pic:cNvPicPr>
                  </pic:nvPicPr>
                  <pic:blipFill>
                    <a:blip r:embed="rId33" cstate="print"/>
                    <a:stretch>
                      <a:fillRect/>
                    </a:stretch>
                  </pic:blipFill>
                  <pic:spPr>
                    <a:xfrm>
                      <a:off x="0" y="0"/>
                      <a:ext cx="580809" cy="217805"/>
                    </a:xfrm>
                    <a:prstGeom prst="rect">
                      <a:avLst/>
                    </a:prstGeom>
                  </pic:spPr>
                </pic:pic>
              </a:graphicData>
            </a:graphic>
          </wp:inline>
        </w:drawing>
      </w:r>
      <w:r>
        <w:rPr>
          <w:rFonts w:ascii="Times New Roman" w:hAnsi="Times New Roman" w:eastAsia="Times New Roman"/>
        </w:rPr>
        <w:t>”</w:t>
      </w:r>
      <w:r>
        <w:t>可新</w:t>
      </w:r>
      <w:r>
        <w:rPr>
          <w:spacing w:val="-3"/>
        </w:rPr>
        <w:t>建</w:t>
      </w:r>
      <w:r>
        <w:t>一</w:t>
      </w:r>
      <w:r>
        <w:rPr>
          <w:spacing w:val="-3"/>
        </w:rPr>
        <w:t>条</w:t>
      </w:r>
      <w:r>
        <w:t>记录或</w:t>
      </w:r>
      <w:r>
        <w:rPr>
          <w:spacing w:val="-3"/>
        </w:rPr>
        <w:t>删</w:t>
      </w:r>
      <w:r>
        <w:t>除一</w:t>
      </w:r>
      <w:r>
        <w:rPr>
          <w:spacing w:val="-3"/>
        </w:rPr>
        <w:t>条</w:t>
      </w:r>
      <w:r>
        <w:t>记录（</w:t>
      </w:r>
      <w:r>
        <w:rPr>
          <w:spacing w:val="-19"/>
        </w:rPr>
        <w:t xml:space="preserve">如图 </w:t>
      </w:r>
      <w:r>
        <w:rPr>
          <w:rFonts w:ascii="Times New Roman" w:hAnsi="Times New Roman" w:eastAsia="Times New Roman"/>
        </w:rPr>
        <w:t>3-5</w:t>
      </w:r>
      <w:r>
        <w:t>）。</w:t>
      </w:r>
    </w:p>
    <w:p>
      <w:pPr>
        <w:spacing w:after="0" w:line="319" w:lineRule="auto"/>
        <w:sectPr>
          <w:pgSz w:w="11910" w:h="16840"/>
          <w:pgMar w:top="1580" w:right="1080" w:bottom="1180" w:left="1340" w:header="0" w:footer="990" w:gutter="0"/>
        </w:sectPr>
      </w:pPr>
    </w:p>
    <w:p>
      <w:pPr>
        <w:pStyle w:val="9"/>
        <w:spacing w:before="9"/>
        <w:rPr>
          <w:sz w:val="9"/>
        </w:rPr>
      </w:pPr>
    </w:p>
    <w:p>
      <w:pPr>
        <w:pStyle w:val="8"/>
        <w:spacing w:before="79" w:line="364" w:lineRule="auto"/>
        <w:ind w:left="100" w:right="353"/>
        <w:jc w:val="both"/>
      </w:pPr>
      <w:r>
        <w:rPr>
          <w:spacing w:val="-8"/>
        </w:rPr>
        <w:t xml:space="preserve">注：浮动表单可以设置为多用户并行填写，表内数据会有去重校验逻辑。例如该表为 </w:t>
      </w:r>
      <w:r>
        <w:rPr>
          <w:rFonts w:ascii="Times New Roman" w:eastAsia="Times New Roman"/>
        </w:rPr>
        <w:t xml:space="preserve">2 </w:t>
      </w:r>
      <w:r>
        <w:t>位填报人填</w:t>
      </w:r>
      <w:r>
        <w:rPr>
          <w:spacing w:val="-5"/>
        </w:rPr>
        <w:t>写的时候，当第一个人提交数据并通过了审核用户的审核，第二个人再提交已经存在的数据，系统会进行去重校验，并提示重复的数据已经存在。不同填报人之间不能相互查看对方填报的数据。</w:t>
      </w:r>
    </w:p>
    <w:p>
      <w:pPr>
        <w:pStyle w:val="9"/>
        <w:ind w:left="126"/>
        <w:rPr>
          <w:sz w:val="20"/>
        </w:rPr>
      </w:pPr>
      <w:r>
        <w:rPr>
          <w:sz w:val="20"/>
        </w:rPr>
        <w:drawing>
          <wp:inline distT="0" distB="0" distL="0" distR="0">
            <wp:extent cx="5435600" cy="2499360"/>
            <wp:effectExtent l="0" t="0" r="0" b="0"/>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2.jpeg"/>
                    <pic:cNvPicPr>
                      <a:picLocks noChangeAspect="1"/>
                    </pic:cNvPicPr>
                  </pic:nvPicPr>
                  <pic:blipFill>
                    <a:blip r:embed="rId34" cstate="print"/>
                    <a:stretch>
                      <a:fillRect/>
                    </a:stretch>
                  </pic:blipFill>
                  <pic:spPr>
                    <a:xfrm>
                      <a:off x="0" y="0"/>
                      <a:ext cx="5435934" cy="2499741"/>
                    </a:xfrm>
                    <a:prstGeom prst="rect">
                      <a:avLst/>
                    </a:prstGeom>
                  </pic:spPr>
                </pic:pic>
              </a:graphicData>
            </a:graphic>
          </wp:inline>
        </w:drawing>
      </w:r>
    </w:p>
    <w:p>
      <w:pPr>
        <w:spacing w:before="113"/>
        <w:ind w:left="78" w:right="334" w:firstLine="0"/>
        <w:jc w:val="center"/>
        <w:rPr>
          <w:rFonts w:ascii="Times New Roman" w:eastAsia="Times New Roman"/>
          <w:sz w:val="18"/>
        </w:rPr>
      </w:pPr>
      <w:r>
        <w:rPr>
          <w:sz w:val="18"/>
        </w:rPr>
        <w:t xml:space="preserve">图 </w:t>
      </w:r>
      <w:r>
        <w:rPr>
          <w:rFonts w:ascii="Times New Roman" w:eastAsia="Times New Roman"/>
          <w:sz w:val="18"/>
        </w:rPr>
        <w:t>3-5</w:t>
      </w:r>
    </w:p>
    <w:p>
      <w:pPr>
        <w:pStyle w:val="6"/>
        <w:numPr>
          <w:ilvl w:val="1"/>
          <w:numId w:val="73"/>
        </w:numPr>
        <w:tabs>
          <w:tab w:val="left" w:pos="593"/>
        </w:tabs>
        <w:spacing w:before="139" w:after="0" w:line="240" w:lineRule="auto"/>
        <w:ind w:left="592" w:right="0" w:hanging="493"/>
        <w:jc w:val="left"/>
        <w:rPr>
          <w:rFonts w:ascii="Times New Roman" w:eastAsia="Times New Roman"/>
        </w:rPr>
      </w:pPr>
      <w:bookmarkStart w:id="158" w:name="_bookmark142"/>
      <w:bookmarkEnd w:id="158"/>
      <w:bookmarkStart w:id="159" w:name="_bookmark142"/>
      <w:bookmarkEnd w:id="159"/>
      <w:r>
        <w:rPr>
          <w:spacing w:val="-2"/>
        </w:rPr>
        <w:t>录入方式</w:t>
      </w:r>
    </w:p>
    <w:p>
      <w:pPr>
        <w:pStyle w:val="9"/>
        <w:spacing w:before="6"/>
        <w:rPr>
          <w:sz w:val="41"/>
        </w:rPr>
      </w:pPr>
    </w:p>
    <w:p>
      <w:pPr>
        <w:pStyle w:val="7"/>
        <w:numPr>
          <w:ilvl w:val="2"/>
          <w:numId w:val="73"/>
        </w:numPr>
        <w:tabs>
          <w:tab w:val="left" w:pos="701"/>
        </w:tabs>
        <w:spacing w:before="0" w:after="0" w:line="240" w:lineRule="auto"/>
        <w:ind w:left="700" w:right="0" w:hanging="601"/>
        <w:jc w:val="left"/>
      </w:pPr>
      <w:bookmarkStart w:id="160" w:name="_bookmark143"/>
      <w:bookmarkEnd w:id="160"/>
      <w:bookmarkStart w:id="161" w:name="_bookmark143"/>
      <w:bookmarkEnd w:id="161"/>
      <w:r>
        <w:t>文本数字</w:t>
      </w:r>
    </w:p>
    <w:p>
      <w:pPr>
        <w:pStyle w:val="9"/>
        <w:spacing w:before="7"/>
        <w:rPr>
          <w:b/>
          <w:sz w:val="26"/>
        </w:rPr>
      </w:pPr>
    </w:p>
    <w:p>
      <w:pPr>
        <w:pStyle w:val="9"/>
        <w:spacing w:before="79" w:after="7" w:line="364" w:lineRule="auto"/>
        <w:ind w:left="100" w:right="351" w:firstLine="420"/>
      </w:pPr>
      <w:r>
        <w:t>在表格相应位置的文本框中输入普通文本或者数字，全部填写完毕后，点击</w:t>
      </w:r>
      <w:r>
        <w:rPr>
          <w:rFonts w:ascii="Times New Roman" w:hAnsi="Times New Roman" w:eastAsia="Times New Roman"/>
        </w:rPr>
        <w:t>“</w:t>
      </w:r>
      <w:r>
        <w:t>保存</w:t>
      </w:r>
      <w:r>
        <w:rPr>
          <w:rFonts w:ascii="Times New Roman" w:hAnsi="Times New Roman" w:eastAsia="Times New Roman"/>
        </w:rPr>
        <w:t>”</w:t>
      </w:r>
      <w:r>
        <w:t xml:space="preserve">按钮完成保存才会出现“提交审核”按钮（如图 </w:t>
      </w:r>
      <w:r>
        <w:rPr>
          <w:rFonts w:ascii="Times New Roman" w:hAnsi="Times New Roman" w:eastAsia="Times New Roman"/>
        </w:rPr>
        <w:t>3-6</w:t>
      </w:r>
      <w:r>
        <w:t>）。</w:t>
      </w:r>
    </w:p>
    <w:p>
      <w:pPr>
        <w:pStyle w:val="9"/>
        <w:spacing w:line="44" w:lineRule="exact"/>
        <w:ind w:left="360"/>
        <w:rPr>
          <w:sz w:val="4"/>
        </w:rPr>
      </w:pPr>
      <w:r>
        <w:rPr>
          <w:position w:val="0"/>
          <w:sz w:val="4"/>
        </w:rPr>
        <mc:AlternateContent>
          <mc:Choice Requires="wpg">
            <w:drawing>
              <wp:inline distT="0" distB="0" distL="114300" distR="114300">
                <wp:extent cx="5400675" cy="27940"/>
                <wp:effectExtent l="0" t="0" r="0" b="2540"/>
                <wp:docPr id="135" name="组合 105"/>
                <wp:cNvGraphicFramePr/>
                <a:graphic xmlns:a="http://schemas.openxmlformats.org/drawingml/2006/main">
                  <a:graphicData uri="http://schemas.microsoft.com/office/word/2010/wordprocessingGroup">
                    <wpg:wgp>
                      <wpg:cNvGrpSpPr/>
                      <wpg:grpSpPr>
                        <a:xfrm>
                          <a:off x="0" y="0"/>
                          <a:ext cx="5400675" cy="27940"/>
                          <a:chOff x="0" y="0"/>
                          <a:chExt cx="8505" cy="44"/>
                        </a:xfrm>
                      </wpg:grpSpPr>
                      <pic:pic xmlns:pic="http://schemas.openxmlformats.org/drawingml/2006/picture">
                        <pic:nvPicPr>
                          <pic:cNvPr id="130" name="图片 106"/>
                          <pic:cNvPicPr>
                            <a:picLocks noChangeAspect="1"/>
                          </pic:cNvPicPr>
                        </pic:nvPicPr>
                        <pic:blipFill>
                          <a:blip r:embed="rId35"/>
                          <a:stretch>
                            <a:fillRect/>
                          </a:stretch>
                        </pic:blipFill>
                        <pic:spPr>
                          <a:xfrm>
                            <a:off x="0" y="20"/>
                            <a:ext cx="8505" cy="4"/>
                          </a:xfrm>
                          <a:prstGeom prst="rect">
                            <a:avLst/>
                          </a:prstGeom>
                          <a:noFill/>
                          <a:ln>
                            <a:noFill/>
                          </a:ln>
                        </pic:spPr>
                      </pic:pic>
                      <pic:pic xmlns:pic="http://schemas.openxmlformats.org/drawingml/2006/picture">
                        <pic:nvPicPr>
                          <pic:cNvPr id="131" name="图片 107"/>
                          <pic:cNvPicPr>
                            <a:picLocks noChangeAspect="1"/>
                          </pic:cNvPicPr>
                        </pic:nvPicPr>
                        <pic:blipFill>
                          <a:blip r:embed="rId36"/>
                          <a:stretch>
                            <a:fillRect/>
                          </a:stretch>
                        </pic:blipFill>
                        <pic:spPr>
                          <a:xfrm>
                            <a:off x="1667" y="1"/>
                            <a:ext cx="6771" cy="43"/>
                          </a:xfrm>
                          <a:prstGeom prst="rect">
                            <a:avLst/>
                          </a:prstGeom>
                          <a:noFill/>
                          <a:ln>
                            <a:noFill/>
                          </a:ln>
                        </pic:spPr>
                      </pic:pic>
                      <wps:wsp>
                        <wps:cNvPr id="132" name="直线 108"/>
                        <wps:cNvSpPr/>
                        <wps:spPr>
                          <a:xfrm>
                            <a:off x="3044" y="22"/>
                            <a:ext cx="1840" cy="0"/>
                          </a:xfrm>
                          <a:prstGeom prst="line">
                            <a:avLst/>
                          </a:prstGeom>
                          <a:ln w="26035" cap="flat" cmpd="sng">
                            <a:solidFill>
                              <a:srgbClr val="FF0000"/>
                            </a:solidFill>
                            <a:prstDash val="solid"/>
                            <a:headEnd type="none" w="med" len="med"/>
                            <a:tailEnd type="none" w="med" len="med"/>
                          </a:ln>
                        </wps:spPr>
                        <wps:bodyPr upright="1"/>
                      </wps:wsp>
                      <wps:wsp>
                        <wps:cNvPr id="133" name="直线 109"/>
                        <wps:cNvSpPr/>
                        <wps:spPr>
                          <a:xfrm>
                            <a:off x="2111" y="20"/>
                            <a:ext cx="916" cy="0"/>
                          </a:xfrm>
                          <a:prstGeom prst="line">
                            <a:avLst/>
                          </a:prstGeom>
                          <a:ln w="26035" cap="flat" cmpd="sng">
                            <a:solidFill>
                              <a:srgbClr val="FF0000"/>
                            </a:solidFill>
                            <a:prstDash val="solid"/>
                            <a:headEnd type="none" w="med" len="med"/>
                            <a:tailEnd type="none" w="med" len="med"/>
                          </a:ln>
                        </wps:spPr>
                        <wps:bodyPr upright="1"/>
                      </wps:wsp>
                      <wps:wsp>
                        <wps:cNvPr id="134" name="直线 110"/>
                        <wps:cNvSpPr/>
                        <wps:spPr>
                          <a:xfrm>
                            <a:off x="3022" y="20"/>
                            <a:ext cx="786" cy="0"/>
                          </a:xfrm>
                          <a:prstGeom prst="line">
                            <a:avLst/>
                          </a:prstGeom>
                          <a:ln w="26035" cap="flat" cmpd="sng">
                            <a:solidFill>
                              <a:srgbClr val="FF0000"/>
                            </a:solidFill>
                            <a:prstDash val="solid"/>
                            <a:headEnd type="none" w="med" len="med"/>
                            <a:tailEnd type="none" w="med" len="med"/>
                          </a:ln>
                        </wps:spPr>
                        <wps:bodyPr upright="1"/>
                      </wps:wsp>
                    </wpg:wgp>
                  </a:graphicData>
                </a:graphic>
              </wp:inline>
            </w:drawing>
          </mc:Choice>
          <mc:Fallback>
            <w:pict>
              <v:group id="组合 105" o:spid="_x0000_s1026" o:spt="203" style="height:2.2pt;width:425.25pt;" coordsize="8505,44" o:gfxdata="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">
                <o:lock v:ext="edit" aspectratio="f"/>
                <v:shape id="图片 106" o:spid="_x0000_s1026" o:spt="75" alt="" type="#_x0000_t75" style="position:absolute;left:0;top:20;height:4;width:8505;" filled="f" o:preferrelative="t" stroked="f" coordsize="21600,21600" o:gfxdata="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ChSV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图片 107" o:spid="_x0000_s1026" o:spt="75" alt="" type="#_x0000_t75" style="position:absolute;left:1667;top:1;height:43;width:6771;" filled="f" o:preferrelative="t" stroked="f" coordsize="21600,21600" o:gfxdata="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xqwLsAAADc&#10;AAAADwAAAAAAAAABACAAAAAiAAAAZHJzL2Rvd25yZXYueG1sUEsBAhQAFAAAAAgAh07iQDMvBZ47&#10;AAAAOQAAABAAAAAAAAAAAQAgAAAACgEAAGRycy9zaGFwZXhtbC54bWxQSwUGAAAAAAYABgBbAQAA&#10;tAMAAAAA&#10;">
                  <v:fill on="f" focussize="0,0"/>
                  <v:stroke on="f"/>
                  <v:imagedata r:id="rId36" o:title=""/>
                  <o:lock v:ext="edit" aspectratio="t"/>
                </v:shape>
                <v:line id="直线 108" o:spid="_x0000_s1026" o:spt="20" style="position:absolute;left:3044;top:22;height:0;width:1840;" filled="f" stroked="t" coordsize="21600,21600" o:gfxdata="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Yeo+5AAAA3AAA&#10;AA8AAAAAAAAAAQAgAAAAIgAAAGRycy9kb3ducmV2LnhtbFBLAQIUABQAAAAIAIdO4kAzLwWeOwAA&#10;ADkAAAAQAAAAAAAAAAEAIAAAAAgBAABkcnMvc2hhcGV4bWwueG1sUEsFBgAAAAAGAAYAWwEAALID&#10;AAAAAA==&#10;">
                  <v:fill on="f" focussize="0,0"/>
                  <v:stroke weight="2.05pt" color="#FF0000" joinstyle="round"/>
                  <v:imagedata o:title=""/>
                  <o:lock v:ext="edit" aspectratio="f"/>
                </v:line>
                <v:line id="直线 109" o:spid="_x0000_s1026" o:spt="20" style="position:absolute;left:2111;top:20;height:0;width:916;" filled="f" stroked="t" coordsize="21600,21600" o:gfxdata="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U3xS5AAAA3AAA&#10;AA8AAAAAAAAAAQAgAAAAIgAAAGRycy9kb3ducmV2LnhtbFBLAQIUABQAAAAIAIdO4kAzLwWeOwAA&#10;ADkAAAAQAAAAAAAAAAEAIAAAAAgBAABkcnMvc2hhcGV4bWwueG1sUEsFBgAAAAAGAAYAWwEAALID&#10;AAAAAA==&#10;">
                  <v:fill on="f" focussize="0,0"/>
                  <v:stroke weight="2.05pt" color="#FF0000" joinstyle="round"/>
                  <v:imagedata o:title=""/>
                  <o:lock v:ext="edit" aspectratio="f"/>
                </v:line>
                <v:line id="直线 110" o:spid="_x0000_s1026" o:spt="20" style="position:absolute;left:3022;top:20;height:0;width:786;" filled="f" stroked="t" coordsize="21600,21600" o:gfxdata="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UdgugAAANwA&#10;AAAPAAAAAAAAAAEAIAAAACIAAABkcnMvZG93bnJldi54bWxQSwECFAAUAAAACACHTuJAMy8FnjsA&#10;AAA5AAAAEAAAAAAAAAABACAAAAAJAQAAZHJzL3NoYXBleG1sLnhtbFBLBQYAAAAABgAGAFsBAACz&#10;AwAAAAA=&#10;">
                  <v:fill on="f" focussize="0,0"/>
                  <v:stroke weight="2.05pt" color="#FF0000" joinstyle="round"/>
                  <v:imagedata o:title=""/>
                  <o:lock v:ext="edit" aspectratio="f"/>
                </v:line>
                <w10:wrap type="none"/>
                <w10:anchorlock/>
              </v:group>
            </w:pict>
          </mc:Fallback>
        </mc:AlternateContent>
      </w: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spacing w:before="185"/>
        <w:ind w:left="78" w:right="334" w:firstLine="0"/>
        <w:jc w:val="center"/>
        <w:rPr>
          <w:rFonts w:ascii="Times New Roman" w:eastAsia="Times New Roman"/>
          <w:sz w:val="18"/>
        </w:rPr>
      </w:pPr>
      <w:r>
        <w:rPr>
          <w:sz w:val="18"/>
        </w:rPr>
        <w:t xml:space="preserve">图 </w:t>
      </w:r>
      <w:r>
        <w:rPr>
          <w:rFonts w:ascii="Times New Roman" w:eastAsia="Times New Roman"/>
          <w:sz w:val="18"/>
        </w:rPr>
        <w:t>3-6</w:t>
      </w:r>
    </w:p>
    <w:p>
      <w:pPr>
        <w:spacing w:before="118"/>
        <w:ind w:left="77" w:right="334" w:firstLine="0"/>
        <w:jc w:val="center"/>
        <w:rPr>
          <w:sz w:val="21"/>
        </w:rPr>
      </w:pPr>
      <w:r>
        <w:rPr>
          <w:b/>
          <w:sz w:val="21"/>
        </w:rPr>
        <w:t>注：对于非首次填报的用户，如果上一年度采已完成同样表格的填报，可以点击“</w:t>
      </w:r>
      <w:r>
        <w:rPr>
          <w:sz w:val="21"/>
        </w:rPr>
        <w:t xml:space="preserve">复制 </w:t>
      </w:r>
      <w:r>
        <w:rPr>
          <w:rFonts w:ascii="Calibri" w:hAnsi="Calibri" w:eastAsia="Calibri"/>
          <w:sz w:val="21"/>
        </w:rPr>
        <w:t xml:space="preserve">2016 </w:t>
      </w:r>
      <w:r>
        <w:rPr>
          <w:sz w:val="21"/>
        </w:rPr>
        <w:t>年数</w:t>
      </w:r>
    </w:p>
    <w:p>
      <w:pPr>
        <w:spacing w:after="0"/>
        <w:jc w:val="center"/>
        <w:rPr>
          <w:sz w:val="21"/>
        </w:rPr>
        <w:sectPr>
          <w:pgSz w:w="11910" w:h="16840"/>
          <w:pgMar w:top="1580" w:right="1080" w:bottom="1180" w:left="1340" w:header="0" w:footer="990" w:gutter="0"/>
        </w:sectPr>
      </w:pPr>
    </w:p>
    <w:p>
      <w:pPr>
        <w:pStyle w:val="9"/>
        <w:spacing w:before="3"/>
        <w:rPr>
          <w:sz w:val="10"/>
        </w:rPr>
      </w:pPr>
    </w:p>
    <w:p>
      <w:pPr>
        <w:pStyle w:val="8"/>
        <w:spacing w:before="72"/>
        <w:ind w:left="100"/>
      </w:pPr>
      <w:r>
        <w:rPr>
          <w:b w:val="0"/>
        </w:rPr>
        <w:t>据</w:t>
      </w:r>
      <w:r>
        <w:t>”将上一年度的填报数据复制到当前表中，如上图所示。</w:t>
      </w:r>
    </w:p>
    <w:p>
      <w:pPr>
        <w:pStyle w:val="9"/>
        <w:rPr>
          <w:b/>
          <w:sz w:val="20"/>
        </w:rPr>
      </w:pPr>
    </w:p>
    <w:p>
      <w:pPr>
        <w:pStyle w:val="9"/>
        <w:rPr>
          <w:b/>
          <w:sz w:val="20"/>
        </w:rPr>
      </w:pPr>
    </w:p>
    <w:p>
      <w:pPr>
        <w:pStyle w:val="9"/>
        <w:spacing w:before="6"/>
        <w:rPr>
          <w:b/>
          <w:sz w:val="15"/>
        </w:rPr>
      </w:pPr>
    </w:p>
    <w:p>
      <w:pPr>
        <w:pStyle w:val="7"/>
        <w:numPr>
          <w:ilvl w:val="2"/>
          <w:numId w:val="73"/>
        </w:numPr>
        <w:tabs>
          <w:tab w:val="left" w:pos="701"/>
        </w:tabs>
        <w:spacing w:before="0" w:after="0" w:line="240" w:lineRule="auto"/>
        <w:ind w:left="700" w:right="0" w:hanging="601"/>
        <w:jc w:val="left"/>
      </w:pPr>
      <w:bookmarkStart w:id="162" w:name="_bookmark144"/>
      <w:bookmarkEnd w:id="162"/>
      <w:bookmarkStart w:id="163" w:name="_bookmark144"/>
      <w:bookmarkEnd w:id="163"/>
      <w:r>
        <w:t>日期选择</w:t>
      </w:r>
    </w:p>
    <w:p>
      <w:pPr>
        <w:pStyle w:val="9"/>
        <w:spacing w:before="9"/>
        <w:rPr>
          <w:b/>
          <w:sz w:val="32"/>
        </w:rPr>
      </w:pPr>
    </w:p>
    <w:p>
      <w:pPr>
        <w:pStyle w:val="9"/>
        <w:ind w:left="940"/>
      </w:pPr>
      <w:r>
        <w:drawing>
          <wp:anchor distT="0" distB="0" distL="0" distR="0" simplePos="0" relativeHeight="1024" behindDoc="0" locked="0" layoutInCell="1" allowOverlap="1">
            <wp:simplePos x="0" y="0"/>
            <wp:positionH relativeFrom="page">
              <wp:posOffset>1119505</wp:posOffset>
            </wp:positionH>
            <wp:positionV relativeFrom="paragraph">
              <wp:posOffset>257810</wp:posOffset>
            </wp:positionV>
            <wp:extent cx="5332095" cy="2568575"/>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5.png"/>
                    <pic:cNvPicPr>
                      <a:picLocks noChangeAspect="1"/>
                    </pic:cNvPicPr>
                  </pic:nvPicPr>
                  <pic:blipFill>
                    <a:blip r:embed="rId37" cstate="print"/>
                    <a:stretch>
                      <a:fillRect/>
                    </a:stretch>
                  </pic:blipFill>
                  <pic:spPr>
                    <a:xfrm>
                      <a:off x="0" y="0"/>
                      <a:ext cx="5332219" cy="2568606"/>
                    </a:xfrm>
                    <a:prstGeom prst="rect">
                      <a:avLst/>
                    </a:prstGeom>
                  </pic:spPr>
                </pic:pic>
              </a:graphicData>
            </a:graphic>
          </wp:anchor>
        </w:drawing>
      </w:r>
      <w:r>
        <w:t xml:space="preserve">点击需要填入的字段文本框，选择日期，选择具体的日期即可选定日期（图 </w:t>
      </w:r>
      <w:r>
        <w:rPr>
          <w:rFonts w:ascii="Times New Roman" w:eastAsia="Times New Roman"/>
        </w:rPr>
        <w:t>3-7</w:t>
      </w:r>
      <w:r>
        <w:t>）。</w:t>
      </w:r>
    </w:p>
    <w:p>
      <w:pPr>
        <w:spacing w:before="105"/>
        <w:ind w:left="78" w:right="334" w:firstLine="0"/>
        <w:jc w:val="center"/>
        <w:rPr>
          <w:rFonts w:ascii="Times New Roman" w:eastAsia="Times New Roman"/>
          <w:sz w:val="18"/>
        </w:rPr>
      </w:pPr>
      <w:r>
        <w:rPr>
          <w:sz w:val="18"/>
        </w:rPr>
        <w:t xml:space="preserve">图 </w:t>
      </w:r>
      <w:r>
        <w:rPr>
          <w:rFonts w:ascii="Times New Roman" w:eastAsia="Times New Roman"/>
          <w:sz w:val="18"/>
        </w:rPr>
        <w:t>3-7</w:t>
      </w:r>
    </w:p>
    <w:p>
      <w:pPr>
        <w:pStyle w:val="9"/>
        <w:rPr>
          <w:rFonts w:ascii="Times New Roman"/>
          <w:sz w:val="20"/>
        </w:rPr>
      </w:pPr>
    </w:p>
    <w:p>
      <w:pPr>
        <w:pStyle w:val="7"/>
        <w:numPr>
          <w:ilvl w:val="2"/>
          <w:numId w:val="73"/>
        </w:numPr>
        <w:tabs>
          <w:tab w:val="left" w:pos="701"/>
        </w:tabs>
        <w:spacing w:before="149" w:after="0" w:line="240" w:lineRule="auto"/>
        <w:ind w:left="700" w:right="0" w:hanging="601"/>
        <w:jc w:val="left"/>
      </w:pPr>
      <w:bookmarkStart w:id="164" w:name="_bookmark145"/>
      <w:bookmarkEnd w:id="164"/>
      <w:bookmarkStart w:id="165" w:name="_bookmark145"/>
      <w:bookmarkEnd w:id="165"/>
      <w:r>
        <w:t>下拉列表</w:t>
      </w:r>
    </w:p>
    <w:p>
      <w:pPr>
        <w:pStyle w:val="9"/>
        <w:spacing w:before="9"/>
        <w:rPr>
          <w:b/>
          <w:sz w:val="32"/>
        </w:rPr>
      </w:pPr>
    </w:p>
    <w:p>
      <w:pPr>
        <w:pStyle w:val="9"/>
        <w:ind w:left="520"/>
      </w:pPr>
      <w:r>
        <w:drawing>
          <wp:anchor distT="0" distB="0" distL="0" distR="0" simplePos="0" relativeHeight="1024" behindDoc="0" locked="0" layoutInCell="1" allowOverlap="1">
            <wp:simplePos x="0" y="0"/>
            <wp:positionH relativeFrom="page">
              <wp:posOffset>914400</wp:posOffset>
            </wp:positionH>
            <wp:positionV relativeFrom="paragraph">
              <wp:posOffset>257175</wp:posOffset>
            </wp:positionV>
            <wp:extent cx="5839460" cy="1675765"/>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6.png"/>
                    <pic:cNvPicPr>
                      <a:picLocks noChangeAspect="1"/>
                    </pic:cNvPicPr>
                  </pic:nvPicPr>
                  <pic:blipFill>
                    <a:blip r:embed="rId38" cstate="print"/>
                    <a:stretch>
                      <a:fillRect/>
                    </a:stretch>
                  </pic:blipFill>
                  <pic:spPr>
                    <a:xfrm>
                      <a:off x="0" y="0"/>
                      <a:ext cx="5839274" cy="1675542"/>
                    </a:xfrm>
                    <a:prstGeom prst="rect">
                      <a:avLst/>
                    </a:prstGeom>
                  </pic:spPr>
                </pic:pic>
              </a:graphicData>
            </a:graphic>
          </wp:anchor>
        </w:drawing>
      </w:r>
      <w:r>
        <w:t xml:space="preserve">填报时在下拉列表中选择内容，可以输入条件进行模糊搜索（图 </w:t>
      </w:r>
      <w:r>
        <w:rPr>
          <w:rFonts w:ascii="Times New Roman" w:eastAsia="Times New Roman"/>
        </w:rPr>
        <w:t>3-8</w:t>
      </w:r>
      <w:r>
        <w:t>）。</w:t>
      </w:r>
    </w:p>
    <w:p>
      <w:pPr>
        <w:spacing w:before="142"/>
        <w:ind w:left="78" w:right="334" w:firstLine="0"/>
        <w:jc w:val="center"/>
        <w:rPr>
          <w:rFonts w:ascii="Times New Roman" w:eastAsia="Times New Roman"/>
          <w:sz w:val="18"/>
        </w:rPr>
      </w:pPr>
      <w:r>
        <w:rPr>
          <w:sz w:val="18"/>
        </w:rPr>
        <w:t xml:space="preserve">图 </w:t>
      </w:r>
      <w:r>
        <w:rPr>
          <w:rFonts w:ascii="Times New Roman" w:eastAsia="Times New Roman"/>
          <w:sz w:val="18"/>
        </w:rPr>
        <w:t>3-8</w:t>
      </w:r>
    </w:p>
    <w:p>
      <w:pPr>
        <w:pStyle w:val="9"/>
        <w:rPr>
          <w:rFonts w:ascii="Times New Roman"/>
          <w:sz w:val="20"/>
        </w:rPr>
      </w:pPr>
    </w:p>
    <w:p>
      <w:pPr>
        <w:pStyle w:val="7"/>
        <w:numPr>
          <w:ilvl w:val="2"/>
          <w:numId w:val="73"/>
        </w:numPr>
        <w:tabs>
          <w:tab w:val="left" w:pos="701"/>
        </w:tabs>
        <w:spacing w:before="149" w:after="0" w:line="240" w:lineRule="auto"/>
        <w:ind w:left="700" w:right="0" w:hanging="601"/>
        <w:jc w:val="left"/>
      </w:pPr>
      <w:bookmarkStart w:id="166" w:name="_bookmark146"/>
      <w:bookmarkEnd w:id="166"/>
      <w:bookmarkStart w:id="167" w:name="_bookmark146"/>
      <w:bookmarkEnd w:id="167"/>
      <w:r>
        <w:t>文档上传</w:t>
      </w:r>
    </w:p>
    <w:p>
      <w:pPr>
        <w:pStyle w:val="9"/>
        <w:spacing w:before="8"/>
        <w:rPr>
          <w:b/>
          <w:sz w:val="32"/>
        </w:rPr>
      </w:pPr>
    </w:p>
    <w:p>
      <w:pPr>
        <w:pStyle w:val="9"/>
        <w:ind w:left="520"/>
      </w:pPr>
      <w:r>
        <w:rPr>
          <w:spacing w:val="-15"/>
        </w:rPr>
        <w:t xml:space="preserve">可上传 </w:t>
      </w:r>
      <w:r>
        <w:rPr>
          <w:rFonts w:ascii="Times New Roman" w:eastAsia="Times New Roman"/>
        </w:rPr>
        <w:t>word</w:t>
      </w:r>
      <w:r>
        <w:rPr>
          <w:spacing w:val="-63"/>
        </w:rPr>
        <w:t>、</w:t>
      </w:r>
      <w:r>
        <w:rPr>
          <w:rFonts w:ascii="Times New Roman" w:eastAsia="Times New Roman"/>
        </w:rPr>
        <w:t>excel</w:t>
      </w:r>
      <w:r>
        <w:rPr>
          <w:spacing w:val="-65"/>
        </w:rPr>
        <w:t>、</w:t>
      </w:r>
      <w:r>
        <w:rPr>
          <w:rFonts w:ascii="Times New Roman" w:eastAsia="Times New Roman"/>
        </w:rPr>
        <w:t xml:space="preserve">pdf </w:t>
      </w:r>
      <w:r>
        <w:rPr>
          <w:spacing w:val="-12"/>
        </w:rPr>
        <w:t xml:space="preserve">等常用格式的文档，注意单个文档不得超过 </w:t>
      </w:r>
      <w:r>
        <w:rPr>
          <w:rFonts w:ascii="Times New Roman" w:eastAsia="Times New Roman"/>
          <w:spacing w:val="-14"/>
        </w:rPr>
        <w:t>10MB</w:t>
      </w:r>
      <w:r>
        <w:rPr>
          <w:spacing w:val="-17"/>
        </w:rPr>
        <w:t xml:space="preserve">，如图 </w:t>
      </w:r>
      <w:r>
        <w:rPr>
          <w:rFonts w:ascii="Times New Roman" w:eastAsia="Times New Roman"/>
        </w:rPr>
        <w:t>3-9</w:t>
      </w:r>
      <w:r>
        <w:rPr>
          <w:spacing w:val="-38"/>
        </w:rPr>
        <w:t xml:space="preserve">、图 </w:t>
      </w:r>
      <w:r>
        <w:rPr>
          <w:rFonts w:ascii="Times New Roman" w:eastAsia="Times New Roman"/>
        </w:rPr>
        <w:t>3-10</w:t>
      </w:r>
      <w:r>
        <w:t>。</w:t>
      </w:r>
    </w:p>
    <w:p>
      <w:pPr>
        <w:spacing w:after="0"/>
        <w:sectPr>
          <w:pgSz w:w="11910" w:h="16840"/>
          <w:pgMar w:top="1580" w:right="1080" w:bottom="1180" w:left="1340" w:header="0" w:footer="990" w:gutter="0"/>
        </w:sectPr>
      </w:pPr>
    </w:p>
    <w:p>
      <w:pPr>
        <w:pStyle w:val="9"/>
        <w:spacing w:before="9"/>
        <w:rPr>
          <w:sz w:val="15"/>
        </w:rPr>
      </w:pPr>
    </w:p>
    <w:p>
      <w:pPr>
        <w:pStyle w:val="9"/>
        <w:ind w:left="1043"/>
        <w:rPr>
          <w:sz w:val="20"/>
        </w:rPr>
      </w:pPr>
      <w:r>
        <w:rPr>
          <w:sz w:val="20"/>
        </w:rPr>
        <w:drawing>
          <wp:inline distT="0" distB="0" distL="0" distR="0">
            <wp:extent cx="4853940" cy="2258695"/>
            <wp:effectExtent l="0" t="0" r="0" b="0"/>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7.png"/>
                    <pic:cNvPicPr>
                      <a:picLocks noChangeAspect="1"/>
                    </pic:cNvPicPr>
                  </pic:nvPicPr>
                  <pic:blipFill>
                    <a:blip r:embed="rId39" cstate="print"/>
                    <a:stretch>
                      <a:fillRect/>
                    </a:stretch>
                  </pic:blipFill>
                  <pic:spPr>
                    <a:xfrm>
                      <a:off x="0" y="0"/>
                      <a:ext cx="4854263" cy="2259329"/>
                    </a:xfrm>
                    <a:prstGeom prst="rect">
                      <a:avLst/>
                    </a:prstGeom>
                  </pic:spPr>
                </pic:pic>
              </a:graphicData>
            </a:graphic>
          </wp:inline>
        </w:drawing>
      </w:r>
    </w:p>
    <w:p>
      <w:pPr>
        <w:pStyle w:val="9"/>
        <w:spacing w:before="9"/>
        <w:rPr>
          <w:sz w:val="13"/>
        </w:rPr>
      </w:pPr>
    </w:p>
    <w:p>
      <w:pPr>
        <w:spacing w:before="81"/>
        <w:ind w:left="78" w:right="334"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1570355</wp:posOffset>
            </wp:positionH>
            <wp:positionV relativeFrom="paragraph">
              <wp:posOffset>271780</wp:posOffset>
            </wp:positionV>
            <wp:extent cx="4733290" cy="2206625"/>
            <wp:effectExtent l="0" t="0" r="0" b="0"/>
            <wp:wrapTopAndBottom/>
            <wp:docPr id="4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8.jpeg"/>
                    <pic:cNvPicPr>
                      <a:picLocks noChangeAspect="1"/>
                    </pic:cNvPicPr>
                  </pic:nvPicPr>
                  <pic:blipFill>
                    <a:blip r:embed="rId40" cstate="print"/>
                    <a:stretch>
                      <a:fillRect/>
                    </a:stretch>
                  </pic:blipFill>
                  <pic:spPr>
                    <a:xfrm>
                      <a:off x="0" y="0"/>
                      <a:ext cx="4733215" cy="2206561"/>
                    </a:xfrm>
                    <a:prstGeom prst="rect">
                      <a:avLst/>
                    </a:prstGeom>
                  </pic:spPr>
                </pic:pic>
              </a:graphicData>
            </a:graphic>
          </wp:anchor>
        </w:drawing>
      </w:r>
      <w:r>
        <w:rPr>
          <w:sz w:val="18"/>
        </w:rPr>
        <w:t xml:space="preserve">图 </w:t>
      </w:r>
      <w:r>
        <w:rPr>
          <w:rFonts w:ascii="Times New Roman" w:eastAsia="Times New Roman"/>
          <w:sz w:val="18"/>
        </w:rPr>
        <w:t>3-9</w:t>
      </w:r>
    </w:p>
    <w:p>
      <w:pPr>
        <w:pStyle w:val="9"/>
        <w:spacing w:before="9"/>
        <w:rPr>
          <w:rFonts w:ascii="Times New Roman"/>
        </w:rPr>
      </w:pPr>
    </w:p>
    <w:p>
      <w:pPr>
        <w:spacing w:before="0"/>
        <w:ind w:left="79" w:right="334" w:firstLine="0"/>
        <w:jc w:val="center"/>
        <w:rPr>
          <w:rFonts w:ascii="Times New Roman" w:eastAsia="Times New Roman"/>
          <w:sz w:val="18"/>
        </w:rPr>
      </w:pPr>
      <w:r>
        <w:rPr>
          <w:sz w:val="18"/>
        </w:rPr>
        <w:t xml:space="preserve">图 </w:t>
      </w:r>
      <w:r>
        <w:rPr>
          <w:rFonts w:ascii="Times New Roman" w:eastAsia="Times New Roman"/>
          <w:sz w:val="18"/>
        </w:rPr>
        <w:t>3-10</w:t>
      </w:r>
    </w:p>
    <w:p>
      <w:pPr>
        <w:pStyle w:val="9"/>
        <w:spacing w:before="6"/>
        <w:rPr>
          <w:rFonts w:ascii="Times New Roman"/>
          <w:sz w:val="26"/>
        </w:rPr>
      </w:pPr>
    </w:p>
    <w:p>
      <w:pPr>
        <w:pStyle w:val="7"/>
        <w:numPr>
          <w:ilvl w:val="2"/>
          <w:numId w:val="73"/>
        </w:numPr>
        <w:tabs>
          <w:tab w:val="left" w:pos="701"/>
        </w:tabs>
        <w:spacing w:before="74" w:after="0" w:line="240" w:lineRule="auto"/>
        <w:ind w:left="700" w:right="0" w:hanging="601"/>
        <w:jc w:val="left"/>
      </w:pPr>
      <w:bookmarkStart w:id="168" w:name="_bookmark147"/>
      <w:bookmarkEnd w:id="168"/>
      <w:bookmarkStart w:id="169" w:name="_bookmark147"/>
      <w:bookmarkEnd w:id="169"/>
      <w:r>
        <w:t>批量导入</w:t>
      </w:r>
    </w:p>
    <w:p>
      <w:pPr>
        <w:pStyle w:val="9"/>
        <w:spacing w:before="9"/>
        <w:rPr>
          <w:b/>
          <w:sz w:val="32"/>
        </w:rPr>
      </w:pPr>
    </w:p>
    <w:p>
      <w:pPr>
        <w:pStyle w:val="9"/>
        <w:spacing w:line="364" w:lineRule="auto"/>
        <w:ind w:left="100" w:right="350" w:firstLine="420"/>
        <w:jc w:val="both"/>
      </w:pPr>
      <w:r>
        <w:rPr>
          <w:spacing w:val="-4"/>
        </w:rPr>
        <w:t xml:space="preserve">数据量较大的浮动表单可使用批量导入功能。批量导入功能使用标准 </w:t>
      </w:r>
      <w:r>
        <w:rPr>
          <w:rFonts w:ascii="Times New Roman" w:eastAsia="Times New Roman"/>
        </w:rPr>
        <w:t xml:space="preserve">EXCEL </w:t>
      </w:r>
      <w:r>
        <w:rPr>
          <w:spacing w:val="-3"/>
        </w:rPr>
        <w:t>格式导入，填报</w:t>
      </w:r>
      <w:r>
        <w:rPr>
          <w:spacing w:val="10"/>
        </w:rPr>
        <w:t>者需下载</w:t>
      </w:r>
      <w:r>
        <w:rPr>
          <w:rFonts w:ascii="Times New Roman" w:eastAsia="Times New Roman"/>
        </w:rPr>
        <w:t xml:space="preserve">EXCEL </w:t>
      </w:r>
      <w:r>
        <w:rPr>
          <w:spacing w:val="-13"/>
        </w:rPr>
        <w:t xml:space="preserve">模板，按照模板格式在本地整理好数据，将整理好的 </w:t>
      </w:r>
      <w:r>
        <w:rPr>
          <w:rFonts w:ascii="Times New Roman" w:eastAsia="Times New Roman"/>
        </w:rPr>
        <w:t xml:space="preserve">EXCEL </w:t>
      </w:r>
      <w:r>
        <w:rPr>
          <w:spacing w:val="-3"/>
        </w:rPr>
        <w:t>文件上传至系统进行导入操作（</w:t>
      </w:r>
      <w:r>
        <w:rPr>
          <w:spacing w:val="-27"/>
        </w:rPr>
        <w:t xml:space="preserve">图 </w:t>
      </w:r>
      <w:r>
        <w:rPr>
          <w:rFonts w:ascii="Times New Roman" w:eastAsia="Times New Roman"/>
          <w:spacing w:val="-3"/>
        </w:rPr>
        <w:t>3-11</w:t>
      </w:r>
      <w:r>
        <w:rPr>
          <w:spacing w:val="-3"/>
        </w:rPr>
        <w:t>）</w:t>
      </w:r>
      <w:r>
        <w:t>。</w:t>
      </w:r>
    </w:p>
    <w:p>
      <w:pPr>
        <w:spacing w:after="0" w:line="364" w:lineRule="auto"/>
        <w:jc w:val="both"/>
        <w:sectPr>
          <w:pgSz w:w="11910" w:h="16840"/>
          <w:pgMar w:top="1580" w:right="1080" w:bottom="1180" w:left="1340" w:header="0" w:footer="990" w:gutter="0"/>
        </w:sectPr>
      </w:pPr>
    </w:p>
    <w:p>
      <w:pPr>
        <w:pStyle w:val="9"/>
        <w:spacing w:before="6"/>
        <w:rPr>
          <w:sz w:val="16"/>
        </w:rPr>
      </w:pPr>
    </w:p>
    <w:p>
      <w:pPr>
        <w:pStyle w:val="9"/>
        <w:spacing w:line="42" w:lineRule="exact"/>
        <w:ind w:left="539"/>
        <w:rPr>
          <w:sz w:val="4"/>
        </w:rPr>
      </w:pPr>
      <w:r>
        <w:rPr>
          <w:position w:val="0"/>
          <w:sz w:val="4"/>
        </w:rPr>
        <mc:AlternateContent>
          <mc:Choice Requires="wpg">
            <w:drawing>
              <wp:inline distT="0" distB="0" distL="114300" distR="114300">
                <wp:extent cx="5174615" cy="26035"/>
                <wp:effectExtent l="0" t="0" r="0" b="5080"/>
                <wp:docPr id="139" name="组合 111"/>
                <wp:cNvGraphicFramePr/>
                <a:graphic xmlns:a="http://schemas.openxmlformats.org/drawingml/2006/main">
                  <a:graphicData uri="http://schemas.microsoft.com/office/word/2010/wordprocessingGroup">
                    <wpg:wgp>
                      <wpg:cNvGrpSpPr/>
                      <wpg:grpSpPr>
                        <a:xfrm>
                          <a:off x="0" y="0"/>
                          <a:ext cx="5174615" cy="26035"/>
                          <a:chOff x="0" y="0"/>
                          <a:chExt cx="8149" cy="41"/>
                        </a:xfrm>
                      </wpg:grpSpPr>
                      <pic:pic xmlns:pic="http://schemas.openxmlformats.org/drawingml/2006/picture">
                        <pic:nvPicPr>
                          <pic:cNvPr id="136" name="图片 112"/>
                          <pic:cNvPicPr>
                            <a:picLocks noChangeAspect="1"/>
                          </pic:cNvPicPr>
                        </pic:nvPicPr>
                        <pic:blipFill>
                          <a:blip r:embed="rId41"/>
                          <a:stretch>
                            <a:fillRect/>
                          </a:stretch>
                        </pic:blipFill>
                        <pic:spPr>
                          <a:xfrm>
                            <a:off x="0" y="20"/>
                            <a:ext cx="8149" cy="4"/>
                          </a:xfrm>
                          <a:prstGeom prst="rect">
                            <a:avLst/>
                          </a:prstGeom>
                          <a:noFill/>
                          <a:ln>
                            <a:noFill/>
                          </a:ln>
                        </pic:spPr>
                      </pic:pic>
                      <wps:wsp>
                        <wps:cNvPr id="137" name="直线 113"/>
                        <wps:cNvSpPr/>
                        <wps:spPr>
                          <a:xfrm>
                            <a:off x="2112" y="21"/>
                            <a:ext cx="629" cy="0"/>
                          </a:xfrm>
                          <a:prstGeom prst="line">
                            <a:avLst/>
                          </a:prstGeom>
                          <a:ln w="26035" cap="flat" cmpd="sng">
                            <a:solidFill>
                              <a:srgbClr val="FF0000"/>
                            </a:solidFill>
                            <a:prstDash val="solid"/>
                            <a:headEnd type="none" w="med" len="med"/>
                            <a:tailEnd type="none" w="med" len="med"/>
                          </a:ln>
                        </wps:spPr>
                        <wps:bodyPr upright="1"/>
                      </wps:wsp>
                      <wps:wsp>
                        <wps:cNvPr id="138" name="直线 114"/>
                        <wps:cNvSpPr/>
                        <wps:spPr>
                          <a:xfrm>
                            <a:off x="2112" y="21"/>
                            <a:ext cx="629" cy="0"/>
                          </a:xfrm>
                          <a:prstGeom prst="line">
                            <a:avLst/>
                          </a:prstGeom>
                          <a:ln w="25400" cap="flat" cmpd="sng">
                            <a:solidFill>
                              <a:srgbClr val="FF0000"/>
                            </a:solidFill>
                            <a:prstDash val="solid"/>
                            <a:headEnd type="none" w="med" len="med"/>
                            <a:tailEnd type="none" w="med" len="med"/>
                          </a:ln>
                        </wps:spPr>
                        <wps:bodyPr upright="1"/>
                      </wps:wsp>
                    </wpg:wgp>
                  </a:graphicData>
                </a:graphic>
              </wp:inline>
            </w:drawing>
          </mc:Choice>
          <mc:Fallback>
            <w:pict>
              <v:group id="组合 111" o:spid="_x0000_s1026" o:spt="203" style="height:2.05pt;width:407.45pt;" coordsize="8149,41" o:gfxdata="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">
                <o:lock v:ext="edit" aspectratio="f"/>
                <v:shape id="图片 112" o:spid="_x0000_s1026" o:spt="75" alt="" type="#_x0000_t75" style="position:absolute;left:0;top:20;height:4;width:8149;" filled="f" o:preferrelative="t" stroked="f" coordsize="21600,21600" o:gfxdata="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scPm8AAAA&#10;3AAAAA8AAAAAAAAAAQAgAAAAIgAAAGRycy9kb3ducmV2LnhtbFBLAQIUABQAAAAIAIdO4kAzLwWe&#10;OwAAADkAAAAQAAAAAAAAAAEAIAAAAAsBAABkcnMvc2hhcGV4bWwueG1sUEsFBgAAAAAGAAYAWwEA&#10;ALUDAAAAAA==&#10;">
                  <v:fill on="f" focussize="0,0"/>
                  <v:stroke on="f"/>
                  <v:imagedata r:id="rId41" o:title=""/>
                  <o:lock v:ext="edit" aspectratio="t"/>
                </v:shape>
                <v:line id="直线 113" o:spid="_x0000_s1026" o:spt="20" style="position:absolute;left:2112;top:21;height:0;width:629;" filled="f" stroked="t" coordsize="21600,21600" o:gfxdata="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L9kXugAAANwA&#10;AAAPAAAAAAAAAAEAIAAAACIAAABkcnMvZG93bnJldi54bWxQSwECFAAUAAAACACHTuJAMy8FnjsA&#10;AAA5AAAAEAAAAAAAAAABACAAAAAJAQAAZHJzL3NoYXBleG1sLnhtbFBLBQYAAAAABgAGAFsBAACz&#10;AwAAAAA=&#10;">
                  <v:fill on="f" focussize="0,0"/>
                  <v:stroke weight="2.05pt" color="#FF0000" joinstyle="round"/>
                  <v:imagedata o:title=""/>
                  <o:lock v:ext="edit" aspectratio="f"/>
                </v:line>
                <v:line id="直线 114" o:spid="_x0000_s1026" o:spt="20" style="position:absolute;left:2112;top:21;height:0;width:629;" filled="f" stroked="t" coordsize="21600,21600" o:gfxdata="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1pO74A&#10;AADcAAAADwAAAAAAAAABACAAAAAiAAAAZHJzL2Rvd25yZXYueG1sUEsBAhQAFAAAAAgAh07iQDMv&#10;BZ47AAAAOQAAABAAAAAAAAAAAQAgAAAADQEAAGRycy9zaGFwZXhtbC54bWxQSwUGAAAAAAYABgBb&#10;AQAAtwMAAAAA&#10;">
                  <v:fill on="f" focussize="0,0"/>
                  <v:stroke weight="2pt" color="#FF0000" joinstyle="round"/>
                  <v:imagedata o:title=""/>
                  <o:lock v:ext="edit" aspectratio="f"/>
                </v:line>
                <w10:wrap type="none"/>
                <w10:anchorlock/>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0"/>
        <w:rPr>
          <w:sz w:val="16"/>
        </w:rPr>
      </w:pPr>
    </w:p>
    <w:p>
      <w:pPr>
        <w:spacing w:before="0"/>
        <w:ind w:left="69" w:right="334" w:firstLine="0"/>
        <w:jc w:val="center"/>
        <w:rPr>
          <w:rFonts w:ascii="Times New Roman" w:eastAsia="Times New Roman"/>
          <w:sz w:val="18"/>
        </w:rPr>
      </w:pPr>
      <w:r>
        <w:rPr>
          <w:sz w:val="18"/>
        </w:rPr>
        <w:t xml:space="preserve">图 </w:t>
      </w:r>
      <w:r>
        <w:rPr>
          <w:rFonts w:ascii="Times New Roman" w:eastAsia="Times New Roman"/>
          <w:sz w:val="18"/>
        </w:rPr>
        <w:t>3-11</w:t>
      </w:r>
    </w:p>
    <w:p>
      <w:pPr>
        <w:pStyle w:val="9"/>
        <w:spacing w:before="118" w:line="364" w:lineRule="auto"/>
        <w:ind w:left="520" w:right="5310"/>
      </w:pPr>
      <w:r>
        <w:t xml:space="preserve">模板表格中不同颜色含义（图 </w:t>
      </w:r>
      <w:r>
        <w:rPr>
          <w:rFonts w:ascii="Times New Roman" w:eastAsia="Times New Roman"/>
        </w:rPr>
        <w:t>3-12</w:t>
      </w:r>
      <w:r>
        <w:t xml:space="preserve">）： </w:t>
      </w:r>
      <w:r>
        <w:rPr>
          <w:rFonts w:ascii="Times New Roman" w:eastAsia="Times New Roman"/>
        </w:rPr>
        <w:t>1</w:t>
      </w:r>
      <w:r>
        <w:t>、绿色底纹数据项必填；</w:t>
      </w:r>
    </w:p>
    <w:p>
      <w:pPr>
        <w:pStyle w:val="9"/>
        <w:spacing w:line="364" w:lineRule="auto"/>
        <w:ind w:left="100" w:right="295" w:firstLine="420"/>
      </w:pPr>
      <w:r>
        <w:rPr>
          <w:rFonts w:ascii="Times New Roman" w:hAnsi="Times New Roman" w:eastAsia="Times New Roman"/>
        </w:rPr>
        <w:t>2</w:t>
      </w:r>
      <w:r>
        <w:t>、黄色底纹为国家信息标准数据，例如在</w:t>
      </w:r>
      <w:r>
        <w:rPr>
          <w:rFonts w:ascii="Times New Roman" w:hAnsi="Times New Roman" w:eastAsia="Times New Roman"/>
        </w:rPr>
        <w:t>“</w:t>
      </w:r>
      <w:r>
        <w:t xml:space="preserve">表 </w:t>
      </w:r>
      <w:r>
        <w:rPr>
          <w:rFonts w:ascii="Times New Roman" w:hAnsi="Times New Roman" w:eastAsia="Times New Roman"/>
        </w:rPr>
        <w:t xml:space="preserve">1-5-1 </w:t>
      </w:r>
      <w:r>
        <w:t>专业基本情况</w:t>
      </w:r>
      <w:r>
        <w:rPr>
          <w:rFonts w:ascii="Times New Roman" w:hAnsi="Times New Roman" w:eastAsia="Times New Roman"/>
        </w:rPr>
        <w:t>”</w:t>
      </w:r>
      <w:r>
        <w:t>中，</w:t>
      </w:r>
      <w:r>
        <w:rPr>
          <w:rFonts w:ascii="Times New Roman" w:hAnsi="Times New Roman" w:eastAsia="Times New Roman"/>
        </w:rPr>
        <w:t>“</w:t>
      </w:r>
      <w:r>
        <w:t>专业代码</w:t>
      </w:r>
      <w:r>
        <w:rPr>
          <w:rFonts w:ascii="Times New Roman" w:hAnsi="Times New Roman" w:eastAsia="Times New Roman"/>
        </w:rPr>
        <w:t>”</w:t>
      </w:r>
      <w:r>
        <w:t>为国家标准代码可根据国家《教育管理信息教育管理基础代码》</w:t>
      </w:r>
      <w:r>
        <w:rPr>
          <w:rFonts w:ascii="Times New Roman" w:hAnsi="Times New Roman" w:eastAsia="Times New Roman"/>
        </w:rPr>
        <w:t xml:space="preserve">2012 </w:t>
      </w:r>
      <w:r>
        <w:t>版进行查询。</w:t>
      </w:r>
    </w:p>
    <w:p>
      <w:pPr>
        <w:pStyle w:val="9"/>
        <w:ind w:left="100"/>
        <w:rPr>
          <w:sz w:val="20"/>
        </w:rPr>
      </w:pPr>
      <w:r>
        <w:rPr>
          <w:sz w:val="20"/>
        </w:rPr>
        <w:drawing>
          <wp:inline distT="0" distB="0" distL="0" distR="0">
            <wp:extent cx="5765165" cy="508000"/>
            <wp:effectExtent l="0" t="0" r="0" b="0"/>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jpeg"/>
                    <pic:cNvPicPr>
                      <a:picLocks noChangeAspect="1"/>
                    </pic:cNvPicPr>
                  </pic:nvPicPr>
                  <pic:blipFill>
                    <a:blip r:embed="rId42" cstate="print"/>
                    <a:stretch>
                      <a:fillRect/>
                    </a:stretch>
                  </pic:blipFill>
                  <pic:spPr>
                    <a:xfrm>
                      <a:off x="0" y="0"/>
                      <a:ext cx="5765506" cy="508253"/>
                    </a:xfrm>
                    <a:prstGeom prst="rect">
                      <a:avLst/>
                    </a:prstGeom>
                  </pic:spPr>
                </pic:pic>
              </a:graphicData>
            </a:graphic>
          </wp:inline>
        </w:drawing>
      </w:r>
    </w:p>
    <w:p>
      <w:pPr>
        <w:spacing w:before="128"/>
        <w:ind w:left="80" w:right="334" w:firstLine="0"/>
        <w:jc w:val="center"/>
        <w:rPr>
          <w:rFonts w:ascii="Times New Roman" w:eastAsia="Times New Roman"/>
          <w:sz w:val="18"/>
        </w:rPr>
      </w:pPr>
      <w:r>
        <w:rPr>
          <w:sz w:val="18"/>
        </w:rPr>
        <w:t xml:space="preserve">图 </w:t>
      </w:r>
      <w:r>
        <w:rPr>
          <w:rFonts w:ascii="Times New Roman" w:eastAsia="Times New Roman"/>
          <w:sz w:val="18"/>
        </w:rPr>
        <w:t>3-12</w:t>
      </w:r>
    </w:p>
    <w:p>
      <w:pPr>
        <w:pStyle w:val="8"/>
        <w:spacing w:before="119" w:after="7" w:line="364" w:lineRule="auto"/>
        <w:ind w:left="100" w:right="253"/>
      </w:pPr>
      <w:r>
        <w:t xml:space="preserve">注：对于非首次填报的用户，如果上一年度已完成同样数据表的填报，可以点击“导出去年数据” 导出去年已上传的 </w:t>
      </w:r>
      <w:r>
        <w:rPr>
          <w:rFonts w:ascii="Times New Roman" w:hAnsi="Times New Roman" w:eastAsia="Times New Roman"/>
        </w:rPr>
        <w:t xml:space="preserve">excel </w:t>
      </w:r>
      <w:r>
        <w:t xml:space="preserve">表，更新相关内容后，再批量导入系统，如图 </w:t>
      </w:r>
      <w:r>
        <w:rPr>
          <w:rFonts w:ascii="Times New Roman" w:hAnsi="Times New Roman" w:eastAsia="Times New Roman"/>
        </w:rPr>
        <w:t xml:space="preserve">3-13 </w:t>
      </w:r>
      <w:r>
        <w:t>所示。</w:t>
      </w:r>
    </w:p>
    <w:p>
      <w:pPr>
        <w:pStyle w:val="9"/>
        <w:spacing w:line="40" w:lineRule="exact"/>
        <w:ind w:left="510"/>
        <w:rPr>
          <w:sz w:val="4"/>
        </w:rPr>
      </w:pPr>
      <w:r>
        <w:rPr>
          <w:position w:val="0"/>
          <w:sz w:val="4"/>
        </w:rPr>
        <mc:AlternateContent>
          <mc:Choice Requires="wpg">
            <w:drawing>
              <wp:inline distT="0" distB="0" distL="114300" distR="114300">
                <wp:extent cx="5206365" cy="25400"/>
                <wp:effectExtent l="0" t="0" r="0" b="5080"/>
                <wp:docPr id="129" name="组合 115"/>
                <wp:cNvGraphicFramePr/>
                <a:graphic xmlns:a="http://schemas.openxmlformats.org/drawingml/2006/main">
                  <a:graphicData uri="http://schemas.microsoft.com/office/word/2010/wordprocessingGroup">
                    <wpg:wgp>
                      <wpg:cNvGrpSpPr/>
                      <wpg:grpSpPr>
                        <a:xfrm>
                          <a:off x="0" y="0"/>
                          <a:ext cx="5206365" cy="25400"/>
                          <a:chOff x="0" y="0"/>
                          <a:chExt cx="8199" cy="40"/>
                        </a:xfrm>
                      </wpg:grpSpPr>
                      <pic:pic xmlns:pic="http://schemas.openxmlformats.org/drawingml/2006/picture">
                        <pic:nvPicPr>
                          <pic:cNvPr id="127" name="图片 116"/>
                          <pic:cNvPicPr>
                            <a:picLocks noChangeAspect="1"/>
                          </pic:cNvPicPr>
                        </pic:nvPicPr>
                        <pic:blipFill>
                          <a:blip r:embed="rId41"/>
                          <a:stretch>
                            <a:fillRect/>
                          </a:stretch>
                        </pic:blipFill>
                        <pic:spPr>
                          <a:xfrm>
                            <a:off x="0" y="20"/>
                            <a:ext cx="8199" cy="4"/>
                          </a:xfrm>
                          <a:prstGeom prst="rect">
                            <a:avLst/>
                          </a:prstGeom>
                          <a:noFill/>
                          <a:ln>
                            <a:noFill/>
                          </a:ln>
                        </pic:spPr>
                      </pic:pic>
                      <wps:wsp>
                        <wps:cNvPr id="128" name="直线 117"/>
                        <wps:cNvSpPr/>
                        <wps:spPr>
                          <a:xfrm>
                            <a:off x="2718" y="20"/>
                            <a:ext cx="879" cy="0"/>
                          </a:xfrm>
                          <a:prstGeom prst="line">
                            <a:avLst/>
                          </a:prstGeom>
                          <a:ln w="25400" cap="flat" cmpd="sng">
                            <a:solidFill>
                              <a:srgbClr val="FF0000"/>
                            </a:solidFill>
                            <a:prstDash val="solid"/>
                            <a:headEnd type="none" w="med" len="med"/>
                            <a:tailEnd type="none" w="med" len="med"/>
                          </a:ln>
                        </wps:spPr>
                        <wps:bodyPr upright="1"/>
                      </wps:wsp>
                    </wpg:wgp>
                  </a:graphicData>
                </a:graphic>
              </wp:inline>
            </w:drawing>
          </mc:Choice>
          <mc:Fallback>
            <w:pict>
              <v:group id="组合 115" o:spid="_x0000_s1026" o:spt="203" style="height:2pt;width:409.95pt;" coordsize="8199,40" o:gfxdata="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">
                <o:lock v:ext="edit" aspectratio="f"/>
                <v:shape id="图片 116" o:spid="_x0000_s1026" o:spt="75" alt="" type="#_x0000_t75" style="position:absolute;left:0;top:20;height:4;width:8199;" filled="f" o:preferrelative="t" stroked="f" coordsize="21600,21600" o:gfxdata="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5Q7+8AAAA&#10;3AAAAA8AAAAAAAAAAQAgAAAAIgAAAGRycy9kb3ducmV2LnhtbFBLAQIUABQAAAAIAIdO4kAzLwWe&#10;OwAAADkAAAAQAAAAAAAAAAEAIAAAAAsBAABkcnMvc2hhcGV4bWwueG1sUEsFBgAAAAAGAAYAWwEA&#10;ALUDAAAAAA==&#10;">
                  <v:fill on="f" focussize="0,0"/>
                  <v:stroke on="f"/>
                  <v:imagedata r:id="rId41" o:title=""/>
                  <o:lock v:ext="edit" aspectratio="t"/>
                </v:shape>
                <v:line id="直线 117" o:spid="_x0000_s1026" o:spt="20" style="position:absolute;left:2718;top:20;height:0;width:879;" filled="f" stroked="t" coordsize="21600,21600" o:gfxdata="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T/5r4A&#10;AADcAAAADwAAAAAAAAABACAAAAAiAAAAZHJzL2Rvd25yZXYueG1sUEsBAhQAFAAAAAgAh07iQDMv&#10;BZ47AAAAOQAAABAAAAAAAAAAAQAgAAAADQEAAGRycy9zaGFwZXhtbC54bWxQSwUGAAAAAAYABgBb&#10;AQAAtwMAAAAA&#10;">
                  <v:fill on="f" focussize="0,0"/>
                  <v:stroke weight="2pt" color="#FF0000" joinstyle="round"/>
                  <v:imagedata o:title=""/>
                  <o:lock v:ext="edit" aspectratio="f"/>
                </v:line>
                <w10:wrap type="none"/>
                <w10:anchorlock/>
              </v:group>
            </w:pict>
          </mc:Fallback>
        </mc:AlternateContent>
      </w: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spacing w:before="3"/>
        <w:rPr>
          <w:b/>
          <w:sz w:val="28"/>
        </w:rPr>
      </w:pPr>
    </w:p>
    <w:p>
      <w:pPr>
        <w:spacing w:before="0"/>
        <w:ind w:left="79" w:right="334" w:firstLine="0"/>
        <w:jc w:val="center"/>
        <w:rPr>
          <w:rFonts w:ascii="Times New Roman" w:eastAsia="Times New Roman"/>
          <w:sz w:val="18"/>
        </w:rPr>
      </w:pPr>
      <w:r>
        <w:rPr>
          <w:sz w:val="18"/>
        </w:rPr>
        <w:t xml:space="preserve">图 </w:t>
      </w:r>
      <w:r>
        <w:rPr>
          <w:rFonts w:ascii="Times New Roman" w:eastAsia="Times New Roman"/>
          <w:sz w:val="18"/>
        </w:rPr>
        <w:t>3-13</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4"/>
        <w:rPr>
          <w:rFonts w:ascii="Times New Roman"/>
          <w:sz w:val="11"/>
        </w:rPr>
      </w:pPr>
    </w:p>
    <w:p>
      <w:pPr>
        <w:pStyle w:val="7"/>
        <w:numPr>
          <w:ilvl w:val="2"/>
          <w:numId w:val="73"/>
        </w:numPr>
        <w:tabs>
          <w:tab w:val="left" w:pos="641"/>
        </w:tabs>
        <w:spacing w:before="74" w:after="0" w:line="240" w:lineRule="auto"/>
        <w:ind w:left="640" w:right="0" w:hanging="541"/>
        <w:jc w:val="left"/>
      </w:pPr>
      <w:bookmarkStart w:id="170" w:name="_bookmark148"/>
      <w:bookmarkEnd w:id="170"/>
      <w:bookmarkStart w:id="171" w:name="_bookmark148"/>
      <w:bookmarkEnd w:id="171"/>
      <w:r>
        <w:t>系统常量查询</w:t>
      </w:r>
    </w:p>
    <w:p>
      <w:pPr>
        <w:pStyle w:val="9"/>
        <w:spacing w:before="4"/>
        <w:rPr>
          <w:b/>
          <w:sz w:val="34"/>
        </w:rPr>
      </w:pPr>
    </w:p>
    <w:p>
      <w:pPr>
        <w:pStyle w:val="9"/>
        <w:spacing w:line="278" w:lineRule="auto"/>
        <w:ind w:left="100" w:right="353" w:firstLine="420"/>
      </w:pPr>
      <w:r>
        <mc:AlternateContent>
          <mc:Choice Requires="wpg">
            <w:drawing>
              <wp:anchor distT="0" distB="0" distL="0" distR="0" simplePos="0" relativeHeight="251710464" behindDoc="1" locked="0" layoutInCell="1" allowOverlap="1">
                <wp:simplePos x="0" y="0"/>
                <wp:positionH relativeFrom="page">
                  <wp:posOffset>1212850</wp:posOffset>
                </wp:positionH>
                <wp:positionV relativeFrom="paragraph">
                  <wp:posOffset>424180</wp:posOffset>
                </wp:positionV>
                <wp:extent cx="5133975" cy="25400"/>
                <wp:effectExtent l="0" t="0" r="0" b="5080"/>
                <wp:wrapTopAndBottom/>
                <wp:docPr id="175" name="组合 118"/>
                <wp:cNvGraphicFramePr/>
                <a:graphic xmlns:a="http://schemas.openxmlformats.org/drawingml/2006/main">
                  <a:graphicData uri="http://schemas.microsoft.com/office/word/2010/wordprocessingGroup">
                    <wpg:wgp>
                      <wpg:cNvGrpSpPr/>
                      <wpg:grpSpPr>
                        <a:xfrm>
                          <a:off x="0" y="0"/>
                          <a:ext cx="5133975" cy="25400"/>
                          <a:chOff x="1910" y="669"/>
                          <a:chExt cx="8085" cy="40"/>
                        </a:xfrm>
                      </wpg:grpSpPr>
                      <pic:pic xmlns:pic="http://schemas.openxmlformats.org/drawingml/2006/picture">
                        <pic:nvPicPr>
                          <pic:cNvPr id="173" name="图片 119"/>
                          <pic:cNvPicPr>
                            <a:picLocks noChangeAspect="1"/>
                          </pic:cNvPicPr>
                        </pic:nvPicPr>
                        <pic:blipFill>
                          <a:blip r:embed="rId43"/>
                          <a:stretch>
                            <a:fillRect/>
                          </a:stretch>
                        </pic:blipFill>
                        <pic:spPr>
                          <a:xfrm>
                            <a:off x="1910" y="688"/>
                            <a:ext cx="8085" cy="4"/>
                          </a:xfrm>
                          <a:prstGeom prst="rect">
                            <a:avLst/>
                          </a:prstGeom>
                          <a:noFill/>
                          <a:ln>
                            <a:noFill/>
                          </a:ln>
                        </pic:spPr>
                      </pic:pic>
                      <wps:wsp>
                        <wps:cNvPr id="174" name="直线 120"/>
                        <wps:cNvSpPr/>
                        <wps:spPr>
                          <a:xfrm>
                            <a:off x="4138" y="689"/>
                            <a:ext cx="940" cy="0"/>
                          </a:xfrm>
                          <a:prstGeom prst="line">
                            <a:avLst/>
                          </a:prstGeom>
                          <a:ln w="25400" cap="flat" cmpd="sng">
                            <a:solidFill>
                              <a:srgbClr val="FF0000"/>
                            </a:solidFill>
                            <a:prstDash val="solid"/>
                            <a:headEnd type="none" w="med" len="med"/>
                            <a:tailEnd type="none" w="med" len="med"/>
                          </a:ln>
                        </wps:spPr>
                        <wps:bodyPr upright="1"/>
                      </wps:wsp>
                    </wpg:wgp>
                  </a:graphicData>
                </a:graphic>
              </wp:anchor>
            </w:drawing>
          </mc:Choice>
          <mc:Fallback>
            <w:pict>
              <v:group id="组合 118" o:spid="_x0000_s1026" o:spt="203" style="position:absolute;left:0pt;margin-left:95.5pt;margin-top:33.4pt;height:2pt;width:404.25pt;mso-position-horizontal-relative:page;mso-wrap-distance-bottom:0pt;mso-wrap-distance-top:0pt;z-index:-251606016;mso-width-relative:page;mso-height-relative:page;" coordorigin="1910,669" coordsize="8085,40" o:gfxdata="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">
                <o:lock v:ext="edit" aspectratio="f"/>
                <v:shape id="图片 119" o:spid="_x0000_s1026" o:spt="75" alt="" type="#_x0000_t75" style="position:absolute;left:1910;top:688;height:4;width:8085;" filled="f" o:preferrelative="t" stroked="f" coordsize="21600,21600" o:gfxdata="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DmXBvQAA&#10;ANwAAAAPAAAAAAAAAAEAIAAAACIAAABkcnMvZG93bnJldi54bWxQSwECFAAUAAAACACHTuJAMy8F&#10;njsAAAA5AAAAEAAAAAAAAAABACAAAAAMAQAAZHJzL3NoYXBleG1sLnhtbFBLBQYAAAAABgAGAFsB&#10;AAC2AwAAAAA=&#10;">
                  <v:fill on="f" focussize="0,0"/>
                  <v:stroke on="f"/>
                  <v:imagedata r:id="rId43" o:title=""/>
                  <o:lock v:ext="edit" aspectratio="t"/>
                </v:shape>
                <v:line id="直线 120" o:spid="_x0000_s1026" o:spt="20" style="position:absolute;left:4138;top:689;height:0;width:940;" filled="f" stroked="t" coordsize="21600,21600" o:gfxdata="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ra/rsAAADc&#10;AAAADwAAAAAAAAABACAAAAAiAAAAZHJzL2Rvd25yZXYueG1sUEsBAhQAFAAAAAgAh07iQDMvBZ47&#10;AAAAOQAAABAAAAAAAAAAAQAgAAAACgEAAGRycy9zaGFwZXhtbC54bWxQSwUGAAAAAAYABgBbAQAA&#10;tAMAAAAA&#10;">
                  <v:fill on="f" focussize="0,0"/>
                  <v:stroke weight="2pt" color="#FF0000" joinstyle="round"/>
                  <v:imagedata o:title=""/>
                  <o:lock v:ext="edit" aspectratio="f"/>
                </v:line>
                <w10:wrap type="topAndBottom"/>
              </v:group>
            </w:pict>
          </mc:Fallback>
        </mc:AlternateContent>
      </w:r>
      <w:r>
        <w:t xml:space="preserve">填报用户可以通过点击“系统常量查询”进行相关标准的代码，以及系统默认常量的查询，如图 </w:t>
      </w:r>
      <w:r>
        <w:rPr>
          <w:rFonts w:ascii="Calibri" w:hAnsi="Calibri" w:eastAsia="Calibri"/>
        </w:rPr>
        <w:t>3-13</w:t>
      </w:r>
      <w:r>
        <w:t xml:space="preserve">，图 </w:t>
      </w:r>
      <w:r>
        <w:rPr>
          <w:rFonts w:ascii="Calibri" w:hAnsi="Calibri" w:eastAsia="Calibri"/>
        </w:rPr>
        <w:t xml:space="preserve">3-14 </w:t>
      </w:r>
      <w:r>
        <w:t>所示。</w:t>
      </w: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spacing w:before="1"/>
        <w:rPr>
          <w:sz w:val="20"/>
        </w:rPr>
      </w:pPr>
    </w:p>
    <w:p>
      <w:pPr>
        <w:spacing w:before="1"/>
        <w:ind w:left="79" w:right="334"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1238250</wp:posOffset>
            </wp:positionH>
            <wp:positionV relativeFrom="paragraph">
              <wp:posOffset>220980</wp:posOffset>
            </wp:positionV>
            <wp:extent cx="5127625" cy="2524125"/>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jpeg"/>
                    <pic:cNvPicPr>
                      <a:picLocks noChangeAspect="1"/>
                    </pic:cNvPicPr>
                  </pic:nvPicPr>
                  <pic:blipFill>
                    <a:blip r:embed="rId44" cstate="print"/>
                    <a:stretch>
                      <a:fillRect/>
                    </a:stretch>
                  </pic:blipFill>
                  <pic:spPr>
                    <a:xfrm>
                      <a:off x="0" y="0"/>
                      <a:ext cx="5127415" cy="2524315"/>
                    </a:xfrm>
                    <a:prstGeom prst="rect">
                      <a:avLst/>
                    </a:prstGeom>
                  </pic:spPr>
                </pic:pic>
              </a:graphicData>
            </a:graphic>
          </wp:anchor>
        </w:drawing>
      </w:r>
      <w:r>
        <w:rPr>
          <w:sz w:val="18"/>
        </w:rPr>
        <w:t xml:space="preserve">图 </w:t>
      </w:r>
      <w:r>
        <w:rPr>
          <w:rFonts w:ascii="Times New Roman" w:eastAsia="Times New Roman"/>
          <w:sz w:val="18"/>
        </w:rPr>
        <w:t>3-13</w:t>
      </w:r>
    </w:p>
    <w:p>
      <w:pPr>
        <w:spacing w:after="0"/>
        <w:jc w:val="center"/>
        <w:rPr>
          <w:rFonts w:ascii="Times New Roman" w:eastAsia="Times New Roman"/>
          <w:sz w:val="18"/>
        </w:rPr>
        <w:sectPr>
          <w:footerReference r:id="rId9" w:type="default"/>
          <w:pgSz w:w="11910" w:h="16840"/>
          <w:pgMar w:top="1580" w:right="1080" w:bottom="1180" w:left="1340" w:header="0" w:footer="990" w:gutter="0"/>
        </w:sectPr>
      </w:pPr>
    </w:p>
    <w:p>
      <w:pPr>
        <w:pStyle w:val="9"/>
        <w:spacing w:before="8"/>
        <w:rPr>
          <w:rFonts w:ascii="Times New Roman"/>
          <w:sz w:val="37"/>
        </w:rPr>
      </w:pPr>
    </w:p>
    <w:p>
      <w:pPr>
        <w:pStyle w:val="6"/>
        <w:numPr>
          <w:ilvl w:val="1"/>
          <w:numId w:val="73"/>
        </w:numPr>
        <w:tabs>
          <w:tab w:val="left" w:pos="593"/>
        </w:tabs>
        <w:spacing w:before="0" w:after="0" w:line="240" w:lineRule="auto"/>
        <w:ind w:left="592" w:right="0" w:hanging="493"/>
        <w:jc w:val="left"/>
        <w:rPr>
          <w:rFonts w:ascii="Times New Roman" w:eastAsia="Times New Roman"/>
        </w:rPr>
      </w:pPr>
      <w:bookmarkStart w:id="172" w:name="_bookmark149"/>
      <w:bookmarkEnd w:id="172"/>
      <w:bookmarkStart w:id="173" w:name="_bookmark149"/>
      <w:bookmarkEnd w:id="173"/>
      <w:r>
        <w:rPr>
          <w:spacing w:val="-2"/>
        </w:rPr>
        <w:t>数据校验</w:t>
      </w:r>
    </w:p>
    <w:p>
      <w:pPr>
        <w:spacing w:before="63"/>
        <w:ind w:left="100" w:right="0" w:firstLine="0"/>
        <w:jc w:val="left"/>
        <w:rPr>
          <w:rFonts w:ascii="Times New Roman" w:eastAsia="Times New Roman"/>
          <w:sz w:val="18"/>
        </w:rPr>
      </w:pPr>
      <w:r>
        <w:br w:type="column"/>
      </w:r>
      <w:r>
        <w:rPr>
          <w:sz w:val="18"/>
        </w:rPr>
        <w:t xml:space="preserve">图 </w:t>
      </w:r>
      <w:r>
        <w:rPr>
          <w:rFonts w:ascii="Times New Roman" w:eastAsia="Times New Roman"/>
          <w:sz w:val="18"/>
        </w:rPr>
        <w:t>3-14</w:t>
      </w:r>
    </w:p>
    <w:p>
      <w:pPr>
        <w:spacing w:after="0"/>
        <w:jc w:val="left"/>
        <w:rPr>
          <w:rFonts w:ascii="Times New Roman" w:eastAsia="Times New Roman"/>
          <w:sz w:val="18"/>
        </w:rPr>
        <w:sectPr>
          <w:type w:val="continuous"/>
          <w:pgSz w:w="11910" w:h="16840"/>
          <w:pgMar w:top="1580" w:right="1080" w:bottom="280" w:left="1340" w:header="720" w:footer="720" w:gutter="0"/>
          <w:cols w:equalWidth="0" w:num="2">
            <w:col w:w="1754" w:space="2483"/>
            <w:col w:w="5253"/>
          </w:cols>
        </w:sectPr>
      </w:pPr>
    </w:p>
    <w:p>
      <w:pPr>
        <w:pStyle w:val="9"/>
        <w:spacing w:before="11"/>
        <w:rPr>
          <w:rFonts w:ascii="Times New Roman"/>
          <w:sz w:val="18"/>
        </w:rPr>
      </w:pPr>
    </w:p>
    <w:p>
      <w:pPr>
        <w:pStyle w:val="9"/>
        <w:spacing w:before="72" w:line="364" w:lineRule="auto"/>
        <w:ind w:left="100" w:right="351" w:firstLine="420"/>
      </w:pPr>
      <w:r>
        <w:rPr>
          <w:spacing w:val="-4"/>
        </w:rPr>
        <w:t>表单数据保存的时候，系统会根据填报要求进行自动校验，如果校验不通过，会有错误提示信</w:t>
      </w:r>
      <w:r>
        <w:rPr>
          <w:spacing w:val="-5"/>
        </w:rPr>
        <w:t xml:space="preserve">息，对于浮动表单的批量导入，如果错误少于 </w:t>
      </w:r>
      <w:r>
        <w:rPr>
          <w:rFonts w:ascii="Times New Roman" w:eastAsia="Times New Roman"/>
        </w:rPr>
        <w:t xml:space="preserve">15 </w:t>
      </w:r>
      <w:r>
        <w:rPr>
          <w:spacing w:val="-6"/>
        </w:rPr>
        <w:t xml:space="preserve">条，可直接在线修改，如图 </w:t>
      </w:r>
      <w:r>
        <w:rPr>
          <w:rFonts w:ascii="Times New Roman" w:eastAsia="Times New Roman"/>
        </w:rPr>
        <w:t xml:space="preserve">3-15 </w:t>
      </w:r>
      <w:r>
        <w:rPr>
          <w:spacing w:val="-3"/>
        </w:rPr>
        <w:t>所示，如果错误</w:t>
      </w:r>
    </w:p>
    <w:p>
      <w:pPr>
        <w:pStyle w:val="9"/>
        <w:spacing w:line="364" w:lineRule="auto"/>
        <w:ind w:left="100" w:right="351"/>
      </w:pPr>
      <w:r>
        <w:rPr>
          <w:spacing w:val="-20"/>
        </w:rPr>
        <w:t xml:space="preserve">过多，可以通过点击“保存错误信息”下载所有错误提示信息，以便进行线下修改。如图 </w:t>
      </w:r>
      <w:r>
        <w:rPr>
          <w:rFonts w:ascii="Times New Roman" w:hAnsi="Times New Roman" w:eastAsia="Times New Roman"/>
        </w:rPr>
        <w:t xml:space="preserve">3-16 </w:t>
      </w:r>
      <w:r>
        <w:rPr>
          <w:spacing w:val="-2"/>
        </w:rPr>
        <w:t xml:space="preserve">所示， </w:t>
      </w:r>
      <w:r>
        <w:rPr>
          <w:spacing w:val="-3"/>
        </w:rPr>
        <w:t>修改后再重新导入数据，直至校验完全通过后（</w:t>
      </w:r>
      <w:r>
        <w:rPr>
          <w:spacing w:val="-28"/>
        </w:rPr>
        <w:t xml:space="preserve">图 </w:t>
      </w:r>
      <w:r>
        <w:rPr>
          <w:rFonts w:ascii="Times New Roman" w:hAnsi="Times New Roman" w:eastAsia="Times New Roman"/>
        </w:rPr>
        <w:t>3-17</w:t>
      </w:r>
      <w:r>
        <w:t>）</w:t>
      </w:r>
      <w:r>
        <w:rPr>
          <w:spacing w:val="-3"/>
        </w:rPr>
        <w:t>方可提交审核。</w:t>
      </w:r>
    </w:p>
    <w:p>
      <w:pPr>
        <w:spacing w:after="0" w:line="364" w:lineRule="auto"/>
        <w:sectPr>
          <w:type w:val="continuous"/>
          <w:pgSz w:w="11910" w:h="16840"/>
          <w:pgMar w:top="1580" w:right="1080" w:bottom="280" w:left="1340" w:header="720" w:footer="720" w:gutter="0"/>
        </w:sectPr>
      </w:pPr>
    </w:p>
    <w:p>
      <w:pPr>
        <w:pStyle w:val="9"/>
        <w:spacing w:before="7"/>
        <w:rPr>
          <w:sz w:val="16"/>
        </w:rPr>
      </w:pPr>
    </w:p>
    <w:p>
      <w:pPr>
        <w:pStyle w:val="9"/>
        <w:spacing w:line="41" w:lineRule="exact"/>
        <w:ind w:left="593"/>
        <w:rPr>
          <w:sz w:val="4"/>
        </w:rPr>
      </w:pPr>
      <w:r>
        <w:rPr>
          <w:position w:val="0"/>
          <w:sz w:val="4"/>
        </w:rPr>
        <mc:AlternateContent>
          <mc:Choice Requires="wpg">
            <w:drawing>
              <wp:inline distT="0" distB="0" distL="114300" distR="114300">
                <wp:extent cx="5103495" cy="26035"/>
                <wp:effectExtent l="0" t="0" r="0" b="4445"/>
                <wp:docPr id="38" name="组合 121"/>
                <wp:cNvGraphicFramePr/>
                <a:graphic xmlns:a="http://schemas.openxmlformats.org/drawingml/2006/main">
                  <a:graphicData uri="http://schemas.microsoft.com/office/word/2010/wordprocessingGroup">
                    <wpg:wgp>
                      <wpg:cNvGrpSpPr/>
                      <wpg:grpSpPr>
                        <a:xfrm>
                          <a:off x="0" y="0"/>
                          <a:ext cx="5103495" cy="26035"/>
                          <a:chOff x="0" y="0"/>
                          <a:chExt cx="8037" cy="41"/>
                        </a:xfrm>
                      </wpg:grpSpPr>
                      <pic:pic xmlns:pic="http://schemas.openxmlformats.org/drawingml/2006/picture">
                        <pic:nvPicPr>
                          <pic:cNvPr id="32" name="图片 122"/>
                          <pic:cNvPicPr>
                            <a:picLocks noChangeAspect="1"/>
                          </pic:cNvPicPr>
                        </pic:nvPicPr>
                        <pic:blipFill>
                          <a:blip r:embed="rId45"/>
                          <a:stretch>
                            <a:fillRect/>
                          </a:stretch>
                        </pic:blipFill>
                        <pic:spPr>
                          <a:xfrm>
                            <a:off x="0" y="19"/>
                            <a:ext cx="8037" cy="4"/>
                          </a:xfrm>
                          <a:prstGeom prst="rect">
                            <a:avLst/>
                          </a:prstGeom>
                          <a:noFill/>
                          <a:ln>
                            <a:noFill/>
                          </a:ln>
                        </pic:spPr>
                      </pic:pic>
                      <wps:wsp>
                        <wps:cNvPr id="34" name="直线 123"/>
                        <wps:cNvSpPr/>
                        <wps:spPr>
                          <a:xfrm>
                            <a:off x="1678" y="20"/>
                            <a:ext cx="1622" cy="0"/>
                          </a:xfrm>
                          <a:prstGeom prst="line">
                            <a:avLst/>
                          </a:prstGeom>
                          <a:ln w="25400" cap="flat" cmpd="sng">
                            <a:solidFill>
                              <a:srgbClr val="FF0000"/>
                            </a:solidFill>
                            <a:prstDash val="solid"/>
                            <a:headEnd type="none" w="med" len="med"/>
                            <a:tailEnd type="none" w="med" len="med"/>
                          </a:ln>
                        </wps:spPr>
                        <wps:bodyPr upright="1"/>
                      </wps:wsp>
                      <wps:wsp>
                        <wps:cNvPr id="36" name="直线 124"/>
                        <wps:cNvSpPr/>
                        <wps:spPr>
                          <a:xfrm>
                            <a:off x="5697" y="21"/>
                            <a:ext cx="2220" cy="0"/>
                          </a:xfrm>
                          <a:prstGeom prst="line">
                            <a:avLst/>
                          </a:prstGeom>
                          <a:ln w="25400" cap="flat" cmpd="sng">
                            <a:solidFill>
                              <a:srgbClr val="FF0000"/>
                            </a:solidFill>
                            <a:prstDash val="solid"/>
                            <a:headEnd type="none" w="med" len="med"/>
                            <a:tailEnd type="none" w="med" len="med"/>
                          </a:ln>
                        </wps:spPr>
                        <wps:bodyPr upright="1"/>
                      </wps:wsp>
                    </wpg:wgp>
                  </a:graphicData>
                </a:graphic>
              </wp:inline>
            </w:drawing>
          </mc:Choice>
          <mc:Fallback>
            <w:pict>
              <v:group id="组合 121" o:spid="_x0000_s1026" o:spt="203" style="height:2.05pt;width:401.85pt;" coordsize="8037,41" o:gfxdata="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">
                <o:lock v:ext="edit" aspectratio="f"/>
                <v:shape id="图片 122" o:spid="_x0000_s1026" o:spt="75" alt="" type="#_x0000_t75" style="position:absolute;left:0;top:19;height:4;width:8037;" filled="f" o:preferrelative="t" stroked="f" coordsize="21600,21600" o:gfxdata="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BN7vQAA&#10;ANsAAAAPAAAAAAAAAAEAIAAAACIAAABkcnMvZG93bnJldi54bWxQSwECFAAUAAAACACHTuJAMy8F&#10;njsAAAA5AAAAEAAAAAAAAAABACAAAAAMAQAAZHJzL3NoYXBleG1sLnhtbFBLBQYAAAAABgAGAFsB&#10;AAC2AwAAAAA=&#10;">
                  <v:fill on="f" focussize="0,0"/>
                  <v:stroke on="f"/>
                  <v:imagedata r:id="rId45" o:title=""/>
                  <o:lock v:ext="edit" aspectratio="t"/>
                </v:shape>
                <v:line id="直线 123" o:spid="_x0000_s1026" o:spt="20" style="position:absolute;left:1678;top:20;height:0;width:1622;" filled="f" stroked="t" coordsize="21600,21600" o:gfxdata="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zjaavQAA&#10;ANsAAAAPAAAAAAAAAAEAIAAAACIAAABkcnMvZG93bnJldi54bWxQSwECFAAUAAAACACHTuJAMy8F&#10;njsAAAA5AAAAEAAAAAAAAAABACAAAAAMAQAAZHJzL3NoYXBleG1sLnhtbFBLBQYAAAAABgAGAFsB&#10;AAC2AwAAAAA=&#10;">
                  <v:fill on="f" focussize="0,0"/>
                  <v:stroke weight="2pt" color="#FF0000" joinstyle="round"/>
                  <v:imagedata o:title=""/>
                  <o:lock v:ext="edit" aspectratio="f"/>
                </v:line>
                <v:line id="直线 124" o:spid="_x0000_s1026" o:spt="20" style="position:absolute;left:5697;top:21;height:0;width:2220;" filled="f" stroked="t" coordsize="21600,21600" o:gfxdata="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ANdr4A&#10;AADbAAAADwAAAAAAAAABACAAAAAiAAAAZHJzL2Rvd25yZXYueG1sUEsBAhQAFAAAAAgAh07iQDMv&#10;BZ47AAAAOQAAABAAAAAAAAAAAQAgAAAADQEAAGRycy9zaGFwZXhtbC54bWxQSwUGAAAAAAYABgBb&#10;AQAAtwMAAAAA&#10;">
                  <v:fill on="f" focussize="0,0"/>
                  <v:stroke weight="2pt" color="#FF0000" joinstyle="round"/>
                  <v:imagedata o:title=""/>
                  <o:lock v:ext="edit" aspectratio="f"/>
                </v:line>
                <w10:wrap type="none"/>
                <w10:anchorlock/>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9"/>
        <w:rPr>
          <w:sz w:val="16"/>
        </w:rPr>
      </w:pPr>
    </w:p>
    <w:p>
      <w:pPr>
        <w:spacing w:before="0"/>
        <w:ind w:left="80" w:right="334" w:firstLine="0"/>
        <w:jc w:val="center"/>
        <w:rPr>
          <w:rFonts w:ascii="Times New Roman" w:eastAsia="Times New Roman"/>
          <w:sz w:val="18"/>
        </w:rPr>
      </w:pPr>
      <w:r>
        <mc:AlternateContent>
          <mc:Choice Requires="wpg">
            <w:drawing>
              <wp:anchor distT="0" distB="0" distL="0" distR="0" simplePos="0" relativeHeight="251713536" behindDoc="1" locked="0" layoutInCell="1" allowOverlap="1">
                <wp:simplePos x="0" y="0"/>
                <wp:positionH relativeFrom="page">
                  <wp:posOffset>1221105</wp:posOffset>
                </wp:positionH>
                <wp:positionV relativeFrom="paragraph">
                  <wp:posOffset>227330</wp:posOffset>
                </wp:positionV>
                <wp:extent cx="5117465" cy="25400"/>
                <wp:effectExtent l="0" t="0" r="0" b="5080"/>
                <wp:wrapTopAndBottom/>
                <wp:docPr id="178" name="组合 125"/>
                <wp:cNvGraphicFramePr/>
                <a:graphic xmlns:a="http://schemas.openxmlformats.org/drawingml/2006/main">
                  <a:graphicData uri="http://schemas.microsoft.com/office/word/2010/wordprocessingGroup">
                    <wpg:wgp>
                      <wpg:cNvGrpSpPr/>
                      <wpg:grpSpPr>
                        <a:xfrm>
                          <a:off x="0" y="0"/>
                          <a:ext cx="5117465" cy="25400"/>
                          <a:chOff x="1924" y="358"/>
                          <a:chExt cx="8059" cy="40"/>
                        </a:xfrm>
                      </wpg:grpSpPr>
                      <pic:pic xmlns:pic="http://schemas.openxmlformats.org/drawingml/2006/picture">
                        <pic:nvPicPr>
                          <pic:cNvPr id="176" name="图片 126"/>
                          <pic:cNvPicPr>
                            <a:picLocks noChangeAspect="1"/>
                          </pic:cNvPicPr>
                        </pic:nvPicPr>
                        <pic:blipFill>
                          <a:blip r:embed="rId46"/>
                          <a:stretch>
                            <a:fillRect/>
                          </a:stretch>
                        </pic:blipFill>
                        <pic:spPr>
                          <a:xfrm>
                            <a:off x="1924" y="376"/>
                            <a:ext cx="8059" cy="4"/>
                          </a:xfrm>
                          <a:prstGeom prst="rect">
                            <a:avLst/>
                          </a:prstGeom>
                          <a:noFill/>
                          <a:ln>
                            <a:noFill/>
                          </a:ln>
                        </pic:spPr>
                      </pic:pic>
                      <wps:wsp>
                        <wps:cNvPr id="177" name="直线 127"/>
                        <wps:cNvSpPr/>
                        <wps:spPr>
                          <a:xfrm>
                            <a:off x="3679" y="378"/>
                            <a:ext cx="739" cy="0"/>
                          </a:xfrm>
                          <a:prstGeom prst="line">
                            <a:avLst/>
                          </a:prstGeom>
                          <a:ln w="25400" cap="flat" cmpd="sng">
                            <a:solidFill>
                              <a:srgbClr val="FF0000"/>
                            </a:solidFill>
                            <a:prstDash val="solid"/>
                            <a:headEnd type="none" w="med" len="med"/>
                            <a:tailEnd type="none" w="med" len="med"/>
                          </a:ln>
                        </wps:spPr>
                        <wps:bodyPr upright="1"/>
                      </wps:wsp>
                    </wpg:wgp>
                  </a:graphicData>
                </a:graphic>
              </wp:anchor>
            </w:drawing>
          </mc:Choice>
          <mc:Fallback>
            <w:pict>
              <v:group id="组合 125" o:spid="_x0000_s1026" o:spt="203" style="position:absolute;left:0pt;margin-left:96.15pt;margin-top:17.9pt;height:2pt;width:402.95pt;mso-position-horizontal-relative:page;mso-wrap-distance-bottom:0pt;mso-wrap-distance-top:0pt;z-index:-251602944;mso-width-relative:page;mso-height-relative:page;" coordorigin="1924,358" coordsize="8059,40" o:gfxdata="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">
                <o:lock v:ext="edit" aspectratio="f"/>
                <v:shape id="图片 126" o:spid="_x0000_s1026" o:spt="75" alt="" type="#_x0000_t75" style="position:absolute;left:1924;top:376;height:4;width:8059;" filled="f" o:preferrelative="t" stroked="f" coordsize="21600,21600" o:gfxdata="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FBAvQAA&#10;ANwAAAAPAAAAAAAAAAEAIAAAACIAAABkcnMvZG93bnJldi54bWxQSwECFAAUAAAACACHTuJAMy8F&#10;njsAAAA5AAAAEAAAAAAAAAABACAAAAAMAQAAZHJzL3NoYXBleG1sLnhtbFBLBQYAAAAABgAGAFsB&#10;AAC2AwAAAAA=&#10;">
                  <v:fill on="f" focussize="0,0"/>
                  <v:stroke on="f"/>
                  <v:imagedata r:id="rId46" o:title=""/>
                  <o:lock v:ext="edit" aspectratio="t"/>
                </v:shape>
                <v:line id="直线 127" o:spid="_x0000_s1026" o:spt="20" style="position:absolute;left:3679;top:378;height:0;width:739;" filled="f" stroked="t" coordsize="21600,21600" o:gfxdata="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hEibsAAADc&#10;AAAADwAAAAAAAAABACAAAAAiAAAAZHJzL2Rvd25yZXYueG1sUEsBAhQAFAAAAAgAh07iQDMvBZ47&#10;AAAAOQAAABAAAAAAAAAAAQAgAAAACgEAAGRycy9zaGFwZXhtbC54bWxQSwUGAAAAAAYABgBbAQAA&#10;tAMAAAAA&#10;">
                  <v:fill on="f" focussize="0,0"/>
                  <v:stroke weight="2pt" color="#FF0000" joinstyle="round"/>
                  <v:imagedata o:title=""/>
                  <o:lock v:ext="edit" aspectratio="f"/>
                </v:line>
                <w10:wrap type="topAndBottom"/>
              </v:group>
            </w:pict>
          </mc:Fallback>
        </mc:AlternateContent>
      </w:r>
      <w:r>
        <w:rPr>
          <w:spacing w:val="-23"/>
          <w:sz w:val="18"/>
        </w:rPr>
        <w:t xml:space="preserve">图 </w:t>
      </w:r>
      <w:r>
        <w:rPr>
          <w:rFonts w:ascii="Times New Roman" w:eastAsia="Times New Roman"/>
          <w:sz w:val="18"/>
        </w:rPr>
        <w:t>3-15</w:t>
      </w: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7"/>
        <w:rPr>
          <w:rFonts w:ascii="Times New Roman"/>
          <w:sz w:val="29"/>
        </w:rPr>
      </w:pPr>
    </w:p>
    <w:p>
      <w:pPr>
        <w:spacing w:before="0"/>
        <w:ind w:left="79" w:right="334"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1240155</wp:posOffset>
            </wp:positionH>
            <wp:positionV relativeFrom="paragraph">
              <wp:posOffset>220345</wp:posOffset>
            </wp:positionV>
            <wp:extent cx="5093335" cy="2065655"/>
            <wp:effectExtent l="0" t="0" r="0" b="0"/>
            <wp:wrapTopAndBottom/>
            <wp:docPr id="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5.jpeg"/>
                    <pic:cNvPicPr>
                      <a:picLocks noChangeAspect="1"/>
                    </pic:cNvPicPr>
                  </pic:nvPicPr>
                  <pic:blipFill>
                    <a:blip r:embed="rId47" cstate="print"/>
                    <a:stretch>
                      <a:fillRect/>
                    </a:stretch>
                  </pic:blipFill>
                  <pic:spPr>
                    <a:xfrm>
                      <a:off x="0" y="0"/>
                      <a:ext cx="5093473" cy="2065972"/>
                    </a:xfrm>
                    <a:prstGeom prst="rect">
                      <a:avLst/>
                    </a:prstGeom>
                  </pic:spPr>
                </pic:pic>
              </a:graphicData>
            </a:graphic>
          </wp:anchor>
        </w:drawing>
      </w:r>
      <w:r>
        <w:rPr>
          <w:spacing w:val="-24"/>
          <w:sz w:val="18"/>
        </w:rPr>
        <w:t xml:space="preserve">图 </w:t>
      </w:r>
      <w:r>
        <w:rPr>
          <w:rFonts w:ascii="Times New Roman" w:eastAsia="Times New Roman"/>
          <w:sz w:val="18"/>
        </w:rPr>
        <w:t>3-16</w:t>
      </w:r>
    </w:p>
    <w:p>
      <w:pPr>
        <w:spacing w:before="67"/>
        <w:ind w:left="80" w:right="334" w:firstLine="0"/>
        <w:jc w:val="center"/>
        <w:rPr>
          <w:rFonts w:ascii="Times New Roman" w:eastAsia="Times New Roman"/>
          <w:sz w:val="18"/>
        </w:rPr>
      </w:pPr>
      <w:r>
        <w:rPr>
          <w:spacing w:val="-23"/>
          <w:sz w:val="18"/>
        </w:rPr>
        <w:t xml:space="preserve">图 </w:t>
      </w:r>
      <w:r>
        <w:rPr>
          <w:rFonts w:ascii="Times New Roman" w:eastAsia="Times New Roman"/>
          <w:sz w:val="18"/>
        </w:rPr>
        <w:t>3-17</w:t>
      </w:r>
    </w:p>
    <w:p>
      <w:pPr>
        <w:spacing w:after="0"/>
        <w:jc w:val="center"/>
        <w:rPr>
          <w:rFonts w:ascii="Times New Roman" w:eastAsia="Times New Roman"/>
          <w:sz w:val="18"/>
        </w:rPr>
        <w:sectPr>
          <w:footerReference r:id="rId10" w:type="default"/>
          <w:pgSz w:w="11910" w:h="16840"/>
          <w:pgMar w:top="1580" w:right="1080" w:bottom="1180" w:left="1340" w:header="0" w:footer="990" w:gutter="0"/>
          <w:pgNumType w:start="131"/>
        </w:sectPr>
      </w:pPr>
    </w:p>
    <w:p>
      <w:pPr>
        <w:pStyle w:val="9"/>
        <w:spacing w:before="5"/>
        <w:rPr>
          <w:rFonts w:ascii="Times New Roman"/>
          <w:sz w:val="11"/>
        </w:rPr>
      </w:pPr>
    </w:p>
    <w:p>
      <w:pPr>
        <w:pStyle w:val="8"/>
        <w:spacing w:before="71" w:line="364" w:lineRule="auto"/>
        <w:ind w:left="100" w:right="357"/>
        <w:jc w:val="both"/>
      </w:pPr>
      <w:r>
        <w:rPr>
          <w:spacing w:val="-5"/>
        </w:rPr>
        <w:t xml:space="preserve">注：对于浮动表单，如果批量导入的数据大于 </w:t>
      </w:r>
      <w:r>
        <w:t>2000</w:t>
      </w:r>
      <w:r>
        <w:rPr>
          <w:spacing w:val="-8"/>
        </w:rPr>
        <w:t xml:space="preserve"> 条，会触发异步校验流程，此时系统将对上报</w:t>
      </w:r>
      <w:r>
        <w:rPr>
          <w:spacing w:val="-11"/>
        </w:rPr>
        <w:t>数据进行排队校验用户无需在线等待校验结果，可继续进行其他表格的填报工作，待有空时再来查</w:t>
      </w:r>
      <w:r>
        <w:rPr>
          <w:spacing w:val="-7"/>
        </w:rPr>
        <w:t xml:space="preserve">看校验结果，如图 </w:t>
      </w:r>
      <w:r>
        <w:t>3-18</w:t>
      </w:r>
      <w:r>
        <w:rPr>
          <w:spacing w:val="-15"/>
        </w:rPr>
        <w:t xml:space="preserve"> 所示。</w:t>
      </w:r>
      <w:r>
        <w:rPr>
          <w:spacing w:val="-15"/>
          <w:w w:val="99"/>
        </w:rPr>
        <w:t xml:space="preserve"> </w:t>
      </w:r>
    </w:p>
    <w:p>
      <w:pPr>
        <w:pStyle w:val="9"/>
        <w:ind w:left="571"/>
        <w:rPr>
          <w:sz w:val="20"/>
        </w:rPr>
      </w:pPr>
      <w:r>
        <w:rPr>
          <w:sz w:val="20"/>
        </w:rPr>
        <w:drawing>
          <wp:inline distT="0" distB="0" distL="0" distR="0">
            <wp:extent cx="5093335" cy="2634615"/>
            <wp:effectExtent l="0" t="0" r="0" b="0"/>
            <wp:docPr id="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jpeg"/>
                    <pic:cNvPicPr>
                      <a:picLocks noChangeAspect="1"/>
                    </pic:cNvPicPr>
                  </pic:nvPicPr>
                  <pic:blipFill>
                    <a:blip r:embed="rId48" cstate="print"/>
                    <a:stretch>
                      <a:fillRect/>
                    </a:stretch>
                  </pic:blipFill>
                  <pic:spPr>
                    <a:xfrm>
                      <a:off x="0" y="0"/>
                      <a:ext cx="5093535" cy="2634996"/>
                    </a:xfrm>
                    <a:prstGeom prst="rect">
                      <a:avLst/>
                    </a:prstGeom>
                  </pic:spPr>
                </pic:pic>
              </a:graphicData>
            </a:graphic>
          </wp:inline>
        </w:drawing>
      </w:r>
    </w:p>
    <w:p>
      <w:pPr>
        <w:pStyle w:val="9"/>
        <w:spacing w:before="3"/>
        <w:rPr>
          <w:b/>
          <w:sz w:val="8"/>
        </w:rPr>
      </w:pPr>
    </w:p>
    <w:p>
      <w:pPr>
        <w:spacing w:after="0"/>
        <w:rPr>
          <w:sz w:val="8"/>
        </w:rPr>
        <w:sectPr>
          <w:pgSz w:w="11910" w:h="16840"/>
          <w:pgMar w:top="1580" w:right="1080" w:bottom="1180" w:left="1340" w:header="0" w:footer="990" w:gutter="0"/>
        </w:sectPr>
      </w:pPr>
    </w:p>
    <w:p>
      <w:pPr>
        <w:pStyle w:val="9"/>
        <w:spacing w:before="2"/>
        <w:rPr>
          <w:b/>
          <w:sz w:val="35"/>
        </w:rPr>
      </w:pPr>
    </w:p>
    <w:p>
      <w:pPr>
        <w:pStyle w:val="16"/>
        <w:numPr>
          <w:ilvl w:val="1"/>
          <w:numId w:val="73"/>
        </w:numPr>
        <w:tabs>
          <w:tab w:val="left" w:pos="523"/>
        </w:tabs>
        <w:spacing w:before="1" w:after="0" w:line="240" w:lineRule="auto"/>
        <w:ind w:left="522" w:right="0" w:hanging="423"/>
        <w:jc w:val="left"/>
        <w:rPr>
          <w:rFonts w:ascii="Times New Roman" w:eastAsia="Times New Roman"/>
          <w:sz w:val="28"/>
        </w:rPr>
      </w:pPr>
      <w:bookmarkStart w:id="174" w:name="_bookmark150"/>
      <w:bookmarkEnd w:id="174"/>
      <w:bookmarkStart w:id="175" w:name="_bookmark150"/>
      <w:bookmarkEnd w:id="175"/>
      <w:r>
        <w:rPr>
          <w:spacing w:val="-3"/>
          <w:sz w:val="28"/>
        </w:rPr>
        <w:t>提交审核</w:t>
      </w:r>
      <w:r>
        <w:rPr>
          <w:sz w:val="28"/>
        </w:rPr>
        <w:t>（</w:t>
      </w:r>
      <w:r>
        <w:rPr>
          <w:spacing w:val="-2"/>
          <w:sz w:val="28"/>
        </w:rPr>
        <w:t>或退回填报</w:t>
      </w:r>
      <w:r>
        <w:rPr>
          <w:sz w:val="28"/>
        </w:rPr>
        <w:t>）</w:t>
      </w:r>
    </w:p>
    <w:p>
      <w:pPr>
        <w:spacing w:before="81"/>
        <w:ind w:left="100" w:right="0" w:firstLine="0"/>
        <w:jc w:val="left"/>
        <w:rPr>
          <w:sz w:val="18"/>
        </w:rPr>
      </w:pPr>
      <w:r>
        <w:br w:type="column"/>
      </w:r>
      <w:r>
        <w:rPr>
          <w:sz w:val="18"/>
        </w:rPr>
        <w:t xml:space="preserve">图 </w:t>
      </w:r>
      <w:r>
        <w:rPr>
          <w:rFonts w:ascii="Times New Roman" w:eastAsia="Times New Roman"/>
          <w:sz w:val="18"/>
        </w:rPr>
        <w:t>3-18</w:t>
      </w:r>
      <w:r>
        <w:rPr>
          <w:sz w:val="18"/>
        </w:rPr>
        <w:t xml:space="preserve"> </w:t>
      </w:r>
    </w:p>
    <w:p>
      <w:pPr>
        <w:spacing w:after="0"/>
        <w:jc w:val="left"/>
        <w:rPr>
          <w:sz w:val="18"/>
        </w:rPr>
        <w:sectPr>
          <w:type w:val="continuous"/>
          <w:pgSz w:w="11910" w:h="16840"/>
          <w:pgMar w:top="1580" w:right="1080" w:bottom="280" w:left="1340" w:header="720" w:footer="720" w:gutter="0"/>
          <w:cols w:equalWidth="0" w:num="2">
            <w:col w:w="3645" w:space="592"/>
            <w:col w:w="5253"/>
          </w:cols>
        </w:sectPr>
      </w:pPr>
    </w:p>
    <w:p>
      <w:pPr>
        <w:pStyle w:val="9"/>
        <w:spacing w:before="6"/>
        <w:rPr>
          <w:sz w:val="16"/>
        </w:rPr>
      </w:pPr>
    </w:p>
    <w:p>
      <w:pPr>
        <w:pStyle w:val="9"/>
        <w:spacing w:before="79" w:line="364" w:lineRule="auto"/>
        <w:ind w:left="100" w:right="351" w:firstLine="420"/>
        <w:jc w:val="both"/>
      </w:pPr>
      <w:r>
        <w:rPr>
          <w:spacing w:val="-3"/>
        </w:rPr>
        <w:t>当前表单数据确认无误保存成功之后</w:t>
      </w:r>
      <w:r>
        <w:rPr>
          <w:rFonts w:ascii="Times New Roman" w:hAnsi="Times New Roman" w:eastAsia="Times New Roman"/>
          <w:spacing w:val="-3"/>
        </w:rPr>
        <w:t>“</w:t>
      </w:r>
      <w:r>
        <w:rPr>
          <w:spacing w:val="-1"/>
        </w:rPr>
        <w:t>提交审核</w:t>
      </w:r>
      <w:r>
        <w:rPr>
          <w:rFonts w:ascii="Times New Roman" w:hAnsi="Times New Roman" w:eastAsia="Times New Roman"/>
        </w:rPr>
        <w:t>”</w:t>
      </w:r>
      <w:r>
        <w:rPr>
          <w:spacing w:val="-3"/>
        </w:rPr>
        <w:t>可提交至审核，提交审核后填报者无法再修改</w:t>
      </w:r>
      <w:r>
        <w:rPr>
          <w:spacing w:val="-4"/>
        </w:rPr>
        <w:t xml:space="preserve">当前数据，只能对其表格进行查看、导出操作，如图 </w:t>
      </w:r>
      <w:r>
        <w:rPr>
          <w:rFonts w:ascii="Times New Roman" w:hAnsi="Times New Roman" w:eastAsia="Times New Roman"/>
        </w:rPr>
        <w:t>3-19</w:t>
      </w:r>
      <w:r>
        <w:rPr>
          <w:spacing w:val="-3"/>
        </w:rPr>
        <w:t>，并且该表格的状态变为</w:t>
      </w:r>
      <w:r>
        <w:rPr>
          <w:rFonts w:ascii="Times New Roman" w:hAnsi="Times New Roman" w:eastAsia="Times New Roman"/>
        </w:rPr>
        <w:t>“</w:t>
      </w:r>
      <w:r>
        <w:rPr>
          <w:spacing w:val="-2"/>
        </w:rPr>
        <w:t>未审核</w:t>
      </w:r>
      <w:r>
        <w:rPr>
          <w:rFonts w:ascii="Times New Roman" w:hAnsi="Times New Roman" w:eastAsia="Times New Roman"/>
        </w:rPr>
        <w:t>”</w:t>
      </w:r>
      <w:r>
        <w:rPr>
          <w:spacing w:val="-2"/>
        </w:rPr>
        <w:t>，如图</w:t>
      </w:r>
      <w:r>
        <w:rPr>
          <w:rFonts w:ascii="Times New Roman" w:hAnsi="Times New Roman" w:eastAsia="Times New Roman"/>
          <w:spacing w:val="-2"/>
        </w:rPr>
        <w:t>3-20</w:t>
      </w:r>
      <w:r>
        <w:rPr>
          <w:spacing w:val="-3"/>
        </w:rPr>
        <w:t>。等校级审核人员审核之后，该表格的状态变为</w:t>
      </w:r>
      <w:r>
        <w:rPr>
          <w:rFonts w:ascii="Times New Roman" w:hAnsi="Times New Roman" w:eastAsia="Times New Roman"/>
        </w:rPr>
        <w:t>“</w:t>
      </w:r>
      <w:r>
        <w:rPr>
          <w:spacing w:val="-3"/>
        </w:rPr>
        <w:t>审核已通过</w:t>
      </w:r>
      <w:r>
        <w:rPr>
          <w:rFonts w:ascii="Times New Roman" w:hAnsi="Times New Roman" w:eastAsia="Times New Roman"/>
        </w:rPr>
        <w:t>”</w:t>
      </w:r>
      <w:r>
        <w:rPr>
          <w:spacing w:val="3"/>
        </w:rPr>
        <w:t xml:space="preserve">，如图 </w:t>
      </w:r>
      <w:r>
        <w:rPr>
          <w:rFonts w:ascii="Times New Roman" w:hAnsi="Times New Roman" w:eastAsia="Times New Roman"/>
        </w:rPr>
        <w:t>3-21</w:t>
      </w:r>
      <w:r>
        <w:rPr>
          <w:spacing w:val="-3"/>
        </w:rPr>
        <w:t>。如提交数据没有通过校级审核人员的审核，则该表退回至填报用户，且该表状态变为</w:t>
      </w:r>
      <w:r>
        <w:rPr>
          <w:rFonts w:ascii="Times New Roman" w:hAnsi="Times New Roman" w:eastAsia="Times New Roman"/>
        </w:rPr>
        <w:t>“</w:t>
      </w:r>
      <w:r>
        <w:rPr>
          <w:spacing w:val="-3"/>
        </w:rPr>
        <w:t>审核不通过</w:t>
      </w:r>
      <w:r>
        <w:rPr>
          <w:rFonts w:ascii="Times New Roman" w:hAnsi="Times New Roman" w:eastAsia="Times New Roman"/>
        </w:rPr>
        <w:t>”</w:t>
      </w:r>
      <w:r>
        <w:rPr>
          <w:spacing w:val="-6"/>
        </w:rPr>
        <w:t xml:space="preserve">，如图 </w:t>
      </w:r>
      <w:r>
        <w:rPr>
          <w:rFonts w:ascii="Times New Roman" w:hAnsi="Times New Roman" w:eastAsia="Times New Roman"/>
        </w:rPr>
        <w:t>3-22</w:t>
      </w:r>
      <w:r>
        <w:rPr>
          <w:spacing w:val="-2"/>
        </w:rPr>
        <w:t>。如提</w:t>
      </w:r>
      <w:r>
        <w:rPr>
          <w:spacing w:val="-5"/>
        </w:rPr>
        <w:t>交数据并通过校级审核人员的审核之后仍需修改，则需要填报用户与校级管理员沟通，将该表退回</w:t>
      </w:r>
      <w:r>
        <w:rPr>
          <w:spacing w:val="-4"/>
        </w:rPr>
        <w:t>至填报用户，该表的状态变为</w:t>
      </w:r>
      <w:r>
        <w:rPr>
          <w:rFonts w:ascii="Times New Roman" w:hAnsi="Times New Roman" w:eastAsia="Times New Roman"/>
          <w:spacing w:val="-3"/>
        </w:rPr>
        <w:t>“</w:t>
      </w:r>
      <w:r>
        <w:rPr>
          <w:spacing w:val="-3"/>
        </w:rPr>
        <w:t>审核不通过</w:t>
      </w:r>
      <w:r>
        <w:rPr>
          <w:rFonts w:ascii="Times New Roman" w:hAnsi="Times New Roman" w:eastAsia="Times New Roman"/>
        </w:rPr>
        <w:t>”</w:t>
      </w:r>
      <w:r>
        <w:t>。</w:t>
      </w:r>
    </w:p>
    <w:p>
      <w:pPr>
        <w:pStyle w:val="9"/>
        <w:ind w:left="233"/>
        <w:rPr>
          <w:sz w:val="20"/>
        </w:rPr>
      </w:pPr>
      <w:r>
        <w:rPr>
          <w:sz w:val="20"/>
        </w:rPr>
        <w:drawing>
          <wp:inline distT="0" distB="0" distL="0" distR="0">
            <wp:extent cx="5631180" cy="2297430"/>
            <wp:effectExtent l="0" t="0" r="0" b="0"/>
            <wp:docPr id="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37.jpeg"/>
                    <pic:cNvPicPr>
                      <a:picLocks noChangeAspect="1"/>
                    </pic:cNvPicPr>
                  </pic:nvPicPr>
                  <pic:blipFill>
                    <a:blip r:embed="rId49" cstate="print"/>
                    <a:stretch>
                      <a:fillRect/>
                    </a:stretch>
                  </pic:blipFill>
                  <pic:spPr>
                    <a:xfrm>
                      <a:off x="0" y="0"/>
                      <a:ext cx="5631244" cy="2297811"/>
                    </a:xfrm>
                    <a:prstGeom prst="rect">
                      <a:avLst/>
                    </a:prstGeom>
                  </pic:spPr>
                </pic:pic>
              </a:graphicData>
            </a:graphic>
          </wp:inline>
        </w:drawing>
      </w:r>
    </w:p>
    <w:p>
      <w:pPr>
        <w:spacing w:before="75"/>
        <w:ind w:left="80" w:right="334" w:firstLine="0"/>
        <w:jc w:val="center"/>
        <w:rPr>
          <w:rFonts w:ascii="Times New Roman" w:eastAsia="Times New Roman"/>
          <w:sz w:val="18"/>
        </w:rPr>
      </w:pPr>
      <w:r>
        <w:rPr>
          <w:sz w:val="18"/>
        </w:rPr>
        <w:t xml:space="preserve">图 </w:t>
      </w:r>
      <w:r>
        <w:rPr>
          <w:rFonts w:ascii="Times New Roman" w:eastAsia="Times New Roman"/>
          <w:sz w:val="18"/>
        </w:rPr>
        <w:t>3-19</w:t>
      </w:r>
    </w:p>
    <w:p>
      <w:pPr>
        <w:spacing w:after="0"/>
        <w:jc w:val="center"/>
        <w:rPr>
          <w:rFonts w:ascii="Times New Roman" w:eastAsia="Times New Roman"/>
          <w:sz w:val="18"/>
        </w:rPr>
        <w:sectPr>
          <w:type w:val="continuous"/>
          <w:pgSz w:w="11910" w:h="16840"/>
          <w:pgMar w:top="1580" w:right="1080" w:bottom="280" w:left="1340" w:header="720" w:footer="720" w:gutter="0"/>
        </w:sectPr>
      </w:pPr>
    </w:p>
    <w:p>
      <w:pPr>
        <w:pStyle w:val="9"/>
        <w:spacing w:before="6"/>
        <w:rPr>
          <w:rFonts w:ascii="Times New Roman"/>
          <w:sz w:val="17"/>
        </w:rPr>
      </w:pPr>
    </w:p>
    <w:p>
      <w:pPr>
        <w:pStyle w:val="9"/>
        <w:ind w:left="173"/>
        <w:rPr>
          <w:rFonts w:ascii="Times New Roman"/>
          <w:sz w:val="20"/>
        </w:rPr>
      </w:pPr>
      <w:r>
        <w:rPr>
          <w:rFonts w:ascii="Times New Roman"/>
          <w:sz w:val="20"/>
        </w:rPr>
        <w:drawing>
          <wp:inline distT="0" distB="0" distL="0" distR="0">
            <wp:extent cx="5593080" cy="2379980"/>
            <wp:effectExtent l="0" t="0" r="0" b="0"/>
            <wp:docPr id="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jpeg"/>
                    <pic:cNvPicPr>
                      <a:picLocks noChangeAspect="1"/>
                    </pic:cNvPicPr>
                  </pic:nvPicPr>
                  <pic:blipFill>
                    <a:blip r:embed="rId50" cstate="print"/>
                    <a:stretch>
                      <a:fillRect/>
                    </a:stretch>
                  </pic:blipFill>
                  <pic:spPr>
                    <a:xfrm>
                      <a:off x="0" y="0"/>
                      <a:ext cx="5593162" cy="2380297"/>
                    </a:xfrm>
                    <a:prstGeom prst="rect">
                      <a:avLst/>
                    </a:prstGeom>
                  </pic:spPr>
                </pic:pic>
              </a:graphicData>
            </a:graphic>
          </wp:inline>
        </w:drawing>
      </w:r>
    </w:p>
    <w:p>
      <w:pPr>
        <w:spacing w:before="128"/>
        <w:ind w:left="79" w:right="334"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914400</wp:posOffset>
            </wp:positionH>
            <wp:positionV relativeFrom="paragraph">
              <wp:posOffset>301625</wp:posOffset>
            </wp:positionV>
            <wp:extent cx="5626735" cy="2470785"/>
            <wp:effectExtent l="0" t="0" r="0" b="0"/>
            <wp:wrapTopAndBottom/>
            <wp:docPr id="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9.jpeg"/>
                    <pic:cNvPicPr>
                      <a:picLocks noChangeAspect="1"/>
                    </pic:cNvPicPr>
                  </pic:nvPicPr>
                  <pic:blipFill>
                    <a:blip r:embed="rId51" cstate="print"/>
                    <a:stretch>
                      <a:fillRect/>
                    </a:stretch>
                  </pic:blipFill>
                  <pic:spPr>
                    <a:xfrm>
                      <a:off x="0" y="0"/>
                      <a:ext cx="5626695" cy="2470499"/>
                    </a:xfrm>
                    <a:prstGeom prst="rect">
                      <a:avLst/>
                    </a:prstGeom>
                  </pic:spPr>
                </pic:pic>
              </a:graphicData>
            </a:graphic>
          </wp:anchor>
        </w:drawing>
      </w:r>
      <w:r>
        <w:rPr>
          <w:sz w:val="18"/>
        </w:rPr>
        <w:t xml:space="preserve">图 </w:t>
      </w:r>
      <w:r>
        <w:rPr>
          <w:rFonts w:ascii="Times New Roman" w:eastAsia="Times New Roman"/>
          <w:sz w:val="18"/>
        </w:rPr>
        <w:t>3-20</w:t>
      </w:r>
    </w:p>
    <w:p>
      <w:pPr>
        <w:spacing w:before="113" w:after="116"/>
        <w:ind w:left="498" w:right="334" w:firstLine="0"/>
        <w:jc w:val="center"/>
        <w:rPr>
          <w:rFonts w:ascii="Times New Roman" w:eastAsia="Times New Roman"/>
          <w:sz w:val="18"/>
        </w:rPr>
      </w:pPr>
      <w:r>
        <w:rPr>
          <w:spacing w:val="-24"/>
          <w:sz w:val="18"/>
        </w:rPr>
        <w:t xml:space="preserve">图 </w:t>
      </w:r>
      <w:r>
        <w:rPr>
          <w:rFonts w:ascii="Times New Roman" w:eastAsia="Times New Roman"/>
          <w:sz w:val="18"/>
        </w:rPr>
        <w:t>3-21</w:t>
      </w:r>
    </w:p>
    <w:p>
      <w:pPr>
        <w:pStyle w:val="9"/>
        <w:ind w:left="100"/>
        <w:rPr>
          <w:rFonts w:ascii="Times New Roman"/>
          <w:sz w:val="20"/>
        </w:rPr>
      </w:pPr>
      <w:r>
        <w:rPr>
          <w:rFonts w:ascii="Times New Roman"/>
          <w:sz w:val="20"/>
        </w:rPr>
        <w:drawing>
          <wp:inline distT="0" distB="0" distL="0" distR="0">
            <wp:extent cx="5614035" cy="2688590"/>
            <wp:effectExtent l="0" t="0" r="0" b="0"/>
            <wp:docPr id="6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0.png"/>
                    <pic:cNvPicPr>
                      <a:picLocks noChangeAspect="1"/>
                    </pic:cNvPicPr>
                  </pic:nvPicPr>
                  <pic:blipFill>
                    <a:blip r:embed="rId52" cstate="print"/>
                    <a:stretch>
                      <a:fillRect/>
                    </a:stretch>
                  </pic:blipFill>
                  <pic:spPr>
                    <a:xfrm>
                      <a:off x="0" y="0"/>
                      <a:ext cx="5614661" cy="2689002"/>
                    </a:xfrm>
                    <a:prstGeom prst="rect">
                      <a:avLst/>
                    </a:prstGeom>
                  </pic:spPr>
                </pic:pic>
              </a:graphicData>
            </a:graphic>
          </wp:inline>
        </w:drawing>
      </w:r>
    </w:p>
    <w:p>
      <w:pPr>
        <w:spacing w:before="161"/>
        <w:ind w:left="498" w:right="334" w:firstLine="0"/>
        <w:jc w:val="center"/>
        <w:rPr>
          <w:rFonts w:ascii="Times New Roman" w:eastAsia="Times New Roman"/>
          <w:sz w:val="18"/>
        </w:rPr>
      </w:pPr>
      <w:r>
        <w:rPr>
          <w:spacing w:val="-24"/>
          <w:sz w:val="18"/>
        </w:rPr>
        <w:t xml:space="preserve">图 </w:t>
      </w:r>
      <w:r>
        <w:rPr>
          <w:rFonts w:ascii="Times New Roman" w:eastAsia="Times New Roman"/>
          <w:sz w:val="18"/>
        </w:rPr>
        <w:t>3-21</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1"/>
        <w:rPr>
          <w:rFonts w:ascii="Times New Roman"/>
          <w:sz w:val="12"/>
        </w:rPr>
      </w:pPr>
    </w:p>
    <w:p>
      <w:pPr>
        <w:pStyle w:val="4"/>
        <w:numPr>
          <w:ilvl w:val="0"/>
          <w:numId w:val="73"/>
        </w:numPr>
        <w:tabs>
          <w:tab w:val="left" w:pos="343"/>
        </w:tabs>
        <w:spacing w:before="64" w:after="0" w:line="240" w:lineRule="auto"/>
        <w:ind w:left="342" w:right="0" w:hanging="243"/>
        <w:jc w:val="left"/>
        <w:rPr>
          <w:rFonts w:ascii="Times New Roman" w:eastAsia="Times New Roman"/>
          <w:sz w:val="30"/>
        </w:rPr>
      </w:pPr>
      <w:bookmarkStart w:id="176" w:name="_bookmark151"/>
      <w:bookmarkEnd w:id="176"/>
      <w:bookmarkStart w:id="177" w:name="_bookmark151"/>
      <w:bookmarkEnd w:id="177"/>
      <w:r>
        <w:t>审核数据</w:t>
      </w:r>
    </w:p>
    <w:p>
      <w:pPr>
        <w:pStyle w:val="9"/>
        <w:spacing w:before="12"/>
        <w:rPr>
          <w:sz w:val="45"/>
        </w:rPr>
      </w:pPr>
    </w:p>
    <w:p>
      <w:pPr>
        <w:pStyle w:val="9"/>
        <w:spacing w:line="367" w:lineRule="auto"/>
        <w:ind w:left="100" w:right="256" w:firstLine="420"/>
      </w:pPr>
      <w:r>
        <w:t xml:space="preserve">校级审核帐号只能对数据进行审核（未完成、未审核、审核不通过），不能对数据进行增加、修改、删除等操作。当校级管理员分配的审核任务达到 </w:t>
      </w:r>
      <w:r>
        <w:rPr>
          <w:rFonts w:ascii="Times New Roman" w:eastAsia="Times New Roman"/>
        </w:rPr>
        <w:t>100%</w:t>
      </w:r>
      <w:r>
        <w:t>即认为完成审核任务。</w:t>
      </w:r>
    </w:p>
    <w:p>
      <w:pPr>
        <w:pStyle w:val="9"/>
        <w:spacing w:line="362" w:lineRule="auto"/>
        <w:ind w:left="100" w:right="351" w:firstLine="420"/>
      </w:pPr>
      <w:r>
        <w:drawing>
          <wp:anchor distT="0" distB="0" distL="0" distR="0" simplePos="0" relativeHeight="251716608" behindDoc="0" locked="0" layoutInCell="1" allowOverlap="1">
            <wp:simplePos x="0" y="0"/>
            <wp:positionH relativeFrom="page">
              <wp:posOffset>1214120</wp:posOffset>
            </wp:positionH>
            <wp:positionV relativeFrom="paragraph">
              <wp:posOffset>593090</wp:posOffset>
            </wp:positionV>
            <wp:extent cx="5400675" cy="2011680"/>
            <wp:effectExtent l="0" t="0" r="0" b="0"/>
            <wp:wrapNone/>
            <wp:docPr id="6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png"/>
                    <pic:cNvPicPr>
                      <a:picLocks noChangeAspect="1"/>
                    </pic:cNvPicPr>
                  </pic:nvPicPr>
                  <pic:blipFill>
                    <a:blip r:embed="rId53" cstate="print"/>
                    <a:stretch>
                      <a:fillRect/>
                    </a:stretch>
                  </pic:blipFill>
                  <pic:spPr>
                    <a:xfrm>
                      <a:off x="0" y="0"/>
                      <a:ext cx="5400421" cy="2011679"/>
                    </a:xfrm>
                    <a:prstGeom prst="rect">
                      <a:avLst/>
                    </a:prstGeom>
                  </pic:spPr>
                </pic:pic>
              </a:graphicData>
            </a:graphic>
          </wp:anchor>
        </w:drawing>
      </w:r>
      <w:r>
        <w:rPr>
          <w:spacing w:val="-4"/>
        </w:rPr>
        <w:t>使用校级审核账号进入系统后，在系统任务区显示待审核任务，单击可展开目录显示该任务待审核</w:t>
      </w:r>
      <w:r>
        <w:rPr>
          <w:spacing w:val="-3"/>
        </w:rPr>
        <w:t>表</w:t>
      </w:r>
      <w:r>
        <w:t>单</w:t>
      </w:r>
      <w:r>
        <w:rPr>
          <w:spacing w:val="-3"/>
        </w:rPr>
        <w:t>名（</w:t>
      </w:r>
      <w:r>
        <w:t>图</w:t>
      </w:r>
      <w:r>
        <w:rPr>
          <w:spacing w:val="-40"/>
        </w:rPr>
        <w:t xml:space="preserve"> </w:t>
      </w:r>
      <w:r>
        <w:rPr>
          <w:rFonts w:ascii="Times New Roman" w:eastAsia="Times New Roman"/>
        </w:rPr>
        <w:t>4-1</w:t>
      </w:r>
      <w:r>
        <w:t>），</w:t>
      </w:r>
      <w:r>
        <w:rPr>
          <w:spacing w:val="-3"/>
        </w:rPr>
        <w:t>黄</w:t>
      </w:r>
      <w:r>
        <w:t>色图</w:t>
      </w:r>
      <w:r>
        <w:rPr>
          <w:spacing w:val="-6"/>
        </w:rPr>
        <w:t>标</w:t>
      </w:r>
      <w:r>
        <w:rPr>
          <w:spacing w:val="-6"/>
          <w:w w:val="100"/>
        </w:rPr>
        <w:drawing>
          <wp:inline distT="0" distB="0" distL="0" distR="0">
            <wp:extent cx="251460" cy="209550"/>
            <wp:effectExtent l="0" t="0" r="0" b="0"/>
            <wp:docPr id="6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5.png"/>
                    <pic:cNvPicPr>
                      <a:picLocks noChangeAspect="1"/>
                    </pic:cNvPicPr>
                  </pic:nvPicPr>
                  <pic:blipFill>
                    <a:blip r:embed="rId27" cstate="print"/>
                    <a:stretch>
                      <a:fillRect/>
                    </a:stretch>
                  </pic:blipFill>
                  <pic:spPr>
                    <a:xfrm>
                      <a:off x="0" y="0"/>
                      <a:ext cx="252094" cy="210083"/>
                    </a:xfrm>
                    <a:prstGeom prst="rect">
                      <a:avLst/>
                    </a:prstGeom>
                  </pic:spPr>
                </pic:pic>
              </a:graphicData>
            </a:graphic>
          </wp:inline>
        </w:drawing>
      </w:r>
      <w:r>
        <w:t>代</w:t>
      </w:r>
      <w:r>
        <w:rPr>
          <w:spacing w:val="-3"/>
        </w:rPr>
        <w:t>表</w:t>
      </w:r>
      <w:r>
        <w:t>的</w:t>
      </w:r>
      <w:r>
        <w:rPr>
          <w:spacing w:val="-3"/>
        </w:rPr>
        <w:t>是</w:t>
      </w:r>
      <w:r>
        <w:t>固</w:t>
      </w:r>
      <w:r>
        <w:rPr>
          <w:spacing w:val="-3"/>
        </w:rPr>
        <w:t>定</w:t>
      </w:r>
      <w:r>
        <w:t>表</w:t>
      </w:r>
      <w:r>
        <w:rPr>
          <w:spacing w:val="-3"/>
        </w:rPr>
        <w:t>单</w:t>
      </w:r>
      <w:r>
        <w:t>，蓝</w:t>
      </w:r>
      <w:r>
        <w:rPr>
          <w:spacing w:val="-3"/>
        </w:rPr>
        <w:t>色</w:t>
      </w:r>
      <w:r>
        <w:t>图</w:t>
      </w:r>
      <w:r>
        <w:rPr>
          <w:spacing w:val="-7"/>
        </w:rPr>
        <w:t>标</w:t>
      </w:r>
      <w:r>
        <w:rPr>
          <w:spacing w:val="-90"/>
        </w:rPr>
        <w:t xml:space="preserve"> </w:t>
      </w:r>
      <w:r>
        <w:rPr>
          <w:spacing w:val="-7"/>
          <w:w w:val="100"/>
        </w:rPr>
        <w:drawing>
          <wp:inline distT="0" distB="0" distL="0" distR="0">
            <wp:extent cx="206375" cy="189865"/>
            <wp:effectExtent l="0" t="0" r="0" b="0"/>
            <wp:docPr id="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6.png"/>
                    <pic:cNvPicPr>
                      <a:picLocks noChangeAspect="1"/>
                    </pic:cNvPicPr>
                  </pic:nvPicPr>
                  <pic:blipFill>
                    <a:blip r:embed="rId28" cstate="print"/>
                    <a:stretch>
                      <a:fillRect/>
                    </a:stretch>
                  </pic:blipFill>
                  <pic:spPr>
                    <a:xfrm>
                      <a:off x="0" y="0"/>
                      <a:ext cx="206743" cy="189865"/>
                    </a:xfrm>
                    <a:prstGeom prst="rect">
                      <a:avLst/>
                    </a:prstGeom>
                  </pic:spPr>
                </pic:pic>
              </a:graphicData>
            </a:graphic>
          </wp:inline>
        </w:drawing>
      </w:r>
      <w:r>
        <w:t>代</w:t>
      </w:r>
      <w:r>
        <w:rPr>
          <w:spacing w:val="-3"/>
        </w:rPr>
        <w:t>表</w:t>
      </w:r>
      <w:r>
        <w:t>的</w:t>
      </w:r>
      <w:r>
        <w:rPr>
          <w:spacing w:val="-3"/>
        </w:rPr>
        <w:t>是</w:t>
      </w:r>
      <w:r>
        <w:t>为</w:t>
      </w:r>
      <w:r>
        <w:rPr>
          <w:spacing w:val="-3"/>
        </w:rPr>
        <w:t>浮</w:t>
      </w:r>
      <w:r>
        <w:t>动表</w:t>
      </w:r>
      <w:r>
        <w:rPr>
          <w:spacing w:val="-3"/>
        </w:rPr>
        <w:t>单</w:t>
      </w:r>
      <w:r>
        <w:t>。</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9"/>
        <w:rPr>
          <w:sz w:val="28"/>
        </w:rPr>
      </w:pPr>
    </w:p>
    <w:p>
      <w:pPr>
        <w:spacing w:after="0"/>
        <w:rPr>
          <w:sz w:val="28"/>
        </w:rPr>
        <w:sectPr>
          <w:pgSz w:w="11910" w:h="16840"/>
          <w:pgMar w:top="1580" w:right="1080" w:bottom="1180" w:left="1340" w:header="0" w:footer="990" w:gutter="0"/>
        </w:sectPr>
      </w:pPr>
    </w:p>
    <w:p>
      <w:pPr>
        <w:pStyle w:val="9"/>
        <w:spacing w:before="3"/>
        <w:rPr>
          <w:sz w:val="35"/>
        </w:rPr>
      </w:pPr>
    </w:p>
    <w:p>
      <w:pPr>
        <w:pStyle w:val="6"/>
        <w:numPr>
          <w:ilvl w:val="1"/>
          <w:numId w:val="73"/>
        </w:numPr>
        <w:tabs>
          <w:tab w:val="left" w:pos="593"/>
        </w:tabs>
        <w:spacing w:before="0" w:after="0" w:line="240" w:lineRule="auto"/>
        <w:ind w:left="592" w:right="0" w:hanging="493"/>
        <w:jc w:val="left"/>
        <w:rPr>
          <w:rFonts w:ascii="Times New Roman" w:eastAsia="Times New Roman"/>
        </w:rPr>
      </w:pPr>
      <w:bookmarkStart w:id="178" w:name="_bookmark152"/>
      <w:bookmarkEnd w:id="178"/>
      <w:bookmarkStart w:id="179" w:name="_bookmark152"/>
      <w:bookmarkEnd w:id="179"/>
      <w:r>
        <w:rPr>
          <w:spacing w:val="-3"/>
        </w:rPr>
        <w:t>固定表单审核</w:t>
      </w:r>
    </w:p>
    <w:p>
      <w:pPr>
        <w:spacing w:before="81"/>
        <w:ind w:left="100" w:right="0" w:firstLine="0"/>
        <w:jc w:val="left"/>
        <w:rPr>
          <w:rFonts w:ascii="Times New Roman" w:eastAsia="Times New Roman"/>
          <w:sz w:val="18"/>
        </w:rPr>
      </w:pPr>
      <w:r>
        <w:br w:type="column"/>
      </w:r>
      <w:r>
        <w:rPr>
          <w:sz w:val="18"/>
        </w:rPr>
        <w:t xml:space="preserve">图 </w:t>
      </w:r>
      <w:r>
        <w:rPr>
          <w:rFonts w:ascii="Times New Roman" w:eastAsia="Times New Roman"/>
          <w:sz w:val="18"/>
        </w:rPr>
        <w:t>4-1</w:t>
      </w:r>
    </w:p>
    <w:p>
      <w:pPr>
        <w:spacing w:after="0"/>
        <w:jc w:val="left"/>
        <w:rPr>
          <w:rFonts w:ascii="Times New Roman" w:eastAsia="Times New Roman"/>
          <w:sz w:val="18"/>
        </w:rPr>
        <w:sectPr>
          <w:type w:val="continuous"/>
          <w:pgSz w:w="11910" w:h="16840"/>
          <w:pgMar w:top="1580" w:right="1080" w:bottom="280" w:left="1340" w:header="720" w:footer="720" w:gutter="0"/>
          <w:cols w:equalWidth="0" w:num="2">
            <w:col w:w="2313" w:space="2149"/>
            <w:col w:w="5028"/>
          </w:cols>
        </w:sectPr>
      </w:pPr>
    </w:p>
    <w:p>
      <w:pPr>
        <w:pStyle w:val="9"/>
        <w:spacing w:before="4"/>
        <w:rPr>
          <w:rFonts w:ascii="Times New Roman"/>
          <w:sz w:val="18"/>
        </w:rPr>
      </w:pPr>
    </w:p>
    <w:p>
      <w:pPr>
        <w:pStyle w:val="9"/>
        <w:spacing w:before="79" w:line="364" w:lineRule="auto"/>
        <w:ind w:left="100" w:right="353" w:firstLine="420"/>
        <w:jc w:val="both"/>
      </w:pPr>
      <w:r>
        <w:rPr>
          <w:spacing w:val="-3"/>
        </w:rPr>
        <w:t>校级审核用户进入采集任务之后</w:t>
      </w:r>
      <w:r>
        <w:rPr>
          <w:rFonts w:ascii="Times New Roman" w:hAnsi="Times New Roman" w:eastAsia="Times New Roman"/>
          <w:b/>
        </w:rPr>
        <w:t>,</w:t>
      </w:r>
      <w:r>
        <w:rPr>
          <w:spacing w:val="-2"/>
        </w:rPr>
        <w:t>看到</w:t>
      </w:r>
      <w:r>
        <w:rPr>
          <w:rFonts w:ascii="Times New Roman" w:hAnsi="Times New Roman" w:eastAsia="Times New Roman"/>
        </w:rPr>
        <w:t>“</w:t>
      </w:r>
      <w:r>
        <w:rPr>
          <w:spacing w:val="-2"/>
        </w:rPr>
        <w:t>未审核</w:t>
      </w:r>
      <w:r>
        <w:rPr>
          <w:rFonts w:ascii="Times New Roman" w:hAnsi="Times New Roman" w:eastAsia="Times New Roman"/>
          <w:spacing w:val="-3"/>
        </w:rPr>
        <w:t>”</w:t>
      </w:r>
      <w:r>
        <w:rPr>
          <w:spacing w:val="-3"/>
        </w:rPr>
        <w:t>状态的表单（</w:t>
      </w:r>
      <w:r>
        <w:rPr>
          <w:spacing w:val="17"/>
        </w:rPr>
        <w:t xml:space="preserve">图 </w:t>
      </w:r>
      <w:r>
        <w:rPr>
          <w:rFonts w:ascii="Times New Roman" w:hAnsi="Times New Roman" w:eastAsia="Times New Roman"/>
        </w:rPr>
        <w:t>4-2</w:t>
      </w:r>
      <w:r>
        <w:t>）</w:t>
      </w:r>
      <w:r>
        <w:rPr>
          <w:spacing w:val="-3"/>
        </w:rPr>
        <w:t>，单击表单进行审核（</w:t>
      </w:r>
      <w:r>
        <w:t>图</w:t>
      </w:r>
      <w:r>
        <w:rPr>
          <w:rFonts w:ascii="Times New Roman" w:hAnsi="Times New Roman" w:eastAsia="Times New Roman"/>
          <w:spacing w:val="-14"/>
        </w:rPr>
        <w:t>4-3</w:t>
      </w:r>
      <w:r>
        <w:rPr>
          <w:spacing w:val="-14"/>
        </w:rPr>
        <w:t>），</w:t>
      </w:r>
      <w:r>
        <w:rPr>
          <w:spacing w:val="-7"/>
        </w:rPr>
        <w:t>如果审核用户检查填报数据没有问题，则为表格审核通过</w:t>
      </w:r>
      <w:r>
        <w:rPr>
          <w:spacing w:val="-3"/>
        </w:rPr>
        <w:t>（</w:t>
      </w:r>
      <w:r>
        <w:rPr>
          <w:spacing w:val="-8"/>
        </w:rPr>
        <w:t xml:space="preserve">图 </w:t>
      </w:r>
      <w:r>
        <w:rPr>
          <w:rFonts w:ascii="Times New Roman" w:hAnsi="Times New Roman" w:eastAsia="Times New Roman"/>
          <w:spacing w:val="-9"/>
        </w:rPr>
        <w:t>4-4</w:t>
      </w:r>
      <w:r>
        <w:rPr>
          <w:spacing w:val="-9"/>
        </w:rPr>
        <w:t>）</w:t>
      </w:r>
      <w:r>
        <w:rPr>
          <w:spacing w:val="-7"/>
        </w:rPr>
        <w:t xml:space="preserve">。如果发现填报有问题， </w:t>
      </w:r>
      <w:r>
        <w:rPr>
          <w:spacing w:val="-5"/>
        </w:rPr>
        <w:t>则点击审核不通过，并填写审核意见，表格状态将变成审核不通过</w:t>
      </w:r>
      <w:r>
        <w:rPr>
          <w:spacing w:val="-3"/>
        </w:rPr>
        <w:t>（</w:t>
      </w:r>
      <w:r>
        <w:rPr>
          <w:spacing w:val="-26"/>
        </w:rPr>
        <w:t xml:space="preserve">图 </w:t>
      </w:r>
      <w:r>
        <w:rPr>
          <w:rFonts w:ascii="Times New Roman" w:hAnsi="Times New Roman" w:eastAsia="Times New Roman"/>
        </w:rPr>
        <w:t>4-5</w:t>
      </w:r>
      <w:r>
        <w:t>）</w:t>
      </w:r>
      <w:r>
        <w:rPr>
          <w:spacing w:val="-3"/>
        </w:rPr>
        <w:t>。</w:t>
      </w:r>
    </w:p>
    <w:p>
      <w:pPr>
        <w:pStyle w:val="9"/>
        <w:ind w:left="670"/>
        <w:rPr>
          <w:sz w:val="20"/>
        </w:rPr>
      </w:pPr>
      <w:r>
        <w:rPr>
          <w:sz w:val="20"/>
        </w:rPr>
        <w:drawing>
          <wp:inline distT="0" distB="0" distL="0" distR="0">
            <wp:extent cx="5317490" cy="2384425"/>
            <wp:effectExtent l="0" t="0" r="0" b="0"/>
            <wp:docPr id="7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2.png"/>
                    <pic:cNvPicPr>
                      <a:picLocks noChangeAspect="1"/>
                    </pic:cNvPicPr>
                  </pic:nvPicPr>
                  <pic:blipFill>
                    <a:blip r:embed="rId54" cstate="print"/>
                    <a:stretch>
                      <a:fillRect/>
                    </a:stretch>
                  </pic:blipFill>
                  <pic:spPr>
                    <a:xfrm>
                      <a:off x="0" y="0"/>
                      <a:ext cx="5317925" cy="2384679"/>
                    </a:xfrm>
                    <a:prstGeom prst="rect">
                      <a:avLst/>
                    </a:prstGeom>
                  </pic:spPr>
                </pic:pic>
              </a:graphicData>
            </a:graphic>
          </wp:inline>
        </w:drawing>
      </w:r>
    </w:p>
    <w:p>
      <w:pPr>
        <w:spacing w:before="90"/>
        <w:ind w:left="439" w:right="334" w:firstLine="0"/>
        <w:jc w:val="center"/>
        <w:rPr>
          <w:rFonts w:ascii="Times New Roman" w:eastAsia="Times New Roman"/>
          <w:sz w:val="18"/>
        </w:rPr>
      </w:pPr>
      <w:r>
        <w:rPr>
          <w:sz w:val="18"/>
        </w:rPr>
        <w:t xml:space="preserve">图 </w:t>
      </w:r>
      <w:r>
        <w:rPr>
          <w:rFonts w:ascii="Times New Roman" w:eastAsia="Times New Roman"/>
          <w:sz w:val="18"/>
        </w:rPr>
        <w:t>4-2</w:t>
      </w:r>
    </w:p>
    <w:p>
      <w:pPr>
        <w:spacing w:after="0"/>
        <w:jc w:val="center"/>
        <w:rPr>
          <w:rFonts w:ascii="Times New Roman" w:eastAsia="Times New Roman"/>
          <w:sz w:val="18"/>
        </w:rPr>
        <w:sectPr>
          <w:type w:val="continuous"/>
          <w:pgSz w:w="11910" w:h="16840"/>
          <w:pgMar w:top="1580" w:right="1080" w:bottom="280" w:left="1340" w:header="720" w:footer="720" w:gutter="0"/>
        </w:sectPr>
      </w:pPr>
    </w:p>
    <w:p>
      <w:pPr>
        <w:pStyle w:val="9"/>
        <w:spacing w:before="6"/>
        <w:rPr>
          <w:rFonts w:ascii="Times New Roman"/>
          <w:sz w:val="17"/>
        </w:rPr>
      </w:pPr>
    </w:p>
    <w:p>
      <w:pPr>
        <w:pStyle w:val="9"/>
        <w:ind w:left="670"/>
        <w:rPr>
          <w:rFonts w:ascii="Times New Roman"/>
          <w:sz w:val="20"/>
        </w:rPr>
      </w:pPr>
      <w:r>
        <w:rPr>
          <w:rFonts w:ascii="Times New Roman"/>
          <w:sz w:val="20"/>
        </w:rPr>
        <w:drawing>
          <wp:inline distT="0" distB="0" distL="0" distR="0">
            <wp:extent cx="5266055" cy="2258060"/>
            <wp:effectExtent l="0" t="0" r="0" b="0"/>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3.jpeg"/>
                    <pic:cNvPicPr>
                      <a:picLocks noChangeAspect="1"/>
                    </pic:cNvPicPr>
                  </pic:nvPicPr>
                  <pic:blipFill>
                    <a:blip r:embed="rId55" cstate="print"/>
                    <a:stretch>
                      <a:fillRect/>
                    </a:stretch>
                  </pic:blipFill>
                  <pic:spPr>
                    <a:xfrm>
                      <a:off x="0" y="0"/>
                      <a:ext cx="5266610" cy="2258568"/>
                    </a:xfrm>
                    <a:prstGeom prst="rect">
                      <a:avLst/>
                    </a:prstGeom>
                  </pic:spPr>
                </pic:pic>
              </a:graphicData>
            </a:graphic>
          </wp:inline>
        </w:drawing>
      </w:r>
    </w:p>
    <w:p>
      <w:pPr>
        <w:spacing w:before="137"/>
        <w:ind w:left="439" w:right="334" w:firstLine="0"/>
        <w:jc w:val="center"/>
        <w:rPr>
          <w:rFonts w:ascii="Times New Roman" w:eastAsia="Times New Roman"/>
          <w:sz w:val="18"/>
        </w:rPr>
      </w:pPr>
      <w:r>
        <w:rPr>
          <w:spacing w:val="-22"/>
          <w:sz w:val="18"/>
        </w:rPr>
        <w:t xml:space="preserve">图 </w:t>
      </w:r>
      <w:r>
        <w:rPr>
          <w:rFonts w:ascii="Times New Roman" w:eastAsia="Times New Roman"/>
          <w:sz w:val="18"/>
        </w:rPr>
        <w:t>4-3</w:t>
      </w:r>
    </w:p>
    <w:p>
      <w:pPr>
        <w:pStyle w:val="9"/>
        <w:spacing w:before="4"/>
        <w:rPr>
          <w:rFonts w:ascii="Times New Roman"/>
          <w:sz w:val="20"/>
        </w:rPr>
      </w:pPr>
      <w:r>
        <w:drawing>
          <wp:anchor distT="0" distB="0" distL="0" distR="0" simplePos="0" relativeHeight="1024" behindDoc="0" locked="0" layoutInCell="1" allowOverlap="1">
            <wp:simplePos x="0" y="0"/>
            <wp:positionH relativeFrom="page">
              <wp:posOffset>1276350</wp:posOffset>
            </wp:positionH>
            <wp:positionV relativeFrom="paragraph">
              <wp:posOffset>172720</wp:posOffset>
            </wp:positionV>
            <wp:extent cx="5271770" cy="1623060"/>
            <wp:effectExtent l="0" t="0" r="0" b="0"/>
            <wp:wrapTopAndBottom/>
            <wp:docPr id="7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4.jpeg"/>
                    <pic:cNvPicPr>
                      <a:picLocks noChangeAspect="1"/>
                    </pic:cNvPicPr>
                  </pic:nvPicPr>
                  <pic:blipFill>
                    <a:blip r:embed="rId56" cstate="print"/>
                    <a:stretch>
                      <a:fillRect/>
                    </a:stretch>
                  </pic:blipFill>
                  <pic:spPr>
                    <a:xfrm>
                      <a:off x="0" y="0"/>
                      <a:ext cx="5271834" cy="1623060"/>
                    </a:xfrm>
                    <a:prstGeom prst="rect">
                      <a:avLst/>
                    </a:prstGeom>
                  </pic:spPr>
                </pic:pic>
              </a:graphicData>
            </a:graphic>
          </wp:anchor>
        </w:drawing>
      </w:r>
    </w:p>
    <w:p>
      <w:pPr>
        <w:spacing w:before="97"/>
        <w:ind w:left="439" w:right="334" w:firstLine="0"/>
        <w:jc w:val="center"/>
        <w:rPr>
          <w:rFonts w:ascii="Times New Roman" w:eastAsia="Times New Roman"/>
          <w:sz w:val="18"/>
        </w:rPr>
      </w:pPr>
      <w:r>
        <w:rPr>
          <w:spacing w:val="-22"/>
          <w:sz w:val="18"/>
        </w:rPr>
        <w:t xml:space="preserve">图 </w:t>
      </w:r>
      <w:r>
        <w:rPr>
          <w:rFonts w:ascii="Times New Roman" w:eastAsia="Times New Roman"/>
          <w:sz w:val="18"/>
        </w:rPr>
        <w:t>4-4</w:t>
      </w:r>
    </w:p>
    <w:p>
      <w:pPr>
        <w:pStyle w:val="9"/>
        <w:spacing w:before="3"/>
        <w:rPr>
          <w:rFonts w:ascii="Times New Roman"/>
          <w:sz w:val="20"/>
        </w:rPr>
      </w:pPr>
      <w:r>
        <w:drawing>
          <wp:anchor distT="0" distB="0" distL="0" distR="0" simplePos="0" relativeHeight="1024" behindDoc="0" locked="0" layoutInCell="1" allowOverlap="1">
            <wp:simplePos x="0" y="0"/>
            <wp:positionH relativeFrom="page">
              <wp:posOffset>1276350</wp:posOffset>
            </wp:positionH>
            <wp:positionV relativeFrom="paragraph">
              <wp:posOffset>172720</wp:posOffset>
            </wp:positionV>
            <wp:extent cx="5287645" cy="2530475"/>
            <wp:effectExtent l="0" t="0" r="0" b="0"/>
            <wp:wrapTopAndBottom/>
            <wp:docPr id="7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5.png"/>
                    <pic:cNvPicPr>
                      <a:picLocks noChangeAspect="1"/>
                    </pic:cNvPicPr>
                  </pic:nvPicPr>
                  <pic:blipFill>
                    <a:blip r:embed="rId57" cstate="print"/>
                    <a:stretch>
                      <a:fillRect/>
                    </a:stretch>
                  </pic:blipFill>
                  <pic:spPr>
                    <a:xfrm>
                      <a:off x="0" y="0"/>
                      <a:ext cx="5287663" cy="2530316"/>
                    </a:xfrm>
                    <a:prstGeom prst="rect">
                      <a:avLst/>
                    </a:prstGeom>
                  </pic:spPr>
                </pic:pic>
              </a:graphicData>
            </a:graphic>
          </wp:anchor>
        </w:drawing>
      </w:r>
    </w:p>
    <w:p>
      <w:pPr>
        <w:spacing w:before="102"/>
        <w:ind w:left="439" w:right="334" w:firstLine="0"/>
        <w:jc w:val="center"/>
        <w:rPr>
          <w:rFonts w:ascii="Times New Roman" w:eastAsia="Times New Roman"/>
          <w:sz w:val="18"/>
        </w:rPr>
      </w:pPr>
      <w:r>
        <w:rPr>
          <w:spacing w:val="-22"/>
          <w:sz w:val="18"/>
        </w:rPr>
        <w:t xml:space="preserve">图 </w:t>
      </w:r>
      <w:r>
        <w:rPr>
          <w:rFonts w:ascii="Times New Roman" w:eastAsia="Times New Roman"/>
          <w:sz w:val="18"/>
        </w:rPr>
        <w:t>4-5</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8"/>
        <w:rPr>
          <w:rFonts w:ascii="Times New Roman"/>
          <w:sz w:val="11"/>
        </w:rPr>
      </w:pPr>
    </w:p>
    <w:p>
      <w:pPr>
        <w:pStyle w:val="6"/>
        <w:numPr>
          <w:ilvl w:val="1"/>
          <w:numId w:val="73"/>
        </w:numPr>
        <w:tabs>
          <w:tab w:val="left" w:pos="593"/>
        </w:tabs>
        <w:spacing w:before="70" w:after="0" w:line="240" w:lineRule="auto"/>
        <w:ind w:left="592" w:right="0" w:hanging="493"/>
        <w:jc w:val="left"/>
        <w:rPr>
          <w:rFonts w:ascii="Times New Roman" w:eastAsia="Times New Roman"/>
        </w:rPr>
      </w:pPr>
      <w:bookmarkStart w:id="180" w:name="_bookmark153"/>
      <w:bookmarkEnd w:id="180"/>
      <w:bookmarkStart w:id="181" w:name="_bookmark153"/>
      <w:bookmarkEnd w:id="181"/>
      <w:r>
        <w:rPr>
          <w:spacing w:val="-3"/>
        </w:rPr>
        <w:t>浮动表单审核</w:t>
      </w:r>
    </w:p>
    <w:p>
      <w:pPr>
        <w:pStyle w:val="9"/>
        <w:spacing w:before="8"/>
        <w:rPr>
          <w:sz w:val="22"/>
        </w:rPr>
      </w:pPr>
    </w:p>
    <w:p>
      <w:pPr>
        <w:pStyle w:val="9"/>
        <w:spacing w:line="364" w:lineRule="auto"/>
        <w:ind w:left="100" w:right="351" w:firstLine="424"/>
        <w:jc w:val="both"/>
      </w:pPr>
      <w:r>
        <w:rPr>
          <w:spacing w:val="-5"/>
        </w:rPr>
        <w:t>浮动表单为多人填写的时候，需要针对每个填报人员分别进行审核，点击具体的填报人进行审核</w:t>
      </w:r>
      <w:r>
        <w:rPr>
          <w:spacing w:val="-3"/>
        </w:rPr>
        <w:t>（</w:t>
      </w:r>
      <w:r>
        <w:rPr>
          <w:spacing w:val="-16"/>
        </w:rPr>
        <w:t xml:space="preserve">图 </w:t>
      </w:r>
      <w:r>
        <w:rPr>
          <w:rFonts w:ascii="Times New Roman" w:hAnsi="Times New Roman" w:eastAsia="Times New Roman"/>
          <w:spacing w:val="-4"/>
        </w:rPr>
        <w:t>4-6</w:t>
      </w:r>
      <w:r>
        <w:rPr>
          <w:spacing w:val="-4"/>
        </w:rPr>
        <w:t>），直到所有填报人员都审核通过之后</w:t>
      </w:r>
      <w:r>
        <w:rPr>
          <w:spacing w:val="-3"/>
        </w:rPr>
        <w:t>（</w:t>
      </w:r>
      <w:r>
        <w:rPr>
          <w:spacing w:val="-15"/>
        </w:rPr>
        <w:t xml:space="preserve">图 </w:t>
      </w:r>
      <w:r>
        <w:rPr>
          <w:rFonts w:ascii="Times New Roman" w:hAnsi="Times New Roman" w:eastAsia="Times New Roman"/>
          <w:spacing w:val="-4"/>
        </w:rPr>
        <w:t>4-7</w:t>
      </w:r>
      <w:r>
        <w:rPr>
          <w:spacing w:val="-4"/>
        </w:rPr>
        <w:t>），还需要对整表进行一次审核确认</w:t>
      </w:r>
      <w:r>
        <w:rPr>
          <w:spacing w:val="-3"/>
        </w:rPr>
        <w:t>（</w:t>
      </w:r>
      <w:r>
        <w:t>图</w:t>
      </w:r>
      <w:r>
        <w:rPr>
          <w:rFonts w:ascii="Times New Roman" w:hAnsi="Times New Roman" w:eastAsia="Times New Roman"/>
        </w:rPr>
        <w:t>4-8</w:t>
      </w:r>
      <w:r>
        <w:t>）</w:t>
      </w:r>
      <w:r>
        <w:rPr>
          <w:spacing w:val="-3"/>
        </w:rPr>
        <w:t>。整表审核通过之后，该表状态才会变成</w:t>
      </w:r>
      <w:r>
        <w:rPr>
          <w:rFonts w:ascii="Times New Roman" w:hAnsi="Times New Roman" w:eastAsia="Times New Roman"/>
        </w:rPr>
        <w:t>“</w:t>
      </w:r>
      <w:r>
        <w:rPr>
          <w:spacing w:val="-3"/>
        </w:rPr>
        <w:t>审核已通过</w:t>
      </w:r>
      <w:r>
        <w:rPr>
          <w:rFonts w:ascii="Times New Roman" w:hAnsi="Times New Roman" w:eastAsia="Times New Roman"/>
        </w:rPr>
        <w:t>”</w:t>
      </w:r>
      <w:r>
        <w:t>（</w:t>
      </w:r>
      <w:r>
        <w:rPr>
          <w:spacing w:val="-27"/>
        </w:rPr>
        <w:t xml:space="preserve">图 </w:t>
      </w:r>
      <w:r>
        <w:rPr>
          <w:rFonts w:ascii="Times New Roman" w:hAnsi="Times New Roman" w:eastAsia="Times New Roman"/>
        </w:rPr>
        <w:t>4-9</w:t>
      </w:r>
      <w:r>
        <w:t>）。</w:t>
      </w:r>
    </w:p>
    <w:p>
      <w:pPr>
        <w:pStyle w:val="8"/>
        <w:spacing w:line="364" w:lineRule="auto"/>
        <w:ind w:left="100" w:right="356"/>
        <w:rPr>
          <w:b w:val="0"/>
        </w:rPr>
      </w:pPr>
      <w:r>
        <w:rPr>
          <w:spacing w:val="-7"/>
        </w:rPr>
        <w:t>注：审核浮动表单，针对单个填报用户审核的时候，只能看到当前填报人员提交的数据，只有在审</w:t>
      </w:r>
      <w:r>
        <w:rPr>
          <w:spacing w:val="-2"/>
        </w:rPr>
        <w:t>核整表的时候，才会看到所有填报人的数据</w:t>
      </w:r>
      <w:r>
        <w:rPr>
          <w:b w:val="0"/>
        </w:rPr>
        <w:t>。</w:t>
      </w:r>
    </w:p>
    <w:p>
      <w:pPr>
        <w:pStyle w:val="9"/>
        <w:ind w:left="488"/>
        <w:rPr>
          <w:sz w:val="20"/>
        </w:rPr>
      </w:pPr>
      <w:r>
        <w:rPr>
          <w:sz w:val="20"/>
        </w:rPr>
        <w:drawing>
          <wp:inline distT="0" distB="0" distL="0" distR="0">
            <wp:extent cx="5197475" cy="2498090"/>
            <wp:effectExtent l="0" t="0" r="0" b="0"/>
            <wp:docPr id="7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6.png"/>
                    <pic:cNvPicPr>
                      <a:picLocks noChangeAspect="1"/>
                    </pic:cNvPicPr>
                  </pic:nvPicPr>
                  <pic:blipFill>
                    <a:blip r:embed="rId58" cstate="print"/>
                    <a:stretch>
                      <a:fillRect/>
                    </a:stretch>
                  </pic:blipFill>
                  <pic:spPr>
                    <a:xfrm>
                      <a:off x="0" y="0"/>
                      <a:ext cx="5198063" cy="2498407"/>
                    </a:xfrm>
                    <a:prstGeom prst="rect">
                      <a:avLst/>
                    </a:prstGeom>
                  </pic:spPr>
                </pic:pic>
              </a:graphicData>
            </a:graphic>
          </wp:inline>
        </w:drawing>
      </w:r>
    </w:p>
    <w:p>
      <w:pPr>
        <w:spacing w:before="150"/>
        <w:ind w:left="439" w:right="334"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1202055</wp:posOffset>
            </wp:positionH>
            <wp:positionV relativeFrom="paragraph">
              <wp:posOffset>315595</wp:posOffset>
            </wp:positionV>
            <wp:extent cx="5142865" cy="2481580"/>
            <wp:effectExtent l="0" t="0" r="0" b="0"/>
            <wp:wrapTopAndBottom/>
            <wp:docPr id="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7.png"/>
                    <pic:cNvPicPr>
                      <a:picLocks noChangeAspect="1"/>
                    </pic:cNvPicPr>
                  </pic:nvPicPr>
                  <pic:blipFill>
                    <a:blip r:embed="rId59" cstate="print"/>
                    <a:stretch>
                      <a:fillRect/>
                    </a:stretch>
                  </pic:blipFill>
                  <pic:spPr>
                    <a:xfrm>
                      <a:off x="0" y="0"/>
                      <a:ext cx="5142999" cy="2481738"/>
                    </a:xfrm>
                    <a:prstGeom prst="rect">
                      <a:avLst/>
                    </a:prstGeom>
                  </pic:spPr>
                </pic:pic>
              </a:graphicData>
            </a:graphic>
          </wp:anchor>
        </w:drawing>
      </w:r>
      <w:r>
        <w:rPr>
          <w:spacing w:val="-22"/>
          <w:sz w:val="18"/>
        </w:rPr>
        <w:t xml:space="preserve">图 </w:t>
      </w:r>
      <w:r>
        <w:rPr>
          <w:rFonts w:ascii="Times New Roman" w:eastAsia="Times New Roman"/>
          <w:sz w:val="18"/>
        </w:rPr>
        <w:t>4-6</w:t>
      </w:r>
    </w:p>
    <w:p>
      <w:pPr>
        <w:spacing w:before="108"/>
        <w:ind w:left="439" w:right="334" w:firstLine="0"/>
        <w:jc w:val="center"/>
        <w:rPr>
          <w:rFonts w:ascii="Times New Roman" w:eastAsia="Times New Roman"/>
          <w:sz w:val="18"/>
        </w:rPr>
      </w:pPr>
      <w:r>
        <w:rPr>
          <w:spacing w:val="-22"/>
          <w:sz w:val="18"/>
        </w:rPr>
        <w:t xml:space="preserve">图 </w:t>
      </w:r>
      <w:r>
        <w:rPr>
          <w:rFonts w:ascii="Times New Roman" w:eastAsia="Times New Roman"/>
          <w:sz w:val="18"/>
        </w:rPr>
        <w:t>4-7</w:t>
      </w:r>
    </w:p>
    <w:p>
      <w:pPr>
        <w:spacing w:after="0"/>
        <w:jc w:val="center"/>
        <w:rPr>
          <w:rFonts w:ascii="Times New Roman" w:eastAsia="Times New Roman"/>
          <w:sz w:val="18"/>
        </w:rPr>
        <w:sectPr>
          <w:pgSz w:w="11910" w:h="16840"/>
          <w:pgMar w:top="1580" w:right="1080" w:bottom="1180" w:left="1340" w:header="0" w:footer="990" w:gutter="0"/>
        </w:sectPr>
      </w:pPr>
    </w:p>
    <w:p>
      <w:pPr>
        <w:pStyle w:val="9"/>
        <w:spacing w:before="6"/>
        <w:rPr>
          <w:rFonts w:ascii="Times New Roman"/>
          <w:sz w:val="17"/>
        </w:rPr>
      </w:pPr>
    </w:p>
    <w:p>
      <w:pPr>
        <w:pStyle w:val="9"/>
        <w:ind w:left="613"/>
        <w:rPr>
          <w:rFonts w:ascii="Times New Roman"/>
          <w:sz w:val="20"/>
        </w:rPr>
      </w:pPr>
      <w:r>
        <w:rPr>
          <w:rFonts w:ascii="Times New Roman"/>
          <w:sz w:val="20"/>
        </w:rPr>
        <w:drawing>
          <wp:inline distT="0" distB="0" distL="0" distR="0">
            <wp:extent cx="5123815" cy="2168525"/>
            <wp:effectExtent l="0" t="0" r="0" b="0"/>
            <wp:docPr id="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8.png"/>
                    <pic:cNvPicPr>
                      <a:picLocks noChangeAspect="1"/>
                    </pic:cNvPicPr>
                  </pic:nvPicPr>
                  <pic:blipFill>
                    <a:blip r:embed="rId60" cstate="print"/>
                    <a:stretch>
                      <a:fillRect/>
                    </a:stretch>
                  </pic:blipFill>
                  <pic:spPr>
                    <a:xfrm>
                      <a:off x="0" y="0"/>
                      <a:ext cx="5124395" cy="2168842"/>
                    </a:xfrm>
                    <a:prstGeom prst="rect">
                      <a:avLst/>
                    </a:prstGeom>
                  </pic:spPr>
                </pic:pic>
              </a:graphicData>
            </a:graphic>
          </wp:inline>
        </w:drawing>
      </w:r>
    </w:p>
    <w:p>
      <w:pPr>
        <w:spacing w:before="108"/>
        <w:ind w:left="439" w:right="334" w:firstLine="0"/>
        <w:jc w:val="center"/>
        <w:rPr>
          <w:rFonts w:ascii="Times New Roman" w:eastAsia="Times New Roman"/>
          <w:sz w:val="18"/>
        </w:rPr>
      </w:pPr>
      <w:r>
        <w:drawing>
          <wp:anchor distT="0" distB="0" distL="0" distR="0" simplePos="0" relativeHeight="1024" behindDoc="0" locked="0" layoutInCell="1" allowOverlap="1">
            <wp:simplePos x="0" y="0"/>
            <wp:positionH relativeFrom="page">
              <wp:posOffset>1234440</wp:posOffset>
            </wp:positionH>
            <wp:positionV relativeFrom="paragraph">
              <wp:posOffset>288925</wp:posOffset>
            </wp:positionV>
            <wp:extent cx="5076825" cy="2028190"/>
            <wp:effectExtent l="0" t="0" r="0" b="0"/>
            <wp:wrapTopAndBottom/>
            <wp:docPr id="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9.png"/>
                    <pic:cNvPicPr>
                      <a:picLocks noChangeAspect="1"/>
                    </pic:cNvPicPr>
                  </pic:nvPicPr>
                  <pic:blipFill>
                    <a:blip r:embed="rId61" cstate="print"/>
                    <a:stretch>
                      <a:fillRect/>
                    </a:stretch>
                  </pic:blipFill>
                  <pic:spPr>
                    <a:xfrm>
                      <a:off x="0" y="0"/>
                      <a:ext cx="5076523" cy="2028253"/>
                    </a:xfrm>
                    <a:prstGeom prst="rect">
                      <a:avLst/>
                    </a:prstGeom>
                  </pic:spPr>
                </pic:pic>
              </a:graphicData>
            </a:graphic>
          </wp:anchor>
        </w:drawing>
      </w:r>
      <w:r>
        <w:rPr>
          <w:spacing w:val="-22"/>
          <w:sz w:val="18"/>
        </w:rPr>
        <w:t xml:space="preserve">图 </w:t>
      </w:r>
      <w:r>
        <w:rPr>
          <w:rFonts w:ascii="Times New Roman" w:eastAsia="Times New Roman"/>
          <w:sz w:val="18"/>
        </w:rPr>
        <w:t>4-8</w:t>
      </w:r>
    </w:p>
    <w:p>
      <w:pPr>
        <w:spacing w:before="104"/>
        <w:ind w:left="439" w:right="334" w:firstLine="0"/>
        <w:jc w:val="center"/>
        <w:rPr>
          <w:rFonts w:ascii="Times New Roman" w:eastAsia="Times New Roman"/>
          <w:sz w:val="18"/>
        </w:rPr>
      </w:pPr>
      <w:r>
        <w:rPr>
          <w:spacing w:val="-22"/>
          <w:sz w:val="18"/>
        </w:rPr>
        <w:t xml:space="preserve">图 </w:t>
      </w:r>
      <w:r>
        <w:rPr>
          <w:rFonts w:ascii="Times New Roman" w:eastAsia="Times New Roman"/>
          <w:sz w:val="18"/>
        </w:rPr>
        <w:t>4-9</w:t>
      </w:r>
    </w:p>
    <w:p>
      <w:pPr>
        <w:pStyle w:val="6"/>
        <w:numPr>
          <w:ilvl w:val="1"/>
          <w:numId w:val="73"/>
        </w:numPr>
        <w:tabs>
          <w:tab w:val="left" w:pos="593"/>
        </w:tabs>
        <w:spacing w:before="140" w:after="0" w:line="240" w:lineRule="auto"/>
        <w:ind w:left="592" w:right="0" w:hanging="493"/>
        <w:jc w:val="left"/>
        <w:rPr>
          <w:rFonts w:ascii="Times New Roman" w:eastAsia="Times New Roman"/>
        </w:rPr>
      </w:pPr>
      <w:bookmarkStart w:id="182" w:name="_bookmark154"/>
      <w:bookmarkEnd w:id="182"/>
      <w:bookmarkStart w:id="183" w:name="_bookmark154"/>
      <w:bookmarkEnd w:id="183"/>
      <w:r>
        <w:rPr>
          <w:spacing w:val="-3"/>
        </w:rPr>
        <w:t>校级管理用户最终审核、上报数据</w:t>
      </w:r>
    </w:p>
    <w:p>
      <w:pPr>
        <w:pStyle w:val="9"/>
        <w:spacing w:before="8"/>
        <w:rPr>
          <w:sz w:val="22"/>
        </w:rPr>
      </w:pPr>
    </w:p>
    <w:p>
      <w:pPr>
        <w:pStyle w:val="8"/>
        <w:spacing w:line="364" w:lineRule="auto"/>
        <w:ind w:left="100" w:right="353" w:firstLine="427"/>
      </w:pPr>
      <w:r>
        <w:rPr>
          <w:spacing w:val="-5"/>
        </w:rPr>
        <w:t>校级管理员需对数据进行最终确认，如有问题可进行退回操作，当全校本年度任务上报进度达</w:t>
      </w:r>
      <w:r>
        <w:rPr>
          <w:spacing w:val="-24"/>
        </w:rPr>
        <w:t xml:space="preserve">到 </w:t>
      </w:r>
      <w:r>
        <w:rPr>
          <w:rFonts w:ascii="Times New Roman" w:eastAsia="Times New Roman"/>
        </w:rPr>
        <w:t>100%</w:t>
      </w:r>
      <w:r>
        <w:rPr>
          <w:spacing w:val="-17"/>
        </w:rPr>
        <w:t xml:space="preserve">即认为学校完成填报工作，可以进行一键上报到评估中心，完成填报任务，如图 </w:t>
      </w:r>
      <w:r>
        <w:rPr>
          <w:rFonts w:ascii="Times New Roman" w:eastAsia="Times New Roman"/>
        </w:rPr>
        <w:t xml:space="preserve">4-10 </w:t>
      </w:r>
      <w:r>
        <w:rPr>
          <w:spacing w:val="-2"/>
        </w:rPr>
        <w:t>所示。</w:t>
      </w:r>
    </w:p>
    <w:p>
      <w:pPr>
        <w:pStyle w:val="9"/>
        <w:ind w:left="673"/>
        <w:rPr>
          <w:sz w:val="20"/>
        </w:rPr>
      </w:pPr>
      <w:r>
        <w:rPr>
          <w:sz w:val="20"/>
        </w:rPr>
        <w:drawing>
          <wp:inline distT="0" distB="0" distL="0" distR="0">
            <wp:extent cx="5024755" cy="2164080"/>
            <wp:effectExtent l="0" t="0" r="0" b="0"/>
            <wp:docPr id="8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50.jpeg"/>
                    <pic:cNvPicPr>
                      <a:picLocks noChangeAspect="1"/>
                    </pic:cNvPicPr>
                  </pic:nvPicPr>
                  <pic:blipFill>
                    <a:blip r:embed="rId62" cstate="print"/>
                    <a:stretch>
                      <a:fillRect/>
                    </a:stretch>
                  </pic:blipFill>
                  <pic:spPr>
                    <a:xfrm>
                      <a:off x="0" y="0"/>
                      <a:ext cx="5025156" cy="2164270"/>
                    </a:xfrm>
                    <a:prstGeom prst="rect">
                      <a:avLst/>
                    </a:prstGeom>
                  </pic:spPr>
                </pic:pic>
              </a:graphicData>
            </a:graphic>
          </wp:inline>
        </w:drawing>
      </w:r>
    </w:p>
    <w:p>
      <w:pPr>
        <w:spacing w:before="112"/>
        <w:ind w:left="79" w:right="334" w:firstLine="0"/>
        <w:jc w:val="center"/>
        <w:rPr>
          <w:rFonts w:ascii="Times New Roman" w:eastAsia="Times New Roman"/>
          <w:sz w:val="18"/>
        </w:rPr>
      </w:pPr>
      <w:r>
        <w:rPr>
          <w:sz w:val="18"/>
        </w:rPr>
        <w:t xml:space="preserve">图 </w:t>
      </w:r>
      <w:r>
        <w:rPr>
          <w:rFonts w:ascii="Times New Roman" w:eastAsia="Times New Roman"/>
          <w:sz w:val="18"/>
        </w:rPr>
        <w:t>4-10</w:t>
      </w:r>
    </w:p>
    <w:p>
      <w:pPr>
        <w:pStyle w:val="9"/>
        <w:spacing w:before="118"/>
        <w:ind w:left="505" w:right="334"/>
        <w:jc w:val="center"/>
      </w:pPr>
      <w:r>
        <w:t>使用校级管理员账号进入系统后，在系统任务区显示待填报任务，单击可展开目录显示该任务</w:t>
      </w:r>
    </w:p>
    <w:p>
      <w:pPr>
        <w:spacing w:after="0"/>
        <w:jc w:val="center"/>
        <w:sectPr>
          <w:pgSz w:w="11910" w:h="16840"/>
          <w:pgMar w:top="1580" w:right="1080" w:bottom="1180" w:left="1340" w:header="0" w:footer="990" w:gutter="0"/>
        </w:sectPr>
      </w:pPr>
    </w:p>
    <w:p>
      <w:pPr>
        <w:pStyle w:val="9"/>
        <w:spacing w:before="9"/>
        <w:rPr>
          <w:sz w:val="9"/>
        </w:rPr>
      </w:pPr>
    </w:p>
    <w:p>
      <w:pPr>
        <w:pStyle w:val="9"/>
        <w:spacing w:before="79"/>
        <w:ind w:left="100"/>
      </w:pPr>
      <w:r>
        <w:drawing>
          <wp:anchor distT="0" distB="0" distL="0" distR="0" simplePos="0" relativeHeight="1024" behindDoc="0" locked="0" layoutInCell="1" allowOverlap="1">
            <wp:simplePos x="0" y="0"/>
            <wp:positionH relativeFrom="page">
              <wp:posOffset>1348105</wp:posOffset>
            </wp:positionH>
            <wp:positionV relativeFrom="paragraph">
              <wp:posOffset>308610</wp:posOffset>
            </wp:positionV>
            <wp:extent cx="4881245" cy="2336165"/>
            <wp:effectExtent l="0" t="0" r="0" b="0"/>
            <wp:wrapTopAndBottom/>
            <wp:docPr id="8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1.jpeg"/>
                    <pic:cNvPicPr>
                      <a:picLocks noChangeAspect="1"/>
                    </pic:cNvPicPr>
                  </pic:nvPicPr>
                  <pic:blipFill>
                    <a:blip r:embed="rId63" cstate="print"/>
                    <a:stretch>
                      <a:fillRect/>
                    </a:stretch>
                  </pic:blipFill>
                  <pic:spPr>
                    <a:xfrm>
                      <a:off x="0" y="0"/>
                      <a:ext cx="4881453" cy="2336292"/>
                    </a:xfrm>
                    <a:prstGeom prst="rect">
                      <a:avLst/>
                    </a:prstGeom>
                  </pic:spPr>
                </pic:pic>
              </a:graphicData>
            </a:graphic>
          </wp:anchor>
        </w:drawing>
      </w:r>
      <w:r>
        <w:t xml:space="preserve">待填报表单名（图 </w:t>
      </w:r>
      <w:r>
        <w:rPr>
          <w:rFonts w:ascii="Times New Roman" w:eastAsia="Times New Roman"/>
        </w:rPr>
        <w:t>4-11</w:t>
      </w:r>
      <w:r>
        <w:t>）。</w:t>
      </w:r>
    </w:p>
    <w:p>
      <w:pPr>
        <w:spacing w:before="96"/>
        <w:ind w:left="78" w:right="334" w:firstLine="0"/>
        <w:jc w:val="center"/>
        <w:rPr>
          <w:rFonts w:ascii="Times New Roman" w:eastAsia="Times New Roman"/>
          <w:sz w:val="18"/>
        </w:rPr>
      </w:pPr>
      <w:r>
        <w:rPr>
          <w:sz w:val="18"/>
        </w:rPr>
        <w:t xml:space="preserve">图 </w:t>
      </w:r>
      <w:r>
        <w:rPr>
          <w:rFonts w:ascii="Times New Roman" w:eastAsia="Times New Roman"/>
          <w:sz w:val="18"/>
        </w:rPr>
        <w:t>4-11</w:t>
      </w:r>
    </w:p>
    <w:p>
      <w:pPr>
        <w:pStyle w:val="9"/>
        <w:spacing w:before="118" w:line="364" w:lineRule="auto"/>
        <w:ind w:left="100" w:right="248" w:firstLine="420"/>
      </w:pPr>
      <w:r>
        <w:rPr>
          <w:spacing w:val="-3"/>
        </w:rPr>
        <w:t>右侧可以看到所有表单的状态</w:t>
      </w:r>
      <w:r>
        <w:t>（</w:t>
      </w:r>
      <w:r>
        <w:rPr>
          <w:spacing w:val="-3"/>
        </w:rPr>
        <w:t>未完成、未审核、审核通过、审核不通过</w:t>
      </w:r>
      <w:r>
        <w:t>）</w:t>
      </w:r>
      <w:r>
        <w:rPr>
          <w:spacing w:val="-3"/>
        </w:rPr>
        <w:t>，校级管理员帐号可以对校级审核用户审核通过数据进行最终确认，如果发现问题，可以进行退回操作</w:t>
      </w:r>
      <w:r>
        <w:t>（</w:t>
      </w:r>
      <w:r>
        <w:rPr>
          <w:spacing w:val="20"/>
        </w:rPr>
        <w:t xml:space="preserve">图 </w:t>
      </w:r>
      <w:r>
        <w:rPr>
          <w:rFonts w:ascii="Times New Roman" w:eastAsia="Times New Roman"/>
        </w:rPr>
        <w:t>4-12</w:t>
      </w:r>
      <w:r>
        <w:t xml:space="preserve">）， </w:t>
      </w:r>
      <w:r>
        <w:rPr>
          <w:spacing w:val="-3"/>
        </w:rPr>
        <w:t>但不能对数据进行修改、删除操作。</w:t>
      </w:r>
    </w:p>
    <w:p>
      <w:pPr>
        <w:pStyle w:val="9"/>
        <w:ind w:left="590"/>
        <w:rPr>
          <w:sz w:val="20"/>
        </w:rPr>
      </w:pPr>
      <w:r>
        <w:rPr>
          <w:sz w:val="20"/>
        </w:rPr>
        <w:drawing>
          <wp:inline distT="0" distB="0" distL="0" distR="0">
            <wp:extent cx="5104765" cy="2367915"/>
            <wp:effectExtent l="0" t="0" r="0" b="0"/>
            <wp:docPr id="9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2.jpeg"/>
                    <pic:cNvPicPr>
                      <a:picLocks noChangeAspect="1"/>
                    </pic:cNvPicPr>
                  </pic:nvPicPr>
                  <pic:blipFill>
                    <a:blip r:embed="rId64" cstate="print"/>
                    <a:stretch>
                      <a:fillRect/>
                    </a:stretch>
                  </pic:blipFill>
                  <pic:spPr>
                    <a:xfrm>
                      <a:off x="0" y="0"/>
                      <a:ext cx="5104830" cy="2368295"/>
                    </a:xfrm>
                    <a:prstGeom prst="rect">
                      <a:avLst/>
                    </a:prstGeom>
                  </pic:spPr>
                </pic:pic>
              </a:graphicData>
            </a:graphic>
          </wp:inline>
        </w:drawing>
      </w:r>
    </w:p>
    <w:p>
      <w:pPr>
        <w:spacing w:before="124"/>
        <w:ind w:left="495" w:right="334" w:firstLine="0"/>
        <w:jc w:val="center"/>
        <w:rPr>
          <w:rFonts w:ascii="Times New Roman" w:eastAsia="Times New Roman"/>
          <w:sz w:val="18"/>
        </w:rPr>
      </w:pPr>
      <w:r>
        <w:rPr>
          <w:sz w:val="18"/>
        </w:rPr>
        <w:t xml:space="preserve">图 </w:t>
      </w:r>
      <w:r>
        <w:rPr>
          <w:rFonts w:ascii="Times New Roman" w:eastAsia="Times New Roman"/>
          <w:sz w:val="18"/>
        </w:rPr>
        <w:t>4-12</w:t>
      </w:r>
    </w:p>
    <w:p>
      <w:pPr>
        <w:pStyle w:val="9"/>
        <w:spacing w:before="119" w:line="364" w:lineRule="auto"/>
        <w:ind w:left="100" w:right="351"/>
      </w:pPr>
      <w:r>
        <w:t xml:space="preserve">校级管理员将本校填报的数据上传至评估中心后，如发现数据错误，可以向评估中心申请退表进行数据修正，如图 </w:t>
      </w:r>
      <w:r>
        <w:rPr>
          <w:rFonts w:ascii="Times New Roman" w:eastAsia="Times New Roman"/>
        </w:rPr>
        <w:t>4-13</w:t>
      </w:r>
      <w:r>
        <w:t xml:space="preserve">、图 </w:t>
      </w:r>
      <w:r>
        <w:rPr>
          <w:rFonts w:ascii="Times New Roman" w:eastAsia="Times New Roman"/>
        </w:rPr>
        <w:t xml:space="preserve">4-14 </w:t>
      </w:r>
      <w:r>
        <w:t>所示。</w:t>
      </w:r>
    </w:p>
    <w:p>
      <w:pPr>
        <w:spacing w:after="0" w:line="364" w:lineRule="auto"/>
        <w:sectPr>
          <w:pgSz w:w="11910" w:h="16840"/>
          <w:pgMar w:top="1580" w:right="1080" w:bottom="1180" w:left="1340" w:header="0" w:footer="990" w:gutter="0"/>
        </w:sectPr>
      </w:pPr>
    </w:p>
    <w:p>
      <w:pPr>
        <w:pStyle w:val="9"/>
        <w:spacing w:before="7"/>
        <w:rPr>
          <w:sz w:val="16"/>
        </w:rPr>
      </w:pPr>
    </w:p>
    <w:p>
      <w:pPr>
        <w:pStyle w:val="9"/>
        <w:spacing w:line="40" w:lineRule="exact"/>
        <w:ind w:left="514"/>
        <w:rPr>
          <w:sz w:val="4"/>
        </w:rPr>
      </w:pPr>
      <w:r>
        <w:rPr>
          <w:position w:val="0"/>
          <w:sz w:val="4"/>
        </w:rPr>
        <mc:AlternateContent>
          <mc:Choice Requires="wpg">
            <w:drawing>
              <wp:inline distT="0" distB="0" distL="114300" distR="114300">
                <wp:extent cx="5205095" cy="25400"/>
                <wp:effectExtent l="0" t="0" r="0" b="5080"/>
                <wp:docPr id="143" name="组合 128"/>
                <wp:cNvGraphicFramePr/>
                <a:graphic xmlns:a="http://schemas.openxmlformats.org/drawingml/2006/main">
                  <a:graphicData uri="http://schemas.microsoft.com/office/word/2010/wordprocessingGroup">
                    <wpg:wgp>
                      <wpg:cNvGrpSpPr/>
                      <wpg:grpSpPr>
                        <a:xfrm>
                          <a:off x="0" y="0"/>
                          <a:ext cx="5205095" cy="25400"/>
                          <a:chOff x="0" y="0"/>
                          <a:chExt cx="8197" cy="40"/>
                        </a:xfrm>
                      </wpg:grpSpPr>
                      <pic:pic xmlns:pic="http://schemas.openxmlformats.org/drawingml/2006/picture">
                        <pic:nvPicPr>
                          <pic:cNvPr id="140" name="图片 129"/>
                          <pic:cNvPicPr>
                            <a:picLocks noChangeAspect="1"/>
                          </pic:cNvPicPr>
                        </pic:nvPicPr>
                        <pic:blipFill>
                          <a:blip r:embed="rId65"/>
                          <a:stretch>
                            <a:fillRect/>
                          </a:stretch>
                        </pic:blipFill>
                        <pic:spPr>
                          <a:xfrm>
                            <a:off x="0" y="19"/>
                            <a:ext cx="8197" cy="5"/>
                          </a:xfrm>
                          <a:prstGeom prst="rect">
                            <a:avLst/>
                          </a:prstGeom>
                          <a:noFill/>
                          <a:ln>
                            <a:noFill/>
                          </a:ln>
                        </pic:spPr>
                      </pic:pic>
                      <wps:wsp>
                        <wps:cNvPr id="141" name="直线 130"/>
                        <wps:cNvSpPr/>
                        <wps:spPr>
                          <a:xfrm>
                            <a:off x="1699" y="20"/>
                            <a:ext cx="537" cy="0"/>
                          </a:xfrm>
                          <a:prstGeom prst="line">
                            <a:avLst/>
                          </a:prstGeom>
                          <a:ln w="25400" cap="flat" cmpd="sng">
                            <a:solidFill>
                              <a:srgbClr val="FFFFFF"/>
                            </a:solidFill>
                            <a:prstDash val="solid"/>
                            <a:headEnd type="none" w="med" len="med"/>
                            <a:tailEnd type="none" w="med" len="med"/>
                          </a:ln>
                        </wps:spPr>
                        <wps:bodyPr upright="1"/>
                      </wps:wsp>
                      <wps:wsp>
                        <wps:cNvPr id="142" name="直线 131"/>
                        <wps:cNvSpPr/>
                        <wps:spPr>
                          <a:xfrm>
                            <a:off x="7137" y="20"/>
                            <a:ext cx="483" cy="0"/>
                          </a:xfrm>
                          <a:prstGeom prst="line">
                            <a:avLst/>
                          </a:prstGeom>
                          <a:ln w="25400" cap="flat" cmpd="sng">
                            <a:solidFill>
                              <a:srgbClr val="FF0000"/>
                            </a:solidFill>
                            <a:prstDash val="solid"/>
                            <a:headEnd type="none" w="med" len="med"/>
                            <a:tailEnd type="none" w="med" len="med"/>
                          </a:ln>
                        </wps:spPr>
                        <wps:bodyPr upright="1"/>
                      </wps:wsp>
                    </wpg:wgp>
                  </a:graphicData>
                </a:graphic>
              </wp:inline>
            </w:drawing>
          </mc:Choice>
          <mc:Fallback>
            <w:pict>
              <v:group id="组合 128" o:spid="_x0000_s1026" o:spt="203" style="height:2pt;width:409.85pt;" coordsize="8197,40" o:gfxdata="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">
                <o:lock v:ext="edit" aspectratio="f"/>
                <v:shape id="图片 129" o:spid="_x0000_s1026" o:spt="75" alt="" type="#_x0000_t75" style="position:absolute;left:0;top:19;height:5;width:8197;" filled="f" o:preferrelative="t" stroked="f" coordsize="21600,21600" o:gfxdata="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rsNO8AAAA&#10;3AAAAA8AAAAAAAAAAQAgAAAAIgAAAGRycy9kb3ducmV2LnhtbFBLAQIUABQAAAAIAIdO4kAzLwWe&#10;OwAAADkAAAAQAAAAAAAAAAEAIAAAAAsBAABkcnMvc2hhcGV4bWwueG1sUEsFBgAAAAAGAAYAWwEA&#10;ALUDAAAAAA==&#10;">
                  <v:fill on="f" focussize="0,0"/>
                  <v:stroke on="f"/>
                  <v:imagedata r:id="rId65" o:title=""/>
                  <o:lock v:ext="edit" aspectratio="t"/>
                </v:shape>
                <v:line id="直线 130" o:spid="_x0000_s1026" o:spt="20" style="position:absolute;left:1699;top:20;height:0;width:537;" filled="f" stroked="t" coordsize="21600,21600" o:gfxdata="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XBWvQAA&#10;ANwAAAAPAAAAAAAAAAEAIAAAACIAAABkcnMvZG93bnJldi54bWxQSwECFAAUAAAACACHTuJAMy8F&#10;njsAAAA5AAAAEAAAAAAAAAABACAAAAAMAQAAZHJzL3NoYXBleG1sLnhtbFBLBQYAAAAABgAGAFsB&#10;AAC2AwAAAAA=&#10;">
                  <v:fill on="f" focussize="0,0"/>
                  <v:stroke weight="2pt" color="#FFFFFF" joinstyle="round"/>
                  <v:imagedata o:title=""/>
                  <o:lock v:ext="edit" aspectratio="f"/>
                </v:line>
                <v:line id="直线 131" o:spid="_x0000_s1026" o:spt="20" style="position:absolute;left:7137;top:20;height:0;width:483;" filled="f" stroked="t" coordsize="21600,21600" o:gfxdata="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TLay8AAAA&#10;3AAAAA8AAAAAAAAAAQAgAAAAIgAAAGRycy9kb3ducmV2LnhtbFBLAQIUABQAAAAIAIdO4kAzLwWe&#10;OwAAADkAAAAQAAAAAAAAAAEAIAAAAAsBAABkcnMvc2hhcGV4bWwueG1sUEsFBgAAAAAGAAYAWwEA&#10;ALUDAAAAAA==&#10;">
                  <v:fill on="f" focussize="0,0"/>
                  <v:stroke weight="2pt" color="#FF0000" joinstyle="round"/>
                  <v:imagedata o:title=""/>
                  <o:lock v:ext="edit" aspectratio="f"/>
                </v:line>
                <w10:wrap type="none"/>
                <w10:anchorlock/>
              </v:group>
            </w:pict>
          </mc:Fallback>
        </mc:AlternateConten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spacing w:before="0"/>
        <w:ind w:left="79" w:right="334" w:firstLine="0"/>
        <w:jc w:val="center"/>
        <w:rPr>
          <w:rFonts w:ascii="Times New Roman" w:eastAsia="Times New Roman"/>
          <w:sz w:val="18"/>
        </w:rPr>
      </w:pPr>
      <w:r>
        <w:rPr>
          <w:sz w:val="18"/>
        </w:rPr>
        <w:t xml:space="preserve">图 </w:t>
      </w:r>
      <w:r>
        <w:rPr>
          <w:rFonts w:ascii="Times New Roman" w:eastAsia="Times New Roman"/>
          <w:sz w:val="18"/>
        </w:rPr>
        <w:t>4-13</w:t>
      </w:r>
    </w:p>
    <w:p>
      <w:pPr>
        <w:pStyle w:val="9"/>
        <w:rPr>
          <w:rFonts w:ascii="Times New Roman"/>
          <w:sz w:val="20"/>
        </w:rPr>
      </w:pPr>
    </w:p>
    <w:p>
      <w:pPr>
        <w:pStyle w:val="9"/>
        <w:spacing w:before="8"/>
        <w:rPr>
          <w:rFonts w:ascii="Times New Roman"/>
          <w:sz w:val="14"/>
        </w:rPr>
      </w:pPr>
      <w:r>
        <mc:AlternateContent>
          <mc:Choice Requires="wpg">
            <w:drawing>
              <wp:anchor distT="0" distB="0" distL="0" distR="0" simplePos="0" relativeHeight="251723776" behindDoc="1" locked="0" layoutInCell="1" allowOverlap="1">
                <wp:simplePos x="0" y="0"/>
                <wp:positionH relativeFrom="page">
                  <wp:posOffset>1163955</wp:posOffset>
                </wp:positionH>
                <wp:positionV relativeFrom="paragraph">
                  <wp:posOffset>132080</wp:posOffset>
                </wp:positionV>
                <wp:extent cx="5231130" cy="26035"/>
                <wp:effectExtent l="0" t="0" r="0" b="4445"/>
                <wp:wrapTopAndBottom/>
                <wp:docPr id="182" name="组合 132"/>
                <wp:cNvGraphicFramePr/>
                <a:graphic xmlns:a="http://schemas.openxmlformats.org/drawingml/2006/main">
                  <a:graphicData uri="http://schemas.microsoft.com/office/word/2010/wordprocessingGroup">
                    <wpg:wgp>
                      <wpg:cNvGrpSpPr/>
                      <wpg:grpSpPr>
                        <a:xfrm>
                          <a:off x="0" y="0"/>
                          <a:ext cx="5231130" cy="26035"/>
                          <a:chOff x="1834" y="209"/>
                          <a:chExt cx="8238" cy="41"/>
                        </a:xfrm>
                      </wpg:grpSpPr>
                      <pic:pic xmlns:pic="http://schemas.openxmlformats.org/drawingml/2006/picture">
                        <pic:nvPicPr>
                          <pic:cNvPr id="179" name="图片 133"/>
                          <pic:cNvPicPr>
                            <a:picLocks noChangeAspect="1"/>
                          </pic:cNvPicPr>
                        </pic:nvPicPr>
                        <pic:blipFill>
                          <a:blip r:embed="rId66"/>
                          <a:stretch>
                            <a:fillRect/>
                          </a:stretch>
                        </pic:blipFill>
                        <pic:spPr>
                          <a:xfrm>
                            <a:off x="1834" y="227"/>
                            <a:ext cx="8238" cy="4"/>
                          </a:xfrm>
                          <a:prstGeom prst="rect">
                            <a:avLst/>
                          </a:prstGeom>
                          <a:noFill/>
                          <a:ln>
                            <a:noFill/>
                          </a:ln>
                        </pic:spPr>
                      </pic:pic>
                      <wps:wsp>
                        <wps:cNvPr id="180" name="直线 134"/>
                        <wps:cNvSpPr/>
                        <wps:spPr>
                          <a:xfrm>
                            <a:off x="3996" y="229"/>
                            <a:ext cx="1548" cy="0"/>
                          </a:xfrm>
                          <a:prstGeom prst="line">
                            <a:avLst/>
                          </a:prstGeom>
                          <a:ln w="25400" cap="flat" cmpd="sng">
                            <a:solidFill>
                              <a:srgbClr val="FF0000"/>
                            </a:solidFill>
                            <a:prstDash val="solid"/>
                            <a:headEnd type="none" w="med" len="med"/>
                            <a:tailEnd type="none" w="med" len="med"/>
                          </a:ln>
                        </wps:spPr>
                        <wps:bodyPr upright="1"/>
                      </wps:wsp>
                      <wps:wsp>
                        <wps:cNvPr id="181" name="直线 135"/>
                        <wps:cNvSpPr/>
                        <wps:spPr>
                          <a:xfrm>
                            <a:off x="3996" y="229"/>
                            <a:ext cx="1548" cy="0"/>
                          </a:xfrm>
                          <a:prstGeom prst="line">
                            <a:avLst/>
                          </a:prstGeom>
                          <a:ln w="26035" cap="flat" cmpd="sng">
                            <a:solidFill>
                              <a:srgbClr val="FF0000"/>
                            </a:solidFill>
                            <a:prstDash val="solid"/>
                            <a:headEnd type="none" w="med" len="med"/>
                            <a:tailEnd type="none" w="med" len="med"/>
                          </a:ln>
                        </wps:spPr>
                        <wps:bodyPr upright="1"/>
                      </wps:wsp>
                    </wpg:wgp>
                  </a:graphicData>
                </a:graphic>
              </wp:anchor>
            </w:drawing>
          </mc:Choice>
          <mc:Fallback>
            <w:pict>
              <v:group id="组合 132" o:spid="_x0000_s1026" o:spt="203" style="position:absolute;left:0pt;margin-left:91.65pt;margin-top:10.4pt;height:2.05pt;width:411.9pt;mso-position-horizontal-relative:page;mso-wrap-distance-bottom:0pt;mso-wrap-distance-top:0pt;z-index:-251592704;mso-width-relative:page;mso-height-relative:page;" coordorigin="1834,209" coordsize="8238,41" o:gfxdata="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">
                <o:lock v:ext="edit" aspectratio="f"/>
                <v:shape id="图片 133" o:spid="_x0000_s1026" o:spt="75" alt="" type="#_x0000_t75" style="position:absolute;left:1834;top:227;height:4;width:8238;" filled="f" o:preferrelative="t" stroked="f" coordsize="21600,21600" o:gfxdata="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SxCKK5AAAA3AAA&#10;AA8AAAAAAAAAAQAgAAAAIgAAAGRycy9kb3ducmV2LnhtbFBLAQIUABQAAAAIAIdO4kAzLwWeOwAA&#10;ADkAAAAQAAAAAAAAAAEAIAAAAAgBAABkcnMvc2hhcGV4bWwueG1sUEsFBgAAAAAGAAYAWwEAALID&#10;AAAAAA==&#10;">
                  <v:fill on="f" focussize="0,0"/>
                  <v:stroke on="f"/>
                  <v:imagedata r:id="rId66" o:title=""/>
                  <o:lock v:ext="edit" aspectratio="t"/>
                </v:shape>
                <v:line id="直线 134" o:spid="_x0000_s1026" o:spt="20" style="position:absolute;left:3996;top:229;height:0;width:1548;" filled="f" stroked="t" coordsize="21600,21600" o:gfxdata="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Ss2r4A&#10;AADcAAAADwAAAAAAAAABACAAAAAiAAAAZHJzL2Rvd25yZXYueG1sUEsBAhQAFAAAAAgAh07iQDMv&#10;BZ47AAAAOQAAABAAAAAAAAAAAQAgAAAADQEAAGRycy9zaGFwZXhtbC54bWxQSwUGAAAAAAYABgBb&#10;AQAAtwMAAAAA&#10;">
                  <v:fill on="f" focussize="0,0"/>
                  <v:stroke weight="2pt" color="#FF0000" joinstyle="round"/>
                  <v:imagedata o:title=""/>
                  <o:lock v:ext="edit" aspectratio="f"/>
                </v:line>
                <v:line id="直线 135" o:spid="_x0000_s1026" o:spt="20" style="position:absolute;left:3996;top:229;height:0;width:1548;" filled="f" stroked="t" coordsize="21600,21600" o:gfxdata="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NS0ftwAAANwAAAAP&#10;AAAAAAAAAAEAIAAAACIAAABkcnMvZG93bnJldi54bWxQSwECFAAUAAAACACHTuJAMy8FnjsAAAA5&#10;AAAAEAAAAAAAAAABACAAAAAGAQAAZHJzL3NoYXBleG1sLnhtbFBLBQYAAAAABgAGAFsBAACwAwAA&#10;AAA=&#10;">
                  <v:fill on="f" focussize="0,0"/>
                  <v:stroke weight="2.05pt" color="#FF0000" joinstyle="round"/>
                  <v:imagedata o:title=""/>
                  <o:lock v:ext="edit" aspectratio="f"/>
                </v:line>
                <w10:wrap type="topAndBottom"/>
              </v:group>
            </w:pict>
          </mc:Fallback>
        </mc:AlternateContent>
      </w: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1"/>
        <w:rPr>
          <w:rFonts w:ascii="Times New Roman"/>
        </w:rPr>
      </w:pPr>
    </w:p>
    <w:p>
      <w:pPr>
        <w:pStyle w:val="9"/>
        <w:ind w:left="79" w:right="334"/>
        <w:jc w:val="center"/>
        <w:rPr>
          <w:rFonts w:ascii="Times New Roman" w:eastAsia="Times New Roman"/>
        </w:rPr>
      </w:pPr>
      <w:r>
        <w:t xml:space="preserve">图 </w:t>
      </w:r>
      <w:r>
        <w:rPr>
          <w:rFonts w:ascii="Times New Roman" w:eastAsia="Times New Roman"/>
        </w:rPr>
        <w:t>4-14</w:t>
      </w:r>
    </w:p>
    <w:p>
      <w:pPr>
        <w:spacing w:after="0"/>
        <w:jc w:val="center"/>
        <w:rPr>
          <w:rFonts w:ascii="Times New Roman" w:eastAsia="Times New Roman"/>
        </w:rPr>
        <w:sectPr>
          <w:pgSz w:w="11910" w:h="16840"/>
          <w:pgMar w:top="1580" w:right="1080" w:bottom="1180" w:left="1340" w:header="0" w:footer="990" w:gutter="0"/>
        </w:sectPr>
      </w:pPr>
    </w:p>
    <w:p>
      <w:pPr>
        <w:pStyle w:val="9"/>
        <w:spacing w:before="4"/>
        <w:rPr>
          <w:rFonts w:ascii="Times New Roman"/>
          <w:sz w:val="17"/>
        </w:rPr>
      </w:pPr>
      <w:r>
        <mc:AlternateContent>
          <mc:Choice Requires="wps">
            <w:drawing>
              <wp:anchor distT="0" distB="0" distL="114300" distR="114300" simplePos="0" relativeHeight="238344192" behindDoc="1" locked="0" layoutInCell="1" allowOverlap="1">
                <wp:simplePos x="0" y="0"/>
                <wp:positionH relativeFrom="page">
                  <wp:posOffset>3694430</wp:posOffset>
                </wp:positionH>
                <wp:positionV relativeFrom="page">
                  <wp:posOffset>9936480</wp:posOffset>
                </wp:positionV>
                <wp:extent cx="173990" cy="127000"/>
                <wp:effectExtent l="0" t="0" r="0" b="0"/>
                <wp:wrapNone/>
                <wp:docPr id="30" name="文本框 136"/>
                <wp:cNvGraphicFramePr/>
                <a:graphic xmlns:a="http://schemas.openxmlformats.org/drawingml/2006/main">
                  <a:graphicData uri="http://schemas.microsoft.com/office/word/2010/wordprocessingShape">
                    <wps:wsp>
                      <wps:cNvSpPr txBox="1"/>
                      <wps:spPr>
                        <a:xfrm>
                          <a:off x="0" y="0"/>
                          <a:ext cx="173990" cy="127000"/>
                        </a:xfrm>
                        <a:prstGeom prst="rect">
                          <a:avLst/>
                        </a:prstGeom>
                        <a:noFill/>
                        <a:ln>
                          <a:noFill/>
                        </a:ln>
                      </wps:spPr>
                      <wps:txbx>
                        <w:txbxContent>
                          <w:p>
                            <w:pPr>
                              <w:spacing w:before="0" w:line="199" w:lineRule="exact"/>
                              <w:ind w:left="0" w:right="0" w:firstLine="0"/>
                              <w:jc w:val="left"/>
                              <w:rPr>
                                <w:rFonts w:ascii="Times New Roman"/>
                                <w:sz w:val="18"/>
                              </w:rPr>
                            </w:pPr>
                            <w:r>
                              <w:rPr>
                                <w:rFonts w:ascii="Times New Roman"/>
                                <w:sz w:val="18"/>
                              </w:rPr>
                              <w:t>140</w:t>
                            </w:r>
                          </w:p>
                        </w:txbxContent>
                      </wps:txbx>
                      <wps:bodyPr lIns="0" tIns="0" rIns="0" bIns="0" upright="1"/>
                    </wps:wsp>
                  </a:graphicData>
                </a:graphic>
              </wp:anchor>
            </w:drawing>
          </mc:Choice>
          <mc:Fallback>
            <w:pict>
              <v:shape id="文本框 136" o:spid="_x0000_s1026" o:spt="202" type="#_x0000_t202" style="position:absolute;left:0pt;margin-left:290.9pt;margin-top:782.4pt;height:10pt;width:13.7pt;mso-position-horizontal-relative:page;mso-position-vertical-relative:page;z-index:-264972288;mso-width-relative:page;mso-height-relative:page;" filled="f" stroked="f" coordsize="21600,21600" o:gfxdata="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bGRdV9oAAAANAQAADwAAAAAA&#10;AAABACAAAAAiAAAAZHJzL2Rvd25yZXYueG1sUEsBAhQAFAAAAAgAh07iQETVjWufAQAAJgMAAA4A&#10;AAAAAAAAAQAgAAAAKQEAAGRycy9lMm9Eb2MueG1sUEsFBgAAAAAGAAYAWQEAADoFAAAAAA==&#10;">
                <v:fill on="f" focussize="0,0"/>
                <v:stroke on="f"/>
                <v:imagedata o:title=""/>
                <o:lock v:ext="edit" aspectratio="f"/>
                <v:textbox inset="0mm,0mm,0mm,0mm">
                  <w:txbxContent>
                    <w:p>
                      <w:pPr>
                        <w:spacing w:before="0" w:line="199" w:lineRule="exact"/>
                        <w:ind w:left="0" w:right="0" w:firstLine="0"/>
                        <w:jc w:val="left"/>
                        <w:rPr>
                          <w:rFonts w:ascii="Times New Roman"/>
                          <w:sz w:val="18"/>
                        </w:rPr>
                      </w:pPr>
                      <w:r>
                        <w:rPr>
                          <w:rFonts w:ascii="Times New Roman"/>
                          <w:sz w:val="18"/>
                        </w:rPr>
                        <w:t>140</w:t>
                      </w:r>
                    </w:p>
                  </w:txbxContent>
                </v:textbox>
              </v:shape>
            </w:pict>
          </mc:Fallback>
        </mc:AlternateContent>
      </w:r>
      <w:r>
        <w:drawing>
          <wp:anchor distT="0" distB="0" distL="0" distR="0" simplePos="0" relativeHeight="238345216" behindDoc="1" locked="0" layoutInCell="1" allowOverlap="1">
            <wp:simplePos x="0" y="0"/>
            <wp:positionH relativeFrom="page">
              <wp:posOffset>0</wp:posOffset>
            </wp:positionH>
            <wp:positionV relativeFrom="page">
              <wp:posOffset>10160</wp:posOffset>
            </wp:positionV>
            <wp:extent cx="7559675" cy="10659745"/>
            <wp:effectExtent l="0" t="0" r="0" b="0"/>
            <wp:wrapNone/>
            <wp:docPr id="9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5.jpeg"/>
                    <pic:cNvPicPr>
                      <a:picLocks noChangeAspect="1"/>
                    </pic:cNvPicPr>
                  </pic:nvPicPr>
                  <pic:blipFill>
                    <a:blip r:embed="rId67" cstate="print"/>
                    <a:stretch>
                      <a:fillRect/>
                    </a:stretch>
                  </pic:blipFill>
                  <pic:spPr>
                    <a:xfrm>
                      <a:off x="0" y="0"/>
                      <a:ext cx="7559675" cy="10659491"/>
                    </a:xfrm>
                    <a:prstGeom prst="rect">
                      <a:avLst/>
                    </a:prstGeom>
                  </pic:spPr>
                </pic:pic>
              </a:graphicData>
            </a:graphic>
          </wp:anchor>
        </w:drawing>
      </w:r>
    </w:p>
    <w:sectPr>
      <w:footerReference r:id="rId11" w:type="default"/>
      <w:pgSz w:w="11910" w:h="16840"/>
      <w:pgMar w:top="1580" w:right="1080" w:bottom="280" w:left="134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10002FF" w:usb1="4000ACFF" w:usb2="00000009" w:usb3="00000000" w:csb0="2000019F" w:csb1="00000000"/>
  </w:font>
  <w:font w:name="Calibri">
    <w:panose1 w:val="020F0502020204030204"/>
    <w:charset w:val="00"/>
    <w:family w:val="auto"/>
    <w:pitch w:val="default"/>
    <w:sig w:usb0="E10002FF" w:usb1="4000ACFF" w:usb2="00000009" w:usb3="00000000" w:csb0="2000019F"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Arial Unicode MS">
    <w:panose1 w:val="020B0604020202020204"/>
    <w:charset w:val="86"/>
    <w:family w:val="swiss"/>
    <w:pitch w:val="default"/>
    <w:sig w:usb0="FFFFFFFF" w:usb1="E9FFFFFF" w:usb2="0000003F" w:usb3="00000000" w:csb0="603F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77632" behindDoc="1" locked="0" layoutInCell="1" allowOverlap="1">
              <wp:simplePos x="0" y="0"/>
              <wp:positionH relativeFrom="page">
                <wp:posOffset>5234305</wp:posOffset>
              </wp:positionH>
              <wp:positionV relativeFrom="page">
                <wp:posOffset>6791960</wp:posOffset>
              </wp:positionV>
              <wp:extent cx="224790" cy="152400"/>
              <wp:effectExtent l="0" t="0" r="0" b="0"/>
              <wp:wrapNone/>
              <wp:docPr id="183" name="文本框 1"/>
              <wp:cNvGraphicFramePr/>
              <a:graphic xmlns:a="http://schemas.openxmlformats.org/drawingml/2006/main">
                <a:graphicData uri="http://schemas.microsoft.com/office/word/2010/wordprocessingShape">
                  <wps:wsp>
                    <wps:cNvSpPr txBox="1"/>
                    <wps:spPr>
                      <a:xfrm>
                        <a:off x="0" y="0"/>
                        <a:ext cx="22479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 o:spid="_x0000_s1026" o:spt="202" type="#_x0000_t202" style="position:absolute;left:0pt;margin-left:412.15pt;margin-top:534.8pt;height:12pt;width:17.7pt;mso-position-horizontal-relative:page;mso-position-vertical-relative:page;z-index:-265038848;mso-width-relative:page;mso-height-relative:page;" filled="f" stroked="f" coordsize="21600,21600" o:gfxdata="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sj8M2wAAAA0BAAAPAAAA&#10;AAAAAAEAIAAAACIAAABkcnMvZG93bnJldi54bWxQSwECFAAUAAAACACHTuJArwsJsKABAAAl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78656" behindDoc="1" locked="0" layoutInCell="1" allowOverlap="1">
              <wp:simplePos x="0" y="0"/>
              <wp:positionH relativeFrom="page">
                <wp:posOffset>5247005</wp:posOffset>
              </wp:positionH>
              <wp:positionV relativeFrom="page">
                <wp:posOffset>6791960</wp:posOffset>
              </wp:positionV>
              <wp:extent cx="199390" cy="152400"/>
              <wp:effectExtent l="0" t="0" r="0" b="0"/>
              <wp:wrapNone/>
              <wp:docPr id="184" name="文本框 2"/>
              <wp:cNvGraphicFramePr/>
              <a:graphic xmlns:a="http://schemas.openxmlformats.org/drawingml/2006/main">
                <a:graphicData uri="http://schemas.microsoft.com/office/word/2010/wordprocessingShape">
                  <wps:wsp>
                    <wps:cNvSpPr txBox="1"/>
                    <wps:spPr>
                      <a:xfrm>
                        <a:off x="0" y="0"/>
                        <a:ext cx="19939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110</w:t>
                          </w:r>
                        </w:p>
                      </w:txbxContent>
                    </wps:txbx>
                    <wps:bodyPr lIns="0" tIns="0" rIns="0" bIns="0" upright="1"/>
                  </wps:wsp>
                </a:graphicData>
              </a:graphic>
            </wp:anchor>
          </w:drawing>
        </mc:Choice>
        <mc:Fallback>
          <w:pict>
            <v:shape id="文本框 2" o:spid="_x0000_s1026" o:spt="202" type="#_x0000_t202" style="position:absolute;left:0pt;margin-left:413.15pt;margin-top:534.8pt;height:12pt;width:15.7pt;mso-position-horizontal-relative:page;mso-position-vertical-relative:page;z-index:-265037824;mso-width-relative:page;mso-height-relative:page;" filled="f" stroked="f" coordsize="21600,21600" o:gfxdata="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a+ynjbAAAADQEAAA8AAAAA&#10;AAAAAQAgAAAAIgAAAGRycy9kb3ducmV2LnhtbFBLAQIUABQAAAAIAIdO4kC0DhXcnwEAACU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110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79680" behindDoc="1" locked="0" layoutInCell="1" allowOverlap="1">
              <wp:simplePos x="0" y="0"/>
              <wp:positionH relativeFrom="page">
                <wp:posOffset>5234305</wp:posOffset>
              </wp:positionH>
              <wp:positionV relativeFrom="page">
                <wp:posOffset>6791960</wp:posOffset>
              </wp:positionV>
              <wp:extent cx="224790" cy="152400"/>
              <wp:effectExtent l="0" t="0" r="0" b="0"/>
              <wp:wrapNone/>
              <wp:docPr id="185" name="文本框 3"/>
              <wp:cNvGraphicFramePr/>
              <a:graphic xmlns:a="http://schemas.openxmlformats.org/drawingml/2006/main">
                <a:graphicData uri="http://schemas.microsoft.com/office/word/2010/wordprocessingShape">
                  <wps:wsp>
                    <wps:cNvSpPr txBox="1"/>
                    <wps:spPr>
                      <a:xfrm>
                        <a:off x="0" y="0"/>
                        <a:ext cx="22479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111</w:t>
                          </w:r>
                          <w:r>
                            <w:fldChar w:fldCharType="end"/>
                          </w:r>
                        </w:p>
                      </w:txbxContent>
                    </wps:txbx>
                    <wps:bodyPr lIns="0" tIns="0" rIns="0" bIns="0" upright="1"/>
                  </wps:wsp>
                </a:graphicData>
              </a:graphic>
            </wp:anchor>
          </w:drawing>
        </mc:Choice>
        <mc:Fallback>
          <w:pict>
            <v:shape id="文本框 3" o:spid="_x0000_s1026" o:spt="202" type="#_x0000_t202" style="position:absolute;left:0pt;margin-left:412.15pt;margin-top:534.8pt;height:12pt;width:17.7pt;mso-position-horizontal-relative:page;mso-position-vertical-relative:page;z-index:-265036800;mso-width-relative:page;mso-height-relative:page;" filled="f" stroked="f" coordsize="21600,21600" o:gfxdata="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wsj8M2wAAAA0BAAAPAAAA&#10;AAAAAAEAIAAAACIAAABkcnMvZG93bnJldi54bWxQSwECFAAUAAAACACHTuJA6v7GXaABAAAl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80704" behindDoc="1" locked="0" layoutInCell="1" allowOverlap="1">
              <wp:simplePos x="0" y="0"/>
              <wp:positionH relativeFrom="page">
                <wp:posOffset>3669030</wp:posOffset>
              </wp:positionH>
              <wp:positionV relativeFrom="page">
                <wp:posOffset>9923780</wp:posOffset>
              </wp:positionV>
              <wp:extent cx="224790" cy="152400"/>
              <wp:effectExtent l="0" t="0" r="0" b="0"/>
              <wp:wrapNone/>
              <wp:docPr id="186" name="文本框 4"/>
              <wp:cNvGraphicFramePr/>
              <a:graphic xmlns:a="http://schemas.openxmlformats.org/drawingml/2006/main">
                <a:graphicData uri="http://schemas.microsoft.com/office/word/2010/wordprocessingShape">
                  <wps:wsp>
                    <wps:cNvSpPr txBox="1"/>
                    <wps:spPr>
                      <a:xfrm>
                        <a:off x="0" y="0"/>
                        <a:ext cx="22479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115</w:t>
                          </w:r>
                          <w:r>
                            <w:fldChar w:fldCharType="end"/>
                          </w:r>
                        </w:p>
                      </w:txbxContent>
                    </wps:txbx>
                    <wps:bodyPr lIns="0" tIns="0" rIns="0" bIns="0" upright="1"/>
                  </wps:wsp>
                </a:graphicData>
              </a:graphic>
            </wp:anchor>
          </w:drawing>
        </mc:Choice>
        <mc:Fallback>
          <w:pict>
            <v:shape id="文本框 4" o:spid="_x0000_s1026" o:spt="202" type="#_x0000_t202" style="position:absolute;left:0pt;margin-left:288.9pt;margin-top:781.4pt;height:12pt;width:17.7pt;mso-position-horizontal-relative:page;mso-position-vertical-relative:page;z-index:-265035776;mso-width-relative:page;mso-height-relative:page;" filled="f" stroked="f" coordsize="21600,21600" o:gfxdata="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kaG3q2wAAAA0BAAAPAAAA&#10;AAAAAAEAIAAAACIAAABkcnMvZG93bnJldi54bWxQSwECFAAUAAAACACHTuJATTcU8qABAAAl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81728" behindDoc="1" locked="0" layoutInCell="1" allowOverlap="1">
              <wp:simplePos x="0" y="0"/>
              <wp:positionH relativeFrom="page">
                <wp:posOffset>3681730</wp:posOffset>
              </wp:positionH>
              <wp:positionV relativeFrom="page">
                <wp:posOffset>9923780</wp:posOffset>
              </wp:positionV>
              <wp:extent cx="199390" cy="152400"/>
              <wp:effectExtent l="0" t="0" r="0" b="0"/>
              <wp:wrapNone/>
              <wp:docPr id="187" name="文本框 5"/>
              <wp:cNvGraphicFramePr/>
              <a:graphic xmlns:a="http://schemas.openxmlformats.org/drawingml/2006/main">
                <a:graphicData uri="http://schemas.microsoft.com/office/word/2010/wordprocessingShape">
                  <wps:wsp>
                    <wps:cNvSpPr txBox="1"/>
                    <wps:spPr>
                      <a:xfrm>
                        <a:off x="0" y="0"/>
                        <a:ext cx="19939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120</w:t>
                          </w:r>
                        </w:p>
                      </w:txbxContent>
                    </wps:txbx>
                    <wps:bodyPr lIns="0" tIns="0" rIns="0" bIns="0" upright="1"/>
                  </wps:wsp>
                </a:graphicData>
              </a:graphic>
            </wp:anchor>
          </w:drawing>
        </mc:Choice>
        <mc:Fallback>
          <w:pict>
            <v:shape id="文本框 5" o:spid="_x0000_s1026" o:spt="202" type="#_x0000_t202" style="position:absolute;left:0pt;margin-left:289.9pt;margin-top:781.4pt;height:12pt;width:15.7pt;mso-position-horizontal-relative:page;mso-position-vertical-relative:page;z-index:-265034752;mso-width-relative:page;mso-height-relative:page;" filled="f" stroked="f" coordsize="21600,21600" o:gfxdata="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CLXmm2wAAAA0BAAAPAAAA&#10;AAAAAAEAIAAAACIAAABkcnMvZG93bnJldi54bWxQSwECFAAUAAAACACHTuJAE8fHc6ABAAAlAwAA&#10;DgAAAAAAAAABACAAAAAqAQAAZHJzL2Uyb0RvYy54bWxQSwUGAAAAAAYABgBZAQAAP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120</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82752" behindDoc="1" locked="0" layoutInCell="1" allowOverlap="1">
              <wp:simplePos x="0" y="0"/>
              <wp:positionH relativeFrom="page">
                <wp:posOffset>3669030</wp:posOffset>
              </wp:positionH>
              <wp:positionV relativeFrom="page">
                <wp:posOffset>9923780</wp:posOffset>
              </wp:positionV>
              <wp:extent cx="224790" cy="152400"/>
              <wp:effectExtent l="0" t="0" r="0" b="0"/>
              <wp:wrapNone/>
              <wp:docPr id="188" name="文本框 6"/>
              <wp:cNvGraphicFramePr/>
              <a:graphic xmlns:a="http://schemas.openxmlformats.org/drawingml/2006/main">
                <a:graphicData uri="http://schemas.microsoft.com/office/word/2010/wordprocessingShape">
                  <wps:wsp>
                    <wps:cNvSpPr txBox="1"/>
                    <wps:spPr>
                      <a:xfrm>
                        <a:off x="0" y="0"/>
                        <a:ext cx="22479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121</w:t>
                          </w:r>
                          <w:r>
                            <w:fldChar w:fldCharType="end"/>
                          </w:r>
                        </w:p>
                      </w:txbxContent>
                    </wps:txbx>
                    <wps:bodyPr lIns="0" tIns="0" rIns="0" bIns="0" upright="1"/>
                  </wps:wsp>
                </a:graphicData>
              </a:graphic>
            </wp:anchor>
          </w:drawing>
        </mc:Choice>
        <mc:Fallback>
          <w:pict>
            <v:shape id="文本框 6" o:spid="_x0000_s1026" o:spt="202" type="#_x0000_t202" style="position:absolute;left:0pt;margin-left:288.9pt;margin-top:781.4pt;height:12pt;width:17.7pt;mso-position-horizontal-relative:page;mso-position-vertical-relative:page;z-index:-265033728;mso-width-relative:page;mso-height-relative:page;" filled="f" stroked="f" coordsize="21600,21600" o:gfxdata="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kaG3q2wAAAA0BAAAPAAAA&#10;AAAAAAEAIAAAACIAAABkcnMvZG93bnJldi54bWxQSwECFAAUAAAACACHTuJA1OMB/qABAAAl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83776" behindDoc="1" locked="0" layoutInCell="1" allowOverlap="1">
              <wp:simplePos x="0" y="0"/>
              <wp:positionH relativeFrom="page">
                <wp:posOffset>3681730</wp:posOffset>
              </wp:positionH>
              <wp:positionV relativeFrom="page">
                <wp:posOffset>9923780</wp:posOffset>
              </wp:positionV>
              <wp:extent cx="199390" cy="152400"/>
              <wp:effectExtent l="0" t="0" r="0" b="0"/>
              <wp:wrapNone/>
              <wp:docPr id="189" name="文本框 7"/>
              <wp:cNvGraphicFramePr/>
              <a:graphic xmlns:a="http://schemas.openxmlformats.org/drawingml/2006/main">
                <a:graphicData uri="http://schemas.microsoft.com/office/word/2010/wordprocessingShape">
                  <wps:wsp>
                    <wps:cNvSpPr txBox="1"/>
                    <wps:spPr>
                      <a:xfrm>
                        <a:off x="0" y="0"/>
                        <a:ext cx="19939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130</w:t>
                          </w:r>
                        </w:p>
                      </w:txbxContent>
                    </wps:txbx>
                    <wps:bodyPr lIns="0" tIns="0" rIns="0" bIns="0" upright="1"/>
                  </wps:wsp>
                </a:graphicData>
              </a:graphic>
            </wp:anchor>
          </w:drawing>
        </mc:Choice>
        <mc:Fallback>
          <w:pict>
            <v:shape id="文本框 7" o:spid="_x0000_s1026" o:spt="202" type="#_x0000_t202" style="position:absolute;left:0pt;margin-left:289.9pt;margin-top:781.4pt;height:12pt;width:15.7pt;mso-position-horizontal-relative:page;mso-position-vertical-relative:page;z-index:-265032704;mso-width-relative:page;mso-height-relative:page;" filled="f" stroked="f" coordsize="21600,21600" o:gfxdata="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MIteabbAAAADQEAAA8AAAAA&#10;AAAAAQAgAAAAIgAAAGRycy9kb3ducmV2LnhtbFBLAQIUABQAAAAIAIdO4kCKE9J/nwEAACUDAAAO&#10;AAAAAAAAAAEAIAAAACoBAABkcnMvZTJvRG9jLnhtbFBLBQYAAAAABgAGAFkBAAA7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130</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38284800" behindDoc="1" locked="0" layoutInCell="1" allowOverlap="1">
              <wp:simplePos x="0" y="0"/>
              <wp:positionH relativeFrom="page">
                <wp:posOffset>3669030</wp:posOffset>
              </wp:positionH>
              <wp:positionV relativeFrom="page">
                <wp:posOffset>9923780</wp:posOffset>
              </wp:positionV>
              <wp:extent cx="224790" cy="152400"/>
              <wp:effectExtent l="0" t="0" r="0" b="0"/>
              <wp:wrapNone/>
              <wp:docPr id="190" name="文本框 8"/>
              <wp:cNvGraphicFramePr/>
              <a:graphic xmlns:a="http://schemas.openxmlformats.org/drawingml/2006/main">
                <a:graphicData uri="http://schemas.microsoft.com/office/word/2010/wordprocessingShape">
                  <wps:wsp>
                    <wps:cNvSpPr txBox="1"/>
                    <wps:spPr>
                      <a:xfrm>
                        <a:off x="0" y="0"/>
                        <a:ext cx="22479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131</w:t>
                          </w:r>
                          <w:r>
                            <w:fldChar w:fldCharType="end"/>
                          </w:r>
                        </w:p>
                      </w:txbxContent>
                    </wps:txbx>
                    <wps:bodyPr lIns="0" tIns="0" rIns="0" bIns="0" upright="1"/>
                  </wps:wsp>
                </a:graphicData>
              </a:graphic>
            </wp:anchor>
          </w:drawing>
        </mc:Choice>
        <mc:Fallback>
          <w:pict>
            <v:shape id="文本框 8" o:spid="_x0000_s1026" o:spt="202" type="#_x0000_t202" style="position:absolute;left:0pt;margin-left:288.9pt;margin-top:781.4pt;height:12pt;width:17.7pt;mso-position-horizontal-relative:page;mso-position-vertical-relative:page;z-index:-265031680;mso-width-relative:page;mso-height-relative:page;" filled="f" stroked="f" coordsize="21600,21600" o:gfxdata="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RoberbAAAADQEAAA8AAAAA&#10;AAAAAQAgAAAAIgAAAGRycy9kb3ducmV2LnhtbFBLAQIUABQAAAAIAIdO4kC1hQBZ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A4B87"/>
    <w:multiLevelType w:val="multilevel"/>
    <w:tmpl w:val="813A4B87"/>
    <w:lvl w:ilvl="0" w:tentative="0">
      <w:start w:val="2"/>
      <w:numFmt w:val="decimal"/>
      <w:lvlText w:val="%1."/>
      <w:lvlJc w:val="left"/>
      <w:pPr>
        <w:ind w:left="632" w:hanging="213"/>
        <w:jc w:val="left"/>
      </w:pPr>
      <w:rPr>
        <w:rFonts w:hint="default" w:ascii="宋体" w:hAnsi="宋体" w:eastAsia="宋体" w:cs="宋体"/>
        <w:spacing w:val="-1"/>
        <w:w w:val="100"/>
        <w:sz w:val="19"/>
        <w:szCs w:val="19"/>
        <w:lang w:val="zh-CN" w:eastAsia="zh-CN" w:bidi="zh-CN"/>
      </w:rPr>
    </w:lvl>
    <w:lvl w:ilvl="1" w:tentative="0">
      <w:start w:val="1"/>
      <w:numFmt w:val="decimal"/>
      <w:lvlText w:val="%2."/>
      <w:lvlJc w:val="left"/>
      <w:pPr>
        <w:ind w:left="840" w:hanging="315"/>
        <w:jc w:val="left"/>
      </w:pPr>
      <w:rPr>
        <w:rFonts w:hint="default" w:ascii="宋体" w:hAnsi="宋体" w:eastAsia="宋体" w:cs="宋体"/>
        <w:w w:val="100"/>
        <w:sz w:val="21"/>
        <w:szCs w:val="21"/>
        <w:lang w:val="zh-CN" w:eastAsia="zh-CN" w:bidi="zh-CN"/>
      </w:rPr>
    </w:lvl>
    <w:lvl w:ilvl="2" w:tentative="0">
      <w:start w:val="0"/>
      <w:numFmt w:val="bullet"/>
      <w:lvlText w:val="•"/>
      <w:lvlJc w:val="left"/>
      <w:pPr>
        <w:ind w:left="2428" w:hanging="315"/>
      </w:pPr>
      <w:rPr>
        <w:rFonts w:hint="default"/>
        <w:lang w:val="zh-CN" w:eastAsia="zh-CN" w:bidi="zh-CN"/>
      </w:rPr>
    </w:lvl>
    <w:lvl w:ilvl="3" w:tentative="0">
      <w:start w:val="0"/>
      <w:numFmt w:val="bullet"/>
      <w:lvlText w:val="•"/>
      <w:lvlJc w:val="left"/>
      <w:pPr>
        <w:ind w:left="4017" w:hanging="315"/>
      </w:pPr>
      <w:rPr>
        <w:rFonts w:hint="default"/>
        <w:lang w:val="zh-CN" w:eastAsia="zh-CN" w:bidi="zh-CN"/>
      </w:rPr>
    </w:lvl>
    <w:lvl w:ilvl="4" w:tentative="0">
      <w:start w:val="0"/>
      <w:numFmt w:val="bullet"/>
      <w:lvlText w:val="•"/>
      <w:lvlJc w:val="left"/>
      <w:pPr>
        <w:ind w:left="5606" w:hanging="315"/>
      </w:pPr>
      <w:rPr>
        <w:rFonts w:hint="default"/>
        <w:lang w:val="zh-CN" w:eastAsia="zh-CN" w:bidi="zh-CN"/>
      </w:rPr>
    </w:lvl>
    <w:lvl w:ilvl="5" w:tentative="0">
      <w:start w:val="0"/>
      <w:numFmt w:val="bullet"/>
      <w:lvlText w:val="•"/>
      <w:lvlJc w:val="left"/>
      <w:pPr>
        <w:ind w:left="7194" w:hanging="315"/>
      </w:pPr>
      <w:rPr>
        <w:rFonts w:hint="default"/>
        <w:lang w:val="zh-CN" w:eastAsia="zh-CN" w:bidi="zh-CN"/>
      </w:rPr>
    </w:lvl>
    <w:lvl w:ilvl="6" w:tentative="0">
      <w:start w:val="0"/>
      <w:numFmt w:val="bullet"/>
      <w:lvlText w:val="•"/>
      <w:lvlJc w:val="left"/>
      <w:pPr>
        <w:ind w:left="8783" w:hanging="315"/>
      </w:pPr>
      <w:rPr>
        <w:rFonts w:hint="default"/>
        <w:lang w:val="zh-CN" w:eastAsia="zh-CN" w:bidi="zh-CN"/>
      </w:rPr>
    </w:lvl>
    <w:lvl w:ilvl="7" w:tentative="0">
      <w:start w:val="0"/>
      <w:numFmt w:val="bullet"/>
      <w:lvlText w:val="•"/>
      <w:lvlJc w:val="left"/>
      <w:pPr>
        <w:ind w:left="10372" w:hanging="315"/>
      </w:pPr>
      <w:rPr>
        <w:rFonts w:hint="default"/>
        <w:lang w:val="zh-CN" w:eastAsia="zh-CN" w:bidi="zh-CN"/>
      </w:rPr>
    </w:lvl>
    <w:lvl w:ilvl="8" w:tentative="0">
      <w:start w:val="0"/>
      <w:numFmt w:val="bullet"/>
      <w:lvlText w:val="•"/>
      <w:lvlJc w:val="left"/>
      <w:pPr>
        <w:ind w:left="11960" w:hanging="315"/>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999" w:hanging="160"/>
        <w:jc w:val="left"/>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2413" w:hanging="160"/>
      </w:pPr>
      <w:rPr>
        <w:rFonts w:hint="default"/>
        <w:lang w:val="zh-CN" w:eastAsia="zh-CN" w:bidi="zh-CN"/>
      </w:rPr>
    </w:lvl>
    <w:lvl w:ilvl="2" w:tentative="0">
      <w:start w:val="0"/>
      <w:numFmt w:val="bullet"/>
      <w:lvlText w:val="•"/>
      <w:lvlJc w:val="left"/>
      <w:pPr>
        <w:ind w:left="3827" w:hanging="160"/>
      </w:pPr>
      <w:rPr>
        <w:rFonts w:hint="default"/>
        <w:lang w:val="zh-CN" w:eastAsia="zh-CN" w:bidi="zh-CN"/>
      </w:rPr>
    </w:lvl>
    <w:lvl w:ilvl="3" w:tentative="0">
      <w:start w:val="0"/>
      <w:numFmt w:val="bullet"/>
      <w:lvlText w:val="•"/>
      <w:lvlJc w:val="left"/>
      <w:pPr>
        <w:ind w:left="5241" w:hanging="160"/>
      </w:pPr>
      <w:rPr>
        <w:rFonts w:hint="default"/>
        <w:lang w:val="zh-CN" w:eastAsia="zh-CN" w:bidi="zh-CN"/>
      </w:rPr>
    </w:lvl>
    <w:lvl w:ilvl="4" w:tentative="0">
      <w:start w:val="0"/>
      <w:numFmt w:val="bullet"/>
      <w:lvlText w:val="•"/>
      <w:lvlJc w:val="left"/>
      <w:pPr>
        <w:ind w:left="6655" w:hanging="160"/>
      </w:pPr>
      <w:rPr>
        <w:rFonts w:hint="default"/>
        <w:lang w:val="zh-CN" w:eastAsia="zh-CN" w:bidi="zh-CN"/>
      </w:rPr>
    </w:lvl>
    <w:lvl w:ilvl="5" w:tentative="0">
      <w:start w:val="0"/>
      <w:numFmt w:val="bullet"/>
      <w:lvlText w:val="•"/>
      <w:lvlJc w:val="left"/>
      <w:pPr>
        <w:ind w:left="8069" w:hanging="160"/>
      </w:pPr>
      <w:rPr>
        <w:rFonts w:hint="default"/>
        <w:lang w:val="zh-CN" w:eastAsia="zh-CN" w:bidi="zh-CN"/>
      </w:rPr>
    </w:lvl>
    <w:lvl w:ilvl="6" w:tentative="0">
      <w:start w:val="0"/>
      <w:numFmt w:val="bullet"/>
      <w:lvlText w:val="•"/>
      <w:lvlJc w:val="left"/>
      <w:pPr>
        <w:ind w:left="9483" w:hanging="160"/>
      </w:pPr>
      <w:rPr>
        <w:rFonts w:hint="default"/>
        <w:lang w:val="zh-CN" w:eastAsia="zh-CN" w:bidi="zh-CN"/>
      </w:rPr>
    </w:lvl>
    <w:lvl w:ilvl="7" w:tentative="0">
      <w:start w:val="0"/>
      <w:numFmt w:val="bullet"/>
      <w:lvlText w:val="•"/>
      <w:lvlJc w:val="left"/>
      <w:pPr>
        <w:ind w:left="10896" w:hanging="160"/>
      </w:pPr>
      <w:rPr>
        <w:rFonts w:hint="default"/>
        <w:lang w:val="zh-CN" w:eastAsia="zh-CN" w:bidi="zh-CN"/>
      </w:rPr>
    </w:lvl>
    <w:lvl w:ilvl="8" w:tentative="0">
      <w:start w:val="0"/>
      <w:numFmt w:val="bullet"/>
      <w:lvlText w:val="•"/>
      <w:lvlJc w:val="left"/>
      <w:pPr>
        <w:ind w:left="12310" w:hanging="160"/>
      </w:pPr>
      <w:rPr>
        <w:rFonts w:hint="default"/>
        <w:lang w:val="zh-CN" w:eastAsia="zh-CN" w:bidi="zh-CN"/>
      </w:rPr>
    </w:lvl>
  </w:abstractNum>
  <w:abstractNum w:abstractNumId="2">
    <w:nsid w:val="8461FADE"/>
    <w:multiLevelType w:val="multilevel"/>
    <w:tmpl w:val="8461FADE"/>
    <w:lvl w:ilvl="0" w:tentative="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035" w:hanging="163"/>
      </w:pPr>
      <w:rPr>
        <w:rFonts w:hint="default"/>
        <w:lang w:val="zh-CN" w:eastAsia="zh-CN" w:bidi="zh-CN"/>
      </w:rPr>
    </w:lvl>
    <w:lvl w:ilvl="2" w:tentative="0">
      <w:start w:val="0"/>
      <w:numFmt w:val="bullet"/>
      <w:lvlText w:val="•"/>
      <w:lvlJc w:val="left"/>
      <w:pPr>
        <w:ind w:left="3491" w:hanging="163"/>
      </w:pPr>
      <w:rPr>
        <w:rFonts w:hint="default"/>
        <w:lang w:val="zh-CN" w:eastAsia="zh-CN" w:bidi="zh-CN"/>
      </w:rPr>
    </w:lvl>
    <w:lvl w:ilvl="3" w:tentative="0">
      <w:start w:val="0"/>
      <w:numFmt w:val="bullet"/>
      <w:lvlText w:val="•"/>
      <w:lvlJc w:val="left"/>
      <w:pPr>
        <w:ind w:left="4947" w:hanging="163"/>
      </w:pPr>
      <w:rPr>
        <w:rFonts w:hint="default"/>
        <w:lang w:val="zh-CN" w:eastAsia="zh-CN" w:bidi="zh-CN"/>
      </w:rPr>
    </w:lvl>
    <w:lvl w:ilvl="4" w:tentative="0">
      <w:start w:val="0"/>
      <w:numFmt w:val="bullet"/>
      <w:lvlText w:val="•"/>
      <w:lvlJc w:val="left"/>
      <w:pPr>
        <w:ind w:left="6403" w:hanging="163"/>
      </w:pPr>
      <w:rPr>
        <w:rFonts w:hint="default"/>
        <w:lang w:val="zh-CN" w:eastAsia="zh-CN" w:bidi="zh-CN"/>
      </w:rPr>
    </w:lvl>
    <w:lvl w:ilvl="5" w:tentative="0">
      <w:start w:val="0"/>
      <w:numFmt w:val="bullet"/>
      <w:lvlText w:val="•"/>
      <w:lvlJc w:val="left"/>
      <w:pPr>
        <w:ind w:left="7859" w:hanging="163"/>
      </w:pPr>
      <w:rPr>
        <w:rFonts w:hint="default"/>
        <w:lang w:val="zh-CN" w:eastAsia="zh-CN" w:bidi="zh-CN"/>
      </w:rPr>
    </w:lvl>
    <w:lvl w:ilvl="6" w:tentative="0">
      <w:start w:val="0"/>
      <w:numFmt w:val="bullet"/>
      <w:lvlText w:val="•"/>
      <w:lvlJc w:val="left"/>
      <w:pPr>
        <w:ind w:left="9315" w:hanging="163"/>
      </w:pPr>
      <w:rPr>
        <w:rFonts w:hint="default"/>
        <w:lang w:val="zh-CN" w:eastAsia="zh-CN" w:bidi="zh-CN"/>
      </w:rPr>
    </w:lvl>
    <w:lvl w:ilvl="7" w:tentative="0">
      <w:start w:val="0"/>
      <w:numFmt w:val="bullet"/>
      <w:lvlText w:val="•"/>
      <w:lvlJc w:val="left"/>
      <w:pPr>
        <w:ind w:left="10770" w:hanging="163"/>
      </w:pPr>
      <w:rPr>
        <w:rFonts w:hint="default"/>
        <w:lang w:val="zh-CN" w:eastAsia="zh-CN" w:bidi="zh-CN"/>
      </w:rPr>
    </w:lvl>
    <w:lvl w:ilvl="8" w:tentative="0">
      <w:start w:val="0"/>
      <w:numFmt w:val="bullet"/>
      <w:lvlText w:val="•"/>
      <w:lvlJc w:val="left"/>
      <w:pPr>
        <w:ind w:left="12226" w:hanging="163"/>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420" w:hanging="160"/>
        <w:jc w:val="left"/>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1891" w:hanging="160"/>
      </w:pPr>
      <w:rPr>
        <w:rFonts w:hint="default"/>
        <w:lang w:val="zh-CN" w:eastAsia="zh-CN" w:bidi="zh-CN"/>
      </w:rPr>
    </w:lvl>
    <w:lvl w:ilvl="2" w:tentative="0">
      <w:start w:val="0"/>
      <w:numFmt w:val="bullet"/>
      <w:lvlText w:val="•"/>
      <w:lvlJc w:val="left"/>
      <w:pPr>
        <w:ind w:left="3363" w:hanging="160"/>
      </w:pPr>
      <w:rPr>
        <w:rFonts w:hint="default"/>
        <w:lang w:val="zh-CN" w:eastAsia="zh-CN" w:bidi="zh-CN"/>
      </w:rPr>
    </w:lvl>
    <w:lvl w:ilvl="3" w:tentative="0">
      <w:start w:val="0"/>
      <w:numFmt w:val="bullet"/>
      <w:lvlText w:val="•"/>
      <w:lvlJc w:val="left"/>
      <w:pPr>
        <w:ind w:left="4835" w:hanging="160"/>
      </w:pPr>
      <w:rPr>
        <w:rFonts w:hint="default"/>
        <w:lang w:val="zh-CN" w:eastAsia="zh-CN" w:bidi="zh-CN"/>
      </w:rPr>
    </w:lvl>
    <w:lvl w:ilvl="4" w:tentative="0">
      <w:start w:val="0"/>
      <w:numFmt w:val="bullet"/>
      <w:lvlText w:val="•"/>
      <w:lvlJc w:val="left"/>
      <w:pPr>
        <w:ind w:left="6307" w:hanging="160"/>
      </w:pPr>
      <w:rPr>
        <w:rFonts w:hint="default"/>
        <w:lang w:val="zh-CN" w:eastAsia="zh-CN" w:bidi="zh-CN"/>
      </w:rPr>
    </w:lvl>
    <w:lvl w:ilvl="5" w:tentative="0">
      <w:start w:val="0"/>
      <w:numFmt w:val="bullet"/>
      <w:lvlText w:val="•"/>
      <w:lvlJc w:val="left"/>
      <w:pPr>
        <w:ind w:left="7779" w:hanging="160"/>
      </w:pPr>
      <w:rPr>
        <w:rFonts w:hint="default"/>
        <w:lang w:val="zh-CN" w:eastAsia="zh-CN" w:bidi="zh-CN"/>
      </w:rPr>
    </w:lvl>
    <w:lvl w:ilvl="6" w:tentative="0">
      <w:start w:val="0"/>
      <w:numFmt w:val="bullet"/>
      <w:lvlText w:val="•"/>
      <w:lvlJc w:val="left"/>
      <w:pPr>
        <w:ind w:left="9251" w:hanging="160"/>
      </w:pPr>
      <w:rPr>
        <w:rFonts w:hint="default"/>
        <w:lang w:val="zh-CN" w:eastAsia="zh-CN" w:bidi="zh-CN"/>
      </w:rPr>
    </w:lvl>
    <w:lvl w:ilvl="7" w:tentative="0">
      <w:start w:val="0"/>
      <w:numFmt w:val="bullet"/>
      <w:lvlText w:val="•"/>
      <w:lvlJc w:val="left"/>
      <w:pPr>
        <w:ind w:left="10722" w:hanging="160"/>
      </w:pPr>
      <w:rPr>
        <w:rFonts w:hint="default"/>
        <w:lang w:val="zh-CN" w:eastAsia="zh-CN" w:bidi="zh-CN"/>
      </w:rPr>
    </w:lvl>
    <w:lvl w:ilvl="8" w:tentative="0">
      <w:start w:val="0"/>
      <w:numFmt w:val="bullet"/>
      <w:lvlText w:val="•"/>
      <w:lvlJc w:val="left"/>
      <w:pPr>
        <w:ind w:left="12194" w:hanging="160"/>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035" w:hanging="163"/>
      </w:pPr>
      <w:rPr>
        <w:rFonts w:hint="default"/>
        <w:lang w:val="zh-CN" w:eastAsia="zh-CN" w:bidi="zh-CN"/>
      </w:rPr>
    </w:lvl>
    <w:lvl w:ilvl="2" w:tentative="0">
      <w:start w:val="0"/>
      <w:numFmt w:val="bullet"/>
      <w:lvlText w:val="•"/>
      <w:lvlJc w:val="left"/>
      <w:pPr>
        <w:ind w:left="3491" w:hanging="163"/>
      </w:pPr>
      <w:rPr>
        <w:rFonts w:hint="default"/>
        <w:lang w:val="zh-CN" w:eastAsia="zh-CN" w:bidi="zh-CN"/>
      </w:rPr>
    </w:lvl>
    <w:lvl w:ilvl="3" w:tentative="0">
      <w:start w:val="0"/>
      <w:numFmt w:val="bullet"/>
      <w:lvlText w:val="•"/>
      <w:lvlJc w:val="left"/>
      <w:pPr>
        <w:ind w:left="4947" w:hanging="163"/>
      </w:pPr>
      <w:rPr>
        <w:rFonts w:hint="default"/>
        <w:lang w:val="zh-CN" w:eastAsia="zh-CN" w:bidi="zh-CN"/>
      </w:rPr>
    </w:lvl>
    <w:lvl w:ilvl="4" w:tentative="0">
      <w:start w:val="0"/>
      <w:numFmt w:val="bullet"/>
      <w:lvlText w:val="•"/>
      <w:lvlJc w:val="left"/>
      <w:pPr>
        <w:ind w:left="6403" w:hanging="163"/>
      </w:pPr>
      <w:rPr>
        <w:rFonts w:hint="default"/>
        <w:lang w:val="zh-CN" w:eastAsia="zh-CN" w:bidi="zh-CN"/>
      </w:rPr>
    </w:lvl>
    <w:lvl w:ilvl="5" w:tentative="0">
      <w:start w:val="0"/>
      <w:numFmt w:val="bullet"/>
      <w:lvlText w:val="•"/>
      <w:lvlJc w:val="left"/>
      <w:pPr>
        <w:ind w:left="7859" w:hanging="163"/>
      </w:pPr>
      <w:rPr>
        <w:rFonts w:hint="default"/>
        <w:lang w:val="zh-CN" w:eastAsia="zh-CN" w:bidi="zh-CN"/>
      </w:rPr>
    </w:lvl>
    <w:lvl w:ilvl="6" w:tentative="0">
      <w:start w:val="0"/>
      <w:numFmt w:val="bullet"/>
      <w:lvlText w:val="•"/>
      <w:lvlJc w:val="left"/>
      <w:pPr>
        <w:ind w:left="9315" w:hanging="163"/>
      </w:pPr>
      <w:rPr>
        <w:rFonts w:hint="default"/>
        <w:lang w:val="zh-CN" w:eastAsia="zh-CN" w:bidi="zh-CN"/>
      </w:rPr>
    </w:lvl>
    <w:lvl w:ilvl="7" w:tentative="0">
      <w:start w:val="0"/>
      <w:numFmt w:val="bullet"/>
      <w:lvlText w:val="•"/>
      <w:lvlJc w:val="left"/>
      <w:pPr>
        <w:ind w:left="10770" w:hanging="163"/>
      </w:pPr>
      <w:rPr>
        <w:rFonts w:hint="default"/>
        <w:lang w:val="zh-CN" w:eastAsia="zh-CN" w:bidi="zh-CN"/>
      </w:rPr>
    </w:lvl>
    <w:lvl w:ilvl="8" w:tentative="0">
      <w:start w:val="0"/>
      <w:numFmt w:val="bullet"/>
      <w:lvlText w:val="•"/>
      <w:lvlJc w:val="left"/>
      <w:pPr>
        <w:ind w:left="12226" w:hanging="163"/>
      </w:pPr>
      <w:rPr>
        <w:rFonts w:hint="default"/>
        <w:lang w:val="zh-CN" w:eastAsia="zh-CN" w:bidi="zh-CN"/>
      </w:rPr>
    </w:lvl>
  </w:abstractNum>
  <w:abstractNum w:abstractNumId="5">
    <w:nsid w:val="9239341B"/>
    <w:multiLevelType w:val="multilevel"/>
    <w:tmpl w:val="9239341B"/>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6">
    <w:nsid w:val="9288B902"/>
    <w:multiLevelType w:val="multilevel"/>
    <w:tmpl w:val="9288B902"/>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7">
    <w:nsid w:val="9C8AC8EF"/>
    <w:multiLevelType w:val="multilevel"/>
    <w:tmpl w:val="9C8AC8EF"/>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8">
    <w:nsid w:val="A0F05207"/>
    <w:multiLevelType w:val="multilevel"/>
    <w:tmpl w:val="A0F05207"/>
    <w:lvl w:ilvl="0" w:tentative="0">
      <w:start w:val="3"/>
      <w:numFmt w:val="decimal"/>
      <w:lvlText w:val="%1"/>
      <w:lvlJc w:val="left"/>
      <w:pPr>
        <w:ind w:left="685" w:hanging="265"/>
        <w:jc w:val="left"/>
      </w:pPr>
      <w:rPr>
        <w:rFonts w:hint="default"/>
        <w:lang w:val="zh-CN" w:eastAsia="zh-CN" w:bidi="zh-CN"/>
      </w:rPr>
    </w:lvl>
    <w:lvl w:ilvl="1" w:tentative="0">
      <w:start w:val="0"/>
      <w:numFmt w:val="decimal"/>
      <w:lvlText w:val="%1.%2"/>
      <w:lvlJc w:val="left"/>
      <w:pPr>
        <w:ind w:left="685" w:hanging="265"/>
        <w:jc w:val="left"/>
      </w:pPr>
      <w:rPr>
        <w:rFonts w:hint="default"/>
        <w:spacing w:val="-1"/>
        <w:w w:val="100"/>
        <w:sz w:val="19"/>
        <w:szCs w:val="19"/>
        <w:highlight w:val="yellow"/>
        <w:lang w:val="zh-CN" w:eastAsia="zh-CN" w:bidi="zh-CN"/>
      </w:rPr>
    </w:lvl>
    <w:lvl w:ilvl="2" w:tentative="0">
      <w:start w:val="1"/>
      <w:numFmt w:val="decimal"/>
      <w:lvlText w:val="%3."/>
      <w:lvlJc w:val="left"/>
      <w:pPr>
        <w:ind w:left="420" w:hanging="267"/>
        <w:jc w:val="left"/>
      </w:pPr>
      <w:rPr>
        <w:rFonts w:hint="default" w:ascii="Calibri" w:hAnsi="Calibri" w:eastAsia="Calibri" w:cs="Calibri"/>
        <w:w w:val="100"/>
        <w:sz w:val="21"/>
        <w:szCs w:val="21"/>
        <w:lang w:val="zh-CN" w:eastAsia="zh-CN" w:bidi="zh-CN"/>
      </w:rPr>
    </w:lvl>
    <w:lvl w:ilvl="3" w:tentative="0">
      <w:start w:val="0"/>
      <w:numFmt w:val="bullet"/>
      <w:lvlText w:val="•"/>
      <w:lvlJc w:val="left"/>
      <w:pPr>
        <w:ind w:left="3892" w:hanging="267"/>
      </w:pPr>
      <w:rPr>
        <w:rFonts w:hint="default"/>
        <w:lang w:val="zh-CN" w:eastAsia="zh-CN" w:bidi="zh-CN"/>
      </w:rPr>
    </w:lvl>
    <w:lvl w:ilvl="4" w:tentative="0">
      <w:start w:val="0"/>
      <w:numFmt w:val="bullet"/>
      <w:lvlText w:val="•"/>
      <w:lvlJc w:val="left"/>
      <w:pPr>
        <w:ind w:left="5499" w:hanging="267"/>
      </w:pPr>
      <w:rPr>
        <w:rFonts w:hint="default"/>
        <w:lang w:val="zh-CN" w:eastAsia="zh-CN" w:bidi="zh-CN"/>
      </w:rPr>
    </w:lvl>
    <w:lvl w:ilvl="5" w:tentative="0">
      <w:start w:val="0"/>
      <w:numFmt w:val="bullet"/>
      <w:lvlText w:val="•"/>
      <w:lvlJc w:val="left"/>
      <w:pPr>
        <w:ind w:left="7105" w:hanging="267"/>
      </w:pPr>
      <w:rPr>
        <w:rFonts w:hint="default"/>
        <w:lang w:val="zh-CN" w:eastAsia="zh-CN" w:bidi="zh-CN"/>
      </w:rPr>
    </w:lvl>
    <w:lvl w:ilvl="6" w:tentative="0">
      <w:start w:val="0"/>
      <w:numFmt w:val="bullet"/>
      <w:lvlText w:val="•"/>
      <w:lvlJc w:val="left"/>
      <w:pPr>
        <w:ind w:left="8712" w:hanging="267"/>
      </w:pPr>
      <w:rPr>
        <w:rFonts w:hint="default"/>
        <w:lang w:val="zh-CN" w:eastAsia="zh-CN" w:bidi="zh-CN"/>
      </w:rPr>
    </w:lvl>
    <w:lvl w:ilvl="7" w:tentative="0">
      <w:start w:val="0"/>
      <w:numFmt w:val="bullet"/>
      <w:lvlText w:val="•"/>
      <w:lvlJc w:val="left"/>
      <w:pPr>
        <w:ind w:left="10318" w:hanging="267"/>
      </w:pPr>
      <w:rPr>
        <w:rFonts w:hint="default"/>
        <w:lang w:val="zh-CN" w:eastAsia="zh-CN" w:bidi="zh-CN"/>
      </w:rPr>
    </w:lvl>
    <w:lvl w:ilvl="8" w:tentative="0">
      <w:start w:val="0"/>
      <w:numFmt w:val="bullet"/>
      <w:lvlText w:val="•"/>
      <w:lvlJc w:val="left"/>
      <w:pPr>
        <w:ind w:left="11925" w:hanging="267"/>
      </w:pPr>
      <w:rPr>
        <w:rFonts w:hint="default"/>
        <w:lang w:val="zh-CN" w:eastAsia="zh-CN" w:bidi="zh-CN"/>
      </w:rPr>
    </w:lvl>
  </w:abstractNum>
  <w:abstractNum w:abstractNumId="9">
    <w:nsid w:val="B0F1ACD9"/>
    <w:multiLevelType w:val="multilevel"/>
    <w:tmpl w:val="B0F1ACD9"/>
    <w:lvl w:ilvl="0" w:tentative="0">
      <w:start w:val="1"/>
      <w:numFmt w:val="decimal"/>
      <w:lvlText w:val="%1."/>
      <w:lvlJc w:val="left"/>
      <w:pPr>
        <w:ind w:left="1048" w:hanging="209"/>
        <w:jc w:val="right"/>
      </w:pPr>
      <w:rPr>
        <w:rFonts w:hint="default"/>
        <w:w w:val="100"/>
        <w:lang w:val="zh-CN" w:eastAsia="zh-CN" w:bidi="zh-CN"/>
      </w:rPr>
    </w:lvl>
    <w:lvl w:ilvl="1" w:tentative="0">
      <w:start w:val="0"/>
      <w:numFmt w:val="bullet"/>
      <w:lvlText w:val="•"/>
      <w:lvlJc w:val="left"/>
      <w:pPr>
        <w:ind w:left="2449" w:hanging="209"/>
      </w:pPr>
      <w:rPr>
        <w:rFonts w:hint="default"/>
        <w:lang w:val="zh-CN" w:eastAsia="zh-CN" w:bidi="zh-CN"/>
      </w:rPr>
    </w:lvl>
    <w:lvl w:ilvl="2" w:tentative="0">
      <w:start w:val="0"/>
      <w:numFmt w:val="bullet"/>
      <w:lvlText w:val="•"/>
      <w:lvlJc w:val="left"/>
      <w:pPr>
        <w:ind w:left="3859" w:hanging="209"/>
      </w:pPr>
      <w:rPr>
        <w:rFonts w:hint="default"/>
        <w:lang w:val="zh-CN" w:eastAsia="zh-CN" w:bidi="zh-CN"/>
      </w:rPr>
    </w:lvl>
    <w:lvl w:ilvl="3" w:tentative="0">
      <w:start w:val="0"/>
      <w:numFmt w:val="bullet"/>
      <w:lvlText w:val="•"/>
      <w:lvlJc w:val="left"/>
      <w:pPr>
        <w:ind w:left="5269" w:hanging="209"/>
      </w:pPr>
      <w:rPr>
        <w:rFonts w:hint="default"/>
        <w:lang w:val="zh-CN" w:eastAsia="zh-CN" w:bidi="zh-CN"/>
      </w:rPr>
    </w:lvl>
    <w:lvl w:ilvl="4" w:tentative="0">
      <w:start w:val="0"/>
      <w:numFmt w:val="bullet"/>
      <w:lvlText w:val="•"/>
      <w:lvlJc w:val="left"/>
      <w:pPr>
        <w:ind w:left="6679" w:hanging="209"/>
      </w:pPr>
      <w:rPr>
        <w:rFonts w:hint="default"/>
        <w:lang w:val="zh-CN" w:eastAsia="zh-CN" w:bidi="zh-CN"/>
      </w:rPr>
    </w:lvl>
    <w:lvl w:ilvl="5" w:tentative="0">
      <w:start w:val="0"/>
      <w:numFmt w:val="bullet"/>
      <w:lvlText w:val="•"/>
      <w:lvlJc w:val="left"/>
      <w:pPr>
        <w:ind w:left="8089" w:hanging="209"/>
      </w:pPr>
      <w:rPr>
        <w:rFonts w:hint="default"/>
        <w:lang w:val="zh-CN" w:eastAsia="zh-CN" w:bidi="zh-CN"/>
      </w:rPr>
    </w:lvl>
    <w:lvl w:ilvl="6" w:tentative="0">
      <w:start w:val="0"/>
      <w:numFmt w:val="bullet"/>
      <w:lvlText w:val="•"/>
      <w:lvlJc w:val="left"/>
      <w:pPr>
        <w:ind w:left="9499" w:hanging="209"/>
      </w:pPr>
      <w:rPr>
        <w:rFonts w:hint="default"/>
        <w:lang w:val="zh-CN" w:eastAsia="zh-CN" w:bidi="zh-CN"/>
      </w:rPr>
    </w:lvl>
    <w:lvl w:ilvl="7" w:tentative="0">
      <w:start w:val="0"/>
      <w:numFmt w:val="bullet"/>
      <w:lvlText w:val="•"/>
      <w:lvlJc w:val="left"/>
      <w:pPr>
        <w:ind w:left="10908" w:hanging="209"/>
      </w:pPr>
      <w:rPr>
        <w:rFonts w:hint="default"/>
        <w:lang w:val="zh-CN" w:eastAsia="zh-CN" w:bidi="zh-CN"/>
      </w:rPr>
    </w:lvl>
    <w:lvl w:ilvl="8" w:tentative="0">
      <w:start w:val="0"/>
      <w:numFmt w:val="bullet"/>
      <w:lvlText w:val="•"/>
      <w:lvlJc w:val="left"/>
      <w:pPr>
        <w:ind w:left="12318" w:hanging="209"/>
      </w:pPr>
      <w:rPr>
        <w:rFonts w:hint="default"/>
        <w:lang w:val="zh-CN" w:eastAsia="zh-CN" w:bidi="zh-CN"/>
      </w:rPr>
    </w:lvl>
  </w:abstractNum>
  <w:abstractNum w:abstractNumId="10">
    <w:nsid w:val="B23A94A9"/>
    <w:multiLevelType w:val="multilevel"/>
    <w:tmpl w:val="B23A94A9"/>
    <w:lvl w:ilvl="0" w:tentative="0">
      <w:start w:val="1"/>
      <w:numFmt w:val="decimal"/>
      <w:lvlText w:val="%1."/>
      <w:lvlJc w:val="left"/>
      <w:pPr>
        <w:ind w:left="732" w:hanging="312"/>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2179" w:hanging="312"/>
      </w:pPr>
      <w:rPr>
        <w:rFonts w:hint="default"/>
        <w:lang w:val="zh-CN" w:eastAsia="zh-CN" w:bidi="zh-CN"/>
      </w:rPr>
    </w:lvl>
    <w:lvl w:ilvl="2" w:tentative="0">
      <w:start w:val="0"/>
      <w:numFmt w:val="bullet"/>
      <w:lvlText w:val="•"/>
      <w:lvlJc w:val="left"/>
      <w:pPr>
        <w:ind w:left="3619" w:hanging="312"/>
      </w:pPr>
      <w:rPr>
        <w:rFonts w:hint="default"/>
        <w:lang w:val="zh-CN" w:eastAsia="zh-CN" w:bidi="zh-CN"/>
      </w:rPr>
    </w:lvl>
    <w:lvl w:ilvl="3" w:tentative="0">
      <w:start w:val="0"/>
      <w:numFmt w:val="bullet"/>
      <w:lvlText w:val="•"/>
      <w:lvlJc w:val="left"/>
      <w:pPr>
        <w:ind w:left="5059" w:hanging="312"/>
      </w:pPr>
      <w:rPr>
        <w:rFonts w:hint="default"/>
        <w:lang w:val="zh-CN" w:eastAsia="zh-CN" w:bidi="zh-CN"/>
      </w:rPr>
    </w:lvl>
    <w:lvl w:ilvl="4" w:tentative="0">
      <w:start w:val="0"/>
      <w:numFmt w:val="bullet"/>
      <w:lvlText w:val="•"/>
      <w:lvlJc w:val="left"/>
      <w:pPr>
        <w:ind w:left="6499" w:hanging="312"/>
      </w:pPr>
      <w:rPr>
        <w:rFonts w:hint="default"/>
        <w:lang w:val="zh-CN" w:eastAsia="zh-CN" w:bidi="zh-CN"/>
      </w:rPr>
    </w:lvl>
    <w:lvl w:ilvl="5" w:tentative="0">
      <w:start w:val="0"/>
      <w:numFmt w:val="bullet"/>
      <w:lvlText w:val="•"/>
      <w:lvlJc w:val="left"/>
      <w:pPr>
        <w:ind w:left="7939" w:hanging="312"/>
      </w:pPr>
      <w:rPr>
        <w:rFonts w:hint="default"/>
        <w:lang w:val="zh-CN" w:eastAsia="zh-CN" w:bidi="zh-CN"/>
      </w:rPr>
    </w:lvl>
    <w:lvl w:ilvl="6" w:tentative="0">
      <w:start w:val="0"/>
      <w:numFmt w:val="bullet"/>
      <w:lvlText w:val="•"/>
      <w:lvlJc w:val="left"/>
      <w:pPr>
        <w:ind w:left="9379" w:hanging="312"/>
      </w:pPr>
      <w:rPr>
        <w:rFonts w:hint="default"/>
        <w:lang w:val="zh-CN" w:eastAsia="zh-CN" w:bidi="zh-CN"/>
      </w:rPr>
    </w:lvl>
    <w:lvl w:ilvl="7" w:tentative="0">
      <w:start w:val="0"/>
      <w:numFmt w:val="bullet"/>
      <w:lvlText w:val="•"/>
      <w:lvlJc w:val="left"/>
      <w:pPr>
        <w:ind w:left="10818" w:hanging="312"/>
      </w:pPr>
      <w:rPr>
        <w:rFonts w:hint="default"/>
        <w:lang w:val="zh-CN" w:eastAsia="zh-CN" w:bidi="zh-CN"/>
      </w:rPr>
    </w:lvl>
    <w:lvl w:ilvl="8" w:tentative="0">
      <w:start w:val="0"/>
      <w:numFmt w:val="bullet"/>
      <w:lvlText w:val="•"/>
      <w:lvlJc w:val="left"/>
      <w:pPr>
        <w:ind w:left="12258" w:hanging="312"/>
      </w:pPr>
      <w:rPr>
        <w:rFonts w:hint="default"/>
        <w:lang w:val="zh-CN" w:eastAsia="zh-CN" w:bidi="zh-CN"/>
      </w:rPr>
    </w:lvl>
  </w:abstractNum>
  <w:abstractNum w:abstractNumId="11">
    <w:nsid w:val="B53F3350"/>
    <w:multiLevelType w:val="multilevel"/>
    <w:tmpl w:val="B53F3350"/>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12">
    <w:nsid w:val="B5E306ED"/>
    <w:multiLevelType w:val="multilevel"/>
    <w:tmpl w:val="B5E306ED"/>
    <w:lvl w:ilvl="0" w:tentative="0">
      <w:start w:val="3"/>
      <w:numFmt w:val="decimal"/>
      <w:lvlText w:val="%1"/>
      <w:lvlJc w:val="left"/>
      <w:pPr>
        <w:ind w:left="815" w:hanging="504"/>
        <w:jc w:val="left"/>
      </w:pPr>
      <w:rPr>
        <w:rFonts w:hint="default"/>
        <w:lang w:val="zh-CN" w:eastAsia="zh-CN" w:bidi="zh-CN"/>
      </w:rPr>
    </w:lvl>
    <w:lvl w:ilvl="1" w:tentative="0">
      <w:start w:val="2"/>
      <w:numFmt w:val="decimal"/>
      <w:lvlText w:val="%1.%2"/>
      <w:lvlJc w:val="left"/>
      <w:pPr>
        <w:ind w:left="815" w:hanging="504"/>
        <w:jc w:val="left"/>
      </w:pPr>
      <w:rPr>
        <w:rFonts w:hint="default"/>
        <w:lang w:val="zh-CN" w:eastAsia="zh-CN" w:bidi="zh-CN"/>
      </w:rPr>
    </w:lvl>
    <w:lvl w:ilvl="2" w:tentative="0">
      <w:start w:val="1"/>
      <w:numFmt w:val="decimal"/>
      <w:lvlText w:val="%1.%2.%3"/>
      <w:lvlJc w:val="left"/>
      <w:pPr>
        <w:ind w:left="815" w:hanging="504"/>
        <w:jc w:val="left"/>
      </w:pPr>
      <w:rPr>
        <w:rFonts w:hint="default" w:ascii="Calibri" w:hAnsi="Calibri" w:eastAsia="Calibri" w:cs="Calibri"/>
        <w:w w:val="99"/>
        <w:sz w:val="20"/>
        <w:szCs w:val="20"/>
        <w:lang w:val="zh-CN" w:eastAsia="zh-CN" w:bidi="zh-CN"/>
      </w:rPr>
    </w:lvl>
    <w:lvl w:ilvl="3" w:tentative="0">
      <w:start w:val="0"/>
      <w:numFmt w:val="bullet"/>
      <w:lvlText w:val="•"/>
      <w:lvlJc w:val="left"/>
      <w:pPr>
        <w:ind w:left="3431" w:hanging="504"/>
      </w:pPr>
      <w:rPr>
        <w:rFonts w:hint="default"/>
        <w:lang w:val="zh-CN" w:eastAsia="zh-CN" w:bidi="zh-CN"/>
      </w:rPr>
    </w:lvl>
    <w:lvl w:ilvl="4" w:tentative="0">
      <w:start w:val="0"/>
      <w:numFmt w:val="bullet"/>
      <w:lvlText w:val="•"/>
      <w:lvlJc w:val="left"/>
      <w:pPr>
        <w:ind w:left="4302" w:hanging="504"/>
      </w:pPr>
      <w:rPr>
        <w:rFonts w:hint="default"/>
        <w:lang w:val="zh-CN" w:eastAsia="zh-CN" w:bidi="zh-CN"/>
      </w:rPr>
    </w:lvl>
    <w:lvl w:ilvl="5" w:tentative="0">
      <w:start w:val="0"/>
      <w:numFmt w:val="bullet"/>
      <w:lvlText w:val="•"/>
      <w:lvlJc w:val="left"/>
      <w:pPr>
        <w:ind w:left="5173" w:hanging="504"/>
      </w:pPr>
      <w:rPr>
        <w:rFonts w:hint="default"/>
        <w:lang w:val="zh-CN" w:eastAsia="zh-CN" w:bidi="zh-CN"/>
      </w:rPr>
    </w:lvl>
    <w:lvl w:ilvl="6" w:tentative="0">
      <w:start w:val="0"/>
      <w:numFmt w:val="bullet"/>
      <w:lvlText w:val="•"/>
      <w:lvlJc w:val="left"/>
      <w:pPr>
        <w:ind w:left="6043" w:hanging="504"/>
      </w:pPr>
      <w:rPr>
        <w:rFonts w:hint="default"/>
        <w:lang w:val="zh-CN" w:eastAsia="zh-CN" w:bidi="zh-CN"/>
      </w:rPr>
    </w:lvl>
    <w:lvl w:ilvl="7" w:tentative="0">
      <w:start w:val="0"/>
      <w:numFmt w:val="bullet"/>
      <w:lvlText w:val="•"/>
      <w:lvlJc w:val="left"/>
      <w:pPr>
        <w:ind w:left="6914" w:hanging="504"/>
      </w:pPr>
      <w:rPr>
        <w:rFonts w:hint="default"/>
        <w:lang w:val="zh-CN" w:eastAsia="zh-CN" w:bidi="zh-CN"/>
      </w:rPr>
    </w:lvl>
    <w:lvl w:ilvl="8" w:tentative="0">
      <w:start w:val="0"/>
      <w:numFmt w:val="bullet"/>
      <w:lvlText w:val="•"/>
      <w:lvlJc w:val="left"/>
      <w:pPr>
        <w:ind w:left="7785" w:hanging="504"/>
      </w:pPr>
      <w:rPr>
        <w:rFonts w:hint="default"/>
        <w:lang w:val="zh-CN" w:eastAsia="zh-CN" w:bidi="zh-CN"/>
      </w:rPr>
    </w:lvl>
  </w:abstractNum>
  <w:abstractNum w:abstractNumId="13">
    <w:nsid w:val="B8CEF35B"/>
    <w:multiLevelType w:val="multilevel"/>
    <w:tmpl w:val="B8CEF35B"/>
    <w:lvl w:ilvl="0" w:tentative="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tentative="0">
      <w:start w:val="1"/>
      <w:numFmt w:val="decimal"/>
      <w:lvlText w:val="%2."/>
      <w:lvlJc w:val="left"/>
      <w:pPr>
        <w:ind w:left="999" w:hanging="160"/>
        <w:jc w:val="left"/>
      </w:pPr>
      <w:rPr>
        <w:rFonts w:hint="default" w:ascii="Times New Roman" w:hAnsi="Times New Roman" w:eastAsia="Times New Roman" w:cs="Times New Roman"/>
        <w:w w:val="100"/>
        <w:sz w:val="19"/>
        <w:szCs w:val="19"/>
        <w:lang w:val="zh-CN" w:eastAsia="zh-CN" w:bidi="zh-CN"/>
      </w:rPr>
    </w:lvl>
    <w:lvl w:ilvl="2" w:tentative="0">
      <w:start w:val="0"/>
      <w:numFmt w:val="bullet"/>
      <w:lvlText w:val="•"/>
      <w:lvlJc w:val="left"/>
      <w:pPr>
        <w:ind w:left="2570" w:hanging="160"/>
      </w:pPr>
      <w:rPr>
        <w:rFonts w:hint="default"/>
        <w:lang w:val="zh-CN" w:eastAsia="zh-CN" w:bidi="zh-CN"/>
      </w:rPr>
    </w:lvl>
    <w:lvl w:ilvl="3" w:tentative="0">
      <w:start w:val="0"/>
      <w:numFmt w:val="bullet"/>
      <w:lvlText w:val="•"/>
      <w:lvlJc w:val="left"/>
      <w:pPr>
        <w:ind w:left="4141" w:hanging="160"/>
      </w:pPr>
      <w:rPr>
        <w:rFonts w:hint="default"/>
        <w:lang w:val="zh-CN" w:eastAsia="zh-CN" w:bidi="zh-CN"/>
      </w:rPr>
    </w:lvl>
    <w:lvl w:ilvl="4" w:tentative="0">
      <w:start w:val="0"/>
      <w:numFmt w:val="bullet"/>
      <w:lvlText w:val="•"/>
      <w:lvlJc w:val="left"/>
      <w:pPr>
        <w:ind w:left="5712" w:hanging="160"/>
      </w:pPr>
      <w:rPr>
        <w:rFonts w:hint="default"/>
        <w:lang w:val="zh-CN" w:eastAsia="zh-CN" w:bidi="zh-CN"/>
      </w:rPr>
    </w:lvl>
    <w:lvl w:ilvl="5" w:tentative="0">
      <w:start w:val="0"/>
      <w:numFmt w:val="bullet"/>
      <w:lvlText w:val="•"/>
      <w:lvlJc w:val="left"/>
      <w:pPr>
        <w:ind w:left="7283" w:hanging="160"/>
      </w:pPr>
      <w:rPr>
        <w:rFonts w:hint="default"/>
        <w:lang w:val="zh-CN" w:eastAsia="zh-CN" w:bidi="zh-CN"/>
      </w:rPr>
    </w:lvl>
    <w:lvl w:ilvl="6" w:tentative="0">
      <w:start w:val="0"/>
      <w:numFmt w:val="bullet"/>
      <w:lvlText w:val="•"/>
      <w:lvlJc w:val="left"/>
      <w:pPr>
        <w:ind w:left="8854" w:hanging="160"/>
      </w:pPr>
      <w:rPr>
        <w:rFonts w:hint="default"/>
        <w:lang w:val="zh-CN" w:eastAsia="zh-CN" w:bidi="zh-CN"/>
      </w:rPr>
    </w:lvl>
    <w:lvl w:ilvl="7" w:tentative="0">
      <w:start w:val="0"/>
      <w:numFmt w:val="bullet"/>
      <w:lvlText w:val="•"/>
      <w:lvlJc w:val="left"/>
      <w:pPr>
        <w:ind w:left="10425" w:hanging="160"/>
      </w:pPr>
      <w:rPr>
        <w:rFonts w:hint="default"/>
        <w:lang w:val="zh-CN" w:eastAsia="zh-CN" w:bidi="zh-CN"/>
      </w:rPr>
    </w:lvl>
    <w:lvl w:ilvl="8" w:tentative="0">
      <w:start w:val="0"/>
      <w:numFmt w:val="bullet"/>
      <w:lvlText w:val="•"/>
      <w:lvlJc w:val="left"/>
      <w:pPr>
        <w:ind w:left="11996" w:hanging="160"/>
      </w:pPr>
      <w:rPr>
        <w:rFonts w:hint="default"/>
        <w:lang w:val="zh-CN" w:eastAsia="zh-CN" w:bidi="zh-CN"/>
      </w:rPr>
    </w:lvl>
  </w:abstractNum>
  <w:abstractNum w:abstractNumId="14">
    <w:nsid w:val="BB64CFA9"/>
    <w:multiLevelType w:val="multilevel"/>
    <w:tmpl w:val="BB64CFA9"/>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15">
    <w:nsid w:val="BE923771"/>
    <w:multiLevelType w:val="multilevel"/>
    <w:tmpl w:val="BE923771"/>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16">
    <w:nsid w:val="BF205925"/>
    <w:multiLevelType w:val="multilevel"/>
    <w:tmpl w:val="BF205925"/>
    <w:lvl w:ilvl="0" w:tentative="0">
      <w:start w:val="3"/>
      <w:numFmt w:val="decimal"/>
      <w:lvlText w:val="%1"/>
      <w:lvlJc w:val="left"/>
      <w:pPr>
        <w:ind w:left="815" w:hanging="504"/>
        <w:jc w:val="left"/>
      </w:pPr>
      <w:rPr>
        <w:rFonts w:hint="default"/>
        <w:lang w:val="zh-CN" w:eastAsia="zh-CN" w:bidi="zh-CN"/>
      </w:rPr>
    </w:lvl>
    <w:lvl w:ilvl="1" w:tentative="0">
      <w:start w:val="1"/>
      <w:numFmt w:val="decimal"/>
      <w:lvlText w:val="%1.%2"/>
      <w:lvlJc w:val="left"/>
      <w:pPr>
        <w:ind w:left="815" w:hanging="504"/>
        <w:jc w:val="left"/>
      </w:pPr>
      <w:rPr>
        <w:rFonts w:hint="default"/>
        <w:lang w:val="zh-CN" w:eastAsia="zh-CN" w:bidi="zh-CN"/>
      </w:rPr>
    </w:lvl>
    <w:lvl w:ilvl="2" w:tentative="0">
      <w:start w:val="1"/>
      <w:numFmt w:val="decimal"/>
      <w:lvlText w:val="%1.%2.%3"/>
      <w:lvlJc w:val="left"/>
      <w:pPr>
        <w:ind w:left="815" w:hanging="504"/>
        <w:jc w:val="left"/>
      </w:pPr>
      <w:rPr>
        <w:rFonts w:hint="default" w:ascii="Calibri" w:hAnsi="Calibri" w:eastAsia="Calibri" w:cs="Calibri"/>
        <w:w w:val="99"/>
        <w:sz w:val="20"/>
        <w:szCs w:val="20"/>
        <w:lang w:val="zh-CN" w:eastAsia="zh-CN" w:bidi="zh-CN"/>
      </w:rPr>
    </w:lvl>
    <w:lvl w:ilvl="3" w:tentative="0">
      <w:start w:val="0"/>
      <w:numFmt w:val="bullet"/>
      <w:lvlText w:val="•"/>
      <w:lvlJc w:val="left"/>
      <w:pPr>
        <w:ind w:left="3431" w:hanging="504"/>
      </w:pPr>
      <w:rPr>
        <w:rFonts w:hint="default"/>
        <w:lang w:val="zh-CN" w:eastAsia="zh-CN" w:bidi="zh-CN"/>
      </w:rPr>
    </w:lvl>
    <w:lvl w:ilvl="4" w:tentative="0">
      <w:start w:val="0"/>
      <w:numFmt w:val="bullet"/>
      <w:lvlText w:val="•"/>
      <w:lvlJc w:val="left"/>
      <w:pPr>
        <w:ind w:left="4302" w:hanging="504"/>
      </w:pPr>
      <w:rPr>
        <w:rFonts w:hint="default"/>
        <w:lang w:val="zh-CN" w:eastAsia="zh-CN" w:bidi="zh-CN"/>
      </w:rPr>
    </w:lvl>
    <w:lvl w:ilvl="5" w:tentative="0">
      <w:start w:val="0"/>
      <w:numFmt w:val="bullet"/>
      <w:lvlText w:val="•"/>
      <w:lvlJc w:val="left"/>
      <w:pPr>
        <w:ind w:left="5173" w:hanging="504"/>
      </w:pPr>
      <w:rPr>
        <w:rFonts w:hint="default"/>
        <w:lang w:val="zh-CN" w:eastAsia="zh-CN" w:bidi="zh-CN"/>
      </w:rPr>
    </w:lvl>
    <w:lvl w:ilvl="6" w:tentative="0">
      <w:start w:val="0"/>
      <w:numFmt w:val="bullet"/>
      <w:lvlText w:val="•"/>
      <w:lvlJc w:val="left"/>
      <w:pPr>
        <w:ind w:left="6043" w:hanging="504"/>
      </w:pPr>
      <w:rPr>
        <w:rFonts w:hint="default"/>
        <w:lang w:val="zh-CN" w:eastAsia="zh-CN" w:bidi="zh-CN"/>
      </w:rPr>
    </w:lvl>
    <w:lvl w:ilvl="7" w:tentative="0">
      <w:start w:val="0"/>
      <w:numFmt w:val="bullet"/>
      <w:lvlText w:val="•"/>
      <w:lvlJc w:val="left"/>
      <w:pPr>
        <w:ind w:left="6914" w:hanging="504"/>
      </w:pPr>
      <w:rPr>
        <w:rFonts w:hint="default"/>
        <w:lang w:val="zh-CN" w:eastAsia="zh-CN" w:bidi="zh-CN"/>
      </w:rPr>
    </w:lvl>
    <w:lvl w:ilvl="8" w:tentative="0">
      <w:start w:val="0"/>
      <w:numFmt w:val="bullet"/>
      <w:lvlText w:val="•"/>
      <w:lvlJc w:val="left"/>
      <w:pPr>
        <w:ind w:left="7785" w:hanging="504"/>
      </w:pPr>
      <w:rPr>
        <w:rFonts w:hint="default"/>
        <w:lang w:val="zh-CN" w:eastAsia="zh-CN" w:bidi="zh-CN"/>
      </w:rPr>
    </w:lvl>
  </w:abstractNum>
  <w:abstractNum w:abstractNumId="17">
    <w:nsid w:val="C0915F4F"/>
    <w:multiLevelType w:val="multilevel"/>
    <w:tmpl w:val="C0915F4F"/>
    <w:lvl w:ilvl="0" w:tentative="0">
      <w:start w:val="1"/>
      <w:numFmt w:val="decimal"/>
      <w:lvlText w:val="%1."/>
      <w:lvlJc w:val="left"/>
      <w:pPr>
        <w:ind w:left="579" w:hanging="160"/>
        <w:jc w:val="left"/>
      </w:pPr>
      <w:rPr>
        <w:rFonts w:hint="default" w:ascii="Times New Roman" w:hAnsi="Times New Roman" w:eastAsia="Times New Roman" w:cs="Times New Roman"/>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18">
    <w:nsid w:val="C8879AEF"/>
    <w:multiLevelType w:val="multilevel"/>
    <w:tmpl w:val="C8879AEF"/>
    <w:lvl w:ilvl="0" w:tentative="0">
      <w:start w:val="1"/>
      <w:numFmt w:val="decimal"/>
      <w:lvlText w:val="%1."/>
      <w:lvlJc w:val="left"/>
      <w:pPr>
        <w:ind w:left="1052"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467" w:hanging="213"/>
      </w:pPr>
      <w:rPr>
        <w:rFonts w:hint="default"/>
        <w:lang w:val="zh-CN" w:eastAsia="zh-CN" w:bidi="zh-CN"/>
      </w:rPr>
    </w:lvl>
    <w:lvl w:ilvl="2" w:tentative="0">
      <w:start w:val="0"/>
      <w:numFmt w:val="bullet"/>
      <w:lvlText w:val="•"/>
      <w:lvlJc w:val="left"/>
      <w:pPr>
        <w:ind w:left="3875" w:hanging="213"/>
      </w:pPr>
      <w:rPr>
        <w:rFonts w:hint="default"/>
        <w:lang w:val="zh-CN" w:eastAsia="zh-CN" w:bidi="zh-CN"/>
      </w:rPr>
    </w:lvl>
    <w:lvl w:ilvl="3" w:tentative="0">
      <w:start w:val="0"/>
      <w:numFmt w:val="bullet"/>
      <w:lvlText w:val="•"/>
      <w:lvlJc w:val="left"/>
      <w:pPr>
        <w:ind w:left="5283" w:hanging="213"/>
      </w:pPr>
      <w:rPr>
        <w:rFonts w:hint="default"/>
        <w:lang w:val="zh-CN" w:eastAsia="zh-CN" w:bidi="zh-CN"/>
      </w:rPr>
    </w:lvl>
    <w:lvl w:ilvl="4" w:tentative="0">
      <w:start w:val="0"/>
      <w:numFmt w:val="bullet"/>
      <w:lvlText w:val="•"/>
      <w:lvlJc w:val="left"/>
      <w:pPr>
        <w:ind w:left="6691" w:hanging="213"/>
      </w:pPr>
      <w:rPr>
        <w:rFonts w:hint="default"/>
        <w:lang w:val="zh-CN" w:eastAsia="zh-CN" w:bidi="zh-CN"/>
      </w:rPr>
    </w:lvl>
    <w:lvl w:ilvl="5" w:tentative="0">
      <w:start w:val="0"/>
      <w:numFmt w:val="bullet"/>
      <w:lvlText w:val="•"/>
      <w:lvlJc w:val="left"/>
      <w:pPr>
        <w:ind w:left="8099" w:hanging="213"/>
      </w:pPr>
      <w:rPr>
        <w:rFonts w:hint="default"/>
        <w:lang w:val="zh-CN" w:eastAsia="zh-CN" w:bidi="zh-CN"/>
      </w:rPr>
    </w:lvl>
    <w:lvl w:ilvl="6" w:tentative="0">
      <w:start w:val="0"/>
      <w:numFmt w:val="bullet"/>
      <w:lvlText w:val="•"/>
      <w:lvlJc w:val="left"/>
      <w:pPr>
        <w:ind w:left="9507" w:hanging="213"/>
      </w:pPr>
      <w:rPr>
        <w:rFonts w:hint="default"/>
        <w:lang w:val="zh-CN" w:eastAsia="zh-CN" w:bidi="zh-CN"/>
      </w:rPr>
    </w:lvl>
    <w:lvl w:ilvl="7" w:tentative="0">
      <w:start w:val="0"/>
      <w:numFmt w:val="bullet"/>
      <w:lvlText w:val="•"/>
      <w:lvlJc w:val="left"/>
      <w:pPr>
        <w:ind w:left="10914" w:hanging="213"/>
      </w:pPr>
      <w:rPr>
        <w:rFonts w:hint="default"/>
        <w:lang w:val="zh-CN" w:eastAsia="zh-CN" w:bidi="zh-CN"/>
      </w:rPr>
    </w:lvl>
    <w:lvl w:ilvl="8" w:tentative="0">
      <w:start w:val="0"/>
      <w:numFmt w:val="bullet"/>
      <w:lvlText w:val="•"/>
      <w:lvlJc w:val="left"/>
      <w:pPr>
        <w:ind w:left="12322" w:hanging="213"/>
      </w:pPr>
      <w:rPr>
        <w:rFonts w:hint="default"/>
        <w:lang w:val="zh-CN" w:eastAsia="zh-CN" w:bidi="zh-CN"/>
      </w:rPr>
    </w:lvl>
  </w:abstractNum>
  <w:abstractNum w:abstractNumId="19">
    <w:nsid w:val="CF092B84"/>
    <w:multiLevelType w:val="multilevel"/>
    <w:tmpl w:val="CF092B84"/>
    <w:lvl w:ilvl="0" w:tentative="0">
      <w:start w:val="1"/>
      <w:numFmt w:val="decimal"/>
      <w:lvlText w:val="%1"/>
      <w:lvlJc w:val="left"/>
      <w:pPr>
        <w:ind w:left="453" w:hanging="353"/>
        <w:jc w:val="left"/>
      </w:pPr>
      <w:rPr>
        <w:rFonts w:hint="default"/>
        <w:lang w:val="zh-CN" w:eastAsia="zh-CN" w:bidi="zh-CN"/>
      </w:rPr>
    </w:lvl>
    <w:lvl w:ilvl="1" w:tentative="0">
      <w:start w:val="1"/>
      <w:numFmt w:val="decimal"/>
      <w:lvlText w:val="%1.%2"/>
      <w:lvlJc w:val="left"/>
      <w:pPr>
        <w:ind w:left="453" w:hanging="353"/>
        <w:jc w:val="left"/>
      </w:pPr>
      <w:rPr>
        <w:rFonts w:hint="default" w:ascii="Times New Roman" w:hAnsi="Times New Roman" w:eastAsia="Times New Roman" w:cs="Times New Roman"/>
        <w:b/>
        <w:bCs/>
        <w:spacing w:val="0"/>
        <w:w w:val="99"/>
        <w:sz w:val="20"/>
        <w:szCs w:val="20"/>
        <w:lang w:val="zh-CN" w:eastAsia="zh-CN" w:bidi="zh-CN"/>
      </w:rPr>
    </w:lvl>
    <w:lvl w:ilvl="2" w:tentative="0">
      <w:start w:val="0"/>
      <w:numFmt w:val="bullet"/>
      <w:lvlText w:val="•"/>
      <w:lvlJc w:val="left"/>
      <w:pPr>
        <w:ind w:left="2273" w:hanging="353"/>
      </w:pPr>
      <w:rPr>
        <w:rFonts w:hint="default"/>
        <w:lang w:val="zh-CN" w:eastAsia="zh-CN" w:bidi="zh-CN"/>
      </w:rPr>
    </w:lvl>
    <w:lvl w:ilvl="3" w:tentative="0">
      <w:start w:val="0"/>
      <w:numFmt w:val="bullet"/>
      <w:lvlText w:val="•"/>
      <w:lvlJc w:val="left"/>
      <w:pPr>
        <w:ind w:left="3179" w:hanging="353"/>
      </w:pPr>
      <w:rPr>
        <w:rFonts w:hint="default"/>
        <w:lang w:val="zh-CN" w:eastAsia="zh-CN" w:bidi="zh-CN"/>
      </w:rPr>
    </w:lvl>
    <w:lvl w:ilvl="4" w:tentative="0">
      <w:start w:val="0"/>
      <w:numFmt w:val="bullet"/>
      <w:lvlText w:val="•"/>
      <w:lvlJc w:val="left"/>
      <w:pPr>
        <w:ind w:left="4086" w:hanging="353"/>
      </w:pPr>
      <w:rPr>
        <w:rFonts w:hint="default"/>
        <w:lang w:val="zh-CN" w:eastAsia="zh-CN" w:bidi="zh-CN"/>
      </w:rPr>
    </w:lvl>
    <w:lvl w:ilvl="5" w:tentative="0">
      <w:start w:val="0"/>
      <w:numFmt w:val="bullet"/>
      <w:lvlText w:val="•"/>
      <w:lvlJc w:val="left"/>
      <w:pPr>
        <w:ind w:left="4993" w:hanging="353"/>
      </w:pPr>
      <w:rPr>
        <w:rFonts w:hint="default"/>
        <w:lang w:val="zh-CN" w:eastAsia="zh-CN" w:bidi="zh-CN"/>
      </w:rPr>
    </w:lvl>
    <w:lvl w:ilvl="6" w:tentative="0">
      <w:start w:val="0"/>
      <w:numFmt w:val="bullet"/>
      <w:lvlText w:val="•"/>
      <w:lvlJc w:val="left"/>
      <w:pPr>
        <w:ind w:left="5899" w:hanging="353"/>
      </w:pPr>
      <w:rPr>
        <w:rFonts w:hint="default"/>
        <w:lang w:val="zh-CN" w:eastAsia="zh-CN" w:bidi="zh-CN"/>
      </w:rPr>
    </w:lvl>
    <w:lvl w:ilvl="7" w:tentative="0">
      <w:start w:val="0"/>
      <w:numFmt w:val="bullet"/>
      <w:lvlText w:val="•"/>
      <w:lvlJc w:val="left"/>
      <w:pPr>
        <w:ind w:left="6806" w:hanging="353"/>
      </w:pPr>
      <w:rPr>
        <w:rFonts w:hint="default"/>
        <w:lang w:val="zh-CN" w:eastAsia="zh-CN" w:bidi="zh-CN"/>
      </w:rPr>
    </w:lvl>
    <w:lvl w:ilvl="8" w:tentative="0">
      <w:start w:val="0"/>
      <w:numFmt w:val="bullet"/>
      <w:lvlText w:val="•"/>
      <w:lvlJc w:val="left"/>
      <w:pPr>
        <w:ind w:left="7713" w:hanging="353"/>
      </w:pPr>
      <w:rPr>
        <w:rFonts w:hint="default"/>
        <w:lang w:val="zh-CN" w:eastAsia="zh-CN" w:bidi="zh-CN"/>
      </w:rPr>
    </w:lvl>
  </w:abstractNum>
  <w:abstractNum w:abstractNumId="20">
    <w:nsid w:val="D7D140E4"/>
    <w:multiLevelType w:val="multilevel"/>
    <w:tmpl w:val="D7D140E4"/>
    <w:lvl w:ilvl="0" w:tentative="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tentative="0">
      <w:start w:val="0"/>
      <w:numFmt w:val="bullet"/>
      <w:lvlText w:val="•"/>
      <w:lvlJc w:val="left"/>
      <w:pPr>
        <w:ind w:left="1891" w:hanging="160"/>
      </w:pPr>
      <w:rPr>
        <w:rFonts w:hint="default"/>
        <w:lang w:val="zh-CN" w:eastAsia="zh-CN" w:bidi="zh-CN"/>
      </w:rPr>
    </w:lvl>
    <w:lvl w:ilvl="2" w:tentative="0">
      <w:start w:val="0"/>
      <w:numFmt w:val="bullet"/>
      <w:lvlText w:val="•"/>
      <w:lvlJc w:val="left"/>
      <w:pPr>
        <w:ind w:left="3363" w:hanging="160"/>
      </w:pPr>
      <w:rPr>
        <w:rFonts w:hint="default"/>
        <w:lang w:val="zh-CN" w:eastAsia="zh-CN" w:bidi="zh-CN"/>
      </w:rPr>
    </w:lvl>
    <w:lvl w:ilvl="3" w:tentative="0">
      <w:start w:val="0"/>
      <w:numFmt w:val="bullet"/>
      <w:lvlText w:val="•"/>
      <w:lvlJc w:val="left"/>
      <w:pPr>
        <w:ind w:left="4835" w:hanging="160"/>
      </w:pPr>
      <w:rPr>
        <w:rFonts w:hint="default"/>
        <w:lang w:val="zh-CN" w:eastAsia="zh-CN" w:bidi="zh-CN"/>
      </w:rPr>
    </w:lvl>
    <w:lvl w:ilvl="4" w:tentative="0">
      <w:start w:val="0"/>
      <w:numFmt w:val="bullet"/>
      <w:lvlText w:val="•"/>
      <w:lvlJc w:val="left"/>
      <w:pPr>
        <w:ind w:left="6307" w:hanging="160"/>
      </w:pPr>
      <w:rPr>
        <w:rFonts w:hint="default"/>
        <w:lang w:val="zh-CN" w:eastAsia="zh-CN" w:bidi="zh-CN"/>
      </w:rPr>
    </w:lvl>
    <w:lvl w:ilvl="5" w:tentative="0">
      <w:start w:val="0"/>
      <w:numFmt w:val="bullet"/>
      <w:lvlText w:val="•"/>
      <w:lvlJc w:val="left"/>
      <w:pPr>
        <w:ind w:left="7779" w:hanging="160"/>
      </w:pPr>
      <w:rPr>
        <w:rFonts w:hint="default"/>
        <w:lang w:val="zh-CN" w:eastAsia="zh-CN" w:bidi="zh-CN"/>
      </w:rPr>
    </w:lvl>
    <w:lvl w:ilvl="6" w:tentative="0">
      <w:start w:val="0"/>
      <w:numFmt w:val="bullet"/>
      <w:lvlText w:val="•"/>
      <w:lvlJc w:val="left"/>
      <w:pPr>
        <w:ind w:left="9251" w:hanging="160"/>
      </w:pPr>
      <w:rPr>
        <w:rFonts w:hint="default"/>
        <w:lang w:val="zh-CN" w:eastAsia="zh-CN" w:bidi="zh-CN"/>
      </w:rPr>
    </w:lvl>
    <w:lvl w:ilvl="7" w:tentative="0">
      <w:start w:val="0"/>
      <w:numFmt w:val="bullet"/>
      <w:lvlText w:val="•"/>
      <w:lvlJc w:val="left"/>
      <w:pPr>
        <w:ind w:left="10722" w:hanging="160"/>
      </w:pPr>
      <w:rPr>
        <w:rFonts w:hint="default"/>
        <w:lang w:val="zh-CN" w:eastAsia="zh-CN" w:bidi="zh-CN"/>
      </w:rPr>
    </w:lvl>
    <w:lvl w:ilvl="8" w:tentative="0">
      <w:start w:val="0"/>
      <w:numFmt w:val="bullet"/>
      <w:lvlText w:val="•"/>
      <w:lvlJc w:val="left"/>
      <w:pPr>
        <w:ind w:left="12194" w:hanging="160"/>
      </w:pPr>
      <w:rPr>
        <w:rFonts w:hint="default"/>
        <w:lang w:val="zh-CN" w:eastAsia="zh-CN" w:bidi="zh-CN"/>
      </w:rPr>
    </w:lvl>
  </w:abstractNum>
  <w:abstractNum w:abstractNumId="21">
    <w:nsid w:val="D7F9FE59"/>
    <w:multiLevelType w:val="multilevel"/>
    <w:tmpl w:val="D7F9FE59"/>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22">
    <w:nsid w:val="DCBA6B53"/>
    <w:multiLevelType w:val="multilevel"/>
    <w:tmpl w:val="DCBA6B53"/>
    <w:lvl w:ilvl="0" w:tentative="0">
      <w:start w:val="1"/>
      <w:numFmt w:val="decimal"/>
      <w:lvlText w:val="%1."/>
      <w:lvlJc w:val="left"/>
      <w:pPr>
        <w:ind w:left="420"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1891" w:hanging="163"/>
      </w:pPr>
      <w:rPr>
        <w:rFonts w:hint="default"/>
        <w:lang w:val="zh-CN" w:eastAsia="zh-CN" w:bidi="zh-CN"/>
      </w:rPr>
    </w:lvl>
    <w:lvl w:ilvl="2" w:tentative="0">
      <w:start w:val="0"/>
      <w:numFmt w:val="bullet"/>
      <w:lvlText w:val="•"/>
      <w:lvlJc w:val="left"/>
      <w:pPr>
        <w:ind w:left="3363" w:hanging="163"/>
      </w:pPr>
      <w:rPr>
        <w:rFonts w:hint="default"/>
        <w:lang w:val="zh-CN" w:eastAsia="zh-CN" w:bidi="zh-CN"/>
      </w:rPr>
    </w:lvl>
    <w:lvl w:ilvl="3" w:tentative="0">
      <w:start w:val="0"/>
      <w:numFmt w:val="bullet"/>
      <w:lvlText w:val="•"/>
      <w:lvlJc w:val="left"/>
      <w:pPr>
        <w:ind w:left="4835" w:hanging="163"/>
      </w:pPr>
      <w:rPr>
        <w:rFonts w:hint="default"/>
        <w:lang w:val="zh-CN" w:eastAsia="zh-CN" w:bidi="zh-CN"/>
      </w:rPr>
    </w:lvl>
    <w:lvl w:ilvl="4" w:tentative="0">
      <w:start w:val="0"/>
      <w:numFmt w:val="bullet"/>
      <w:lvlText w:val="•"/>
      <w:lvlJc w:val="left"/>
      <w:pPr>
        <w:ind w:left="6307" w:hanging="163"/>
      </w:pPr>
      <w:rPr>
        <w:rFonts w:hint="default"/>
        <w:lang w:val="zh-CN" w:eastAsia="zh-CN" w:bidi="zh-CN"/>
      </w:rPr>
    </w:lvl>
    <w:lvl w:ilvl="5" w:tentative="0">
      <w:start w:val="0"/>
      <w:numFmt w:val="bullet"/>
      <w:lvlText w:val="•"/>
      <w:lvlJc w:val="left"/>
      <w:pPr>
        <w:ind w:left="7779" w:hanging="163"/>
      </w:pPr>
      <w:rPr>
        <w:rFonts w:hint="default"/>
        <w:lang w:val="zh-CN" w:eastAsia="zh-CN" w:bidi="zh-CN"/>
      </w:rPr>
    </w:lvl>
    <w:lvl w:ilvl="6" w:tentative="0">
      <w:start w:val="0"/>
      <w:numFmt w:val="bullet"/>
      <w:lvlText w:val="•"/>
      <w:lvlJc w:val="left"/>
      <w:pPr>
        <w:ind w:left="9251" w:hanging="163"/>
      </w:pPr>
      <w:rPr>
        <w:rFonts w:hint="default"/>
        <w:lang w:val="zh-CN" w:eastAsia="zh-CN" w:bidi="zh-CN"/>
      </w:rPr>
    </w:lvl>
    <w:lvl w:ilvl="7" w:tentative="0">
      <w:start w:val="0"/>
      <w:numFmt w:val="bullet"/>
      <w:lvlText w:val="•"/>
      <w:lvlJc w:val="left"/>
      <w:pPr>
        <w:ind w:left="10722" w:hanging="163"/>
      </w:pPr>
      <w:rPr>
        <w:rFonts w:hint="default"/>
        <w:lang w:val="zh-CN" w:eastAsia="zh-CN" w:bidi="zh-CN"/>
      </w:rPr>
    </w:lvl>
    <w:lvl w:ilvl="8" w:tentative="0">
      <w:start w:val="0"/>
      <w:numFmt w:val="bullet"/>
      <w:lvlText w:val="•"/>
      <w:lvlJc w:val="left"/>
      <w:pPr>
        <w:ind w:left="12194" w:hanging="163"/>
      </w:pPr>
      <w:rPr>
        <w:rFonts w:hint="default"/>
        <w:lang w:val="zh-CN" w:eastAsia="zh-CN" w:bidi="zh-CN"/>
      </w:rPr>
    </w:lvl>
  </w:abstractNum>
  <w:abstractNum w:abstractNumId="23">
    <w:nsid w:val="E093A4B0"/>
    <w:multiLevelType w:val="multilevel"/>
    <w:tmpl w:val="E093A4B0"/>
    <w:lvl w:ilvl="0" w:tentative="0">
      <w:start w:val="1"/>
      <w:numFmt w:val="decimal"/>
      <w:lvlText w:val="%1."/>
      <w:lvlJc w:val="left"/>
      <w:pPr>
        <w:ind w:left="1052" w:hanging="213"/>
        <w:jc w:val="left"/>
      </w:pPr>
      <w:rPr>
        <w:rFonts w:hint="default" w:ascii="宋体" w:hAnsi="宋体" w:eastAsia="宋体" w:cs="宋体"/>
        <w:spacing w:val="-3"/>
        <w:w w:val="100"/>
        <w:sz w:val="19"/>
        <w:szCs w:val="19"/>
        <w:lang w:val="zh-CN" w:eastAsia="zh-CN" w:bidi="zh-CN"/>
      </w:rPr>
    </w:lvl>
    <w:lvl w:ilvl="1" w:tentative="0">
      <w:start w:val="0"/>
      <w:numFmt w:val="bullet"/>
      <w:lvlText w:val="•"/>
      <w:lvlJc w:val="left"/>
      <w:pPr>
        <w:ind w:left="2467" w:hanging="213"/>
      </w:pPr>
      <w:rPr>
        <w:rFonts w:hint="default"/>
        <w:lang w:val="zh-CN" w:eastAsia="zh-CN" w:bidi="zh-CN"/>
      </w:rPr>
    </w:lvl>
    <w:lvl w:ilvl="2" w:tentative="0">
      <w:start w:val="0"/>
      <w:numFmt w:val="bullet"/>
      <w:lvlText w:val="•"/>
      <w:lvlJc w:val="left"/>
      <w:pPr>
        <w:ind w:left="3875" w:hanging="213"/>
      </w:pPr>
      <w:rPr>
        <w:rFonts w:hint="default"/>
        <w:lang w:val="zh-CN" w:eastAsia="zh-CN" w:bidi="zh-CN"/>
      </w:rPr>
    </w:lvl>
    <w:lvl w:ilvl="3" w:tentative="0">
      <w:start w:val="0"/>
      <w:numFmt w:val="bullet"/>
      <w:lvlText w:val="•"/>
      <w:lvlJc w:val="left"/>
      <w:pPr>
        <w:ind w:left="5283" w:hanging="213"/>
      </w:pPr>
      <w:rPr>
        <w:rFonts w:hint="default"/>
        <w:lang w:val="zh-CN" w:eastAsia="zh-CN" w:bidi="zh-CN"/>
      </w:rPr>
    </w:lvl>
    <w:lvl w:ilvl="4" w:tentative="0">
      <w:start w:val="0"/>
      <w:numFmt w:val="bullet"/>
      <w:lvlText w:val="•"/>
      <w:lvlJc w:val="left"/>
      <w:pPr>
        <w:ind w:left="6691" w:hanging="213"/>
      </w:pPr>
      <w:rPr>
        <w:rFonts w:hint="default"/>
        <w:lang w:val="zh-CN" w:eastAsia="zh-CN" w:bidi="zh-CN"/>
      </w:rPr>
    </w:lvl>
    <w:lvl w:ilvl="5" w:tentative="0">
      <w:start w:val="0"/>
      <w:numFmt w:val="bullet"/>
      <w:lvlText w:val="•"/>
      <w:lvlJc w:val="left"/>
      <w:pPr>
        <w:ind w:left="8099" w:hanging="213"/>
      </w:pPr>
      <w:rPr>
        <w:rFonts w:hint="default"/>
        <w:lang w:val="zh-CN" w:eastAsia="zh-CN" w:bidi="zh-CN"/>
      </w:rPr>
    </w:lvl>
    <w:lvl w:ilvl="6" w:tentative="0">
      <w:start w:val="0"/>
      <w:numFmt w:val="bullet"/>
      <w:lvlText w:val="•"/>
      <w:lvlJc w:val="left"/>
      <w:pPr>
        <w:ind w:left="9507" w:hanging="213"/>
      </w:pPr>
      <w:rPr>
        <w:rFonts w:hint="default"/>
        <w:lang w:val="zh-CN" w:eastAsia="zh-CN" w:bidi="zh-CN"/>
      </w:rPr>
    </w:lvl>
    <w:lvl w:ilvl="7" w:tentative="0">
      <w:start w:val="0"/>
      <w:numFmt w:val="bullet"/>
      <w:lvlText w:val="•"/>
      <w:lvlJc w:val="left"/>
      <w:pPr>
        <w:ind w:left="10914" w:hanging="213"/>
      </w:pPr>
      <w:rPr>
        <w:rFonts w:hint="default"/>
        <w:lang w:val="zh-CN" w:eastAsia="zh-CN" w:bidi="zh-CN"/>
      </w:rPr>
    </w:lvl>
    <w:lvl w:ilvl="8" w:tentative="0">
      <w:start w:val="0"/>
      <w:numFmt w:val="bullet"/>
      <w:lvlText w:val="•"/>
      <w:lvlJc w:val="left"/>
      <w:pPr>
        <w:ind w:left="12322" w:hanging="213"/>
      </w:pPr>
      <w:rPr>
        <w:rFonts w:hint="default"/>
        <w:lang w:val="zh-CN" w:eastAsia="zh-CN" w:bidi="zh-CN"/>
      </w:rPr>
    </w:lvl>
  </w:abstractNum>
  <w:abstractNum w:abstractNumId="24">
    <w:nsid w:val="F0E89278"/>
    <w:multiLevelType w:val="multilevel"/>
    <w:tmpl w:val="F0E89278"/>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25">
    <w:nsid w:val="F4B5D9F5"/>
    <w:multiLevelType w:val="multilevel"/>
    <w:tmpl w:val="F4B5D9F5"/>
    <w:lvl w:ilvl="0" w:tentative="0">
      <w:start w:val="1"/>
      <w:numFmt w:val="decimal"/>
      <w:lvlText w:val="%1."/>
      <w:lvlJc w:val="left"/>
      <w:pPr>
        <w:ind w:left="94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359" w:hanging="163"/>
      </w:pPr>
      <w:rPr>
        <w:rFonts w:hint="default"/>
        <w:lang w:val="zh-CN" w:eastAsia="zh-CN" w:bidi="zh-CN"/>
      </w:rPr>
    </w:lvl>
    <w:lvl w:ilvl="2" w:tentative="0">
      <w:start w:val="0"/>
      <w:numFmt w:val="bullet"/>
      <w:lvlText w:val="•"/>
      <w:lvlJc w:val="left"/>
      <w:pPr>
        <w:ind w:left="3779" w:hanging="163"/>
      </w:pPr>
      <w:rPr>
        <w:rFonts w:hint="default"/>
        <w:lang w:val="zh-CN" w:eastAsia="zh-CN" w:bidi="zh-CN"/>
      </w:rPr>
    </w:lvl>
    <w:lvl w:ilvl="3" w:tentative="0">
      <w:start w:val="0"/>
      <w:numFmt w:val="bullet"/>
      <w:lvlText w:val="•"/>
      <w:lvlJc w:val="left"/>
      <w:pPr>
        <w:ind w:left="5199" w:hanging="163"/>
      </w:pPr>
      <w:rPr>
        <w:rFonts w:hint="default"/>
        <w:lang w:val="zh-CN" w:eastAsia="zh-CN" w:bidi="zh-CN"/>
      </w:rPr>
    </w:lvl>
    <w:lvl w:ilvl="4" w:tentative="0">
      <w:start w:val="0"/>
      <w:numFmt w:val="bullet"/>
      <w:lvlText w:val="•"/>
      <w:lvlJc w:val="left"/>
      <w:pPr>
        <w:ind w:left="6619" w:hanging="163"/>
      </w:pPr>
      <w:rPr>
        <w:rFonts w:hint="default"/>
        <w:lang w:val="zh-CN" w:eastAsia="zh-CN" w:bidi="zh-CN"/>
      </w:rPr>
    </w:lvl>
    <w:lvl w:ilvl="5" w:tentative="0">
      <w:start w:val="0"/>
      <w:numFmt w:val="bullet"/>
      <w:lvlText w:val="•"/>
      <w:lvlJc w:val="left"/>
      <w:pPr>
        <w:ind w:left="8039" w:hanging="163"/>
      </w:pPr>
      <w:rPr>
        <w:rFonts w:hint="default"/>
        <w:lang w:val="zh-CN" w:eastAsia="zh-CN" w:bidi="zh-CN"/>
      </w:rPr>
    </w:lvl>
    <w:lvl w:ilvl="6" w:tentative="0">
      <w:start w:val="0"/>
      <w:numFmt w:val="bullet"/>
      <w:lvlText w:val="•"/>
      <w:lvlJc w:val="left"/>
      <w:pPr>
        <w:ind w:left="9459" w:hanging="163"/>
      </w:pPr>
      <w:rPr>
        <w:rFonts w:hint="default"/>
        <w:lang w:val="zh-CN" w:eastAsia="zh-CN" w:bidi="zh-CN"/>
      </w:rPr>
    </w:lvl>
    <w:lvl w:ilvl="7" w:tentative="0">
      <w:start w:val="0"/>
      <w:numFmt w:val="bullet"/>
      <w:lvlText w:val="•"/>
      <w:lvlJc w:val="left"/>
      <w:pPr>
        <w:ind w:left="10878" w:hanging="163"/>
      </w:pPr>
      <w:rPr>
        <w:rFonts w:hint="default"/>
        <w:lang w:val="zh-CN" w:eastAsia="zh-CN" w:bidi="zh-CN"/>
      </w:rPr>
    </w:lvl>
    <w:lvl w:ilvl="8" w:tentative="0">
      <w:start w:val="0"/>
      <w:numFmt w:val="bullet"/>
      <w:lvlText w:val="•"/>
      <w:lvlJc w:val="left"/>
      <w:pPr>
        <w:ind w:left="12298" w:hanging="163"/>
      </w:pPr>
      <w:rPr>
        <w:rFonts w:hint="default"/>
        <w:lang w:val="zh-CN" w:eastAsia="zh-CN" w:bidi="zh-CN"/>
      </w:rPr>
    </w:lvl>
  </w:abstractNum>
  <w:abstractNum w:abstractNumId="26">
    <w:nsid w:val="F689643B"/>
    <w:multiLevelType w:val="multilevel"/>
    <w:tmpl w:val="F689643B"/>
    <w:lvl w:ilvl="0" w:tentative="0">
      <w:start w:val="1"/>
      <w:numFmt w:val="decimal"/>
      <w:lvlText w:val="%1."/>
      <w:lvlJc w:val="left"/>
      <w:pPr>
        <w:ind w:left="1106" w:hanging="267"/>
        <w:jc w:val="left"/>
      </w:pPr>
      <w:rPr>
        <w:rFonts w:hint="default" w:ascii="Calibri" w:hAnsi="Calibri" w:eastAsia="Calibri" w:cs="Calibri"/>
        <w:w w:val="100"/>
        <w:sz w:val="21"/>
        <w:szCs w:val="21"/>
        <w:lang w:val="zh-CN" w:eastAsia="zh-CN" w:bidi="zh-CN"/>
      </w:rPr>
    </w:lvl>
    <w:lvl w:ilvl="1" w:tentative="0">
      <w:start w:val="0"/>
      <w:numFmt w:val="bullet"/>
      <w:lvlText w:val="•"/>
      <w:lvlJc w:val="left"/>
      <w:pPr>
        <w:ind w:left="2503" w:hanging="267"/>
      </w:pPr>
      <w:rPr>
        <w:rFonts w:hint="default"/>
        <w:lang w:val="zh-CN" w:eastAsia="zh-CN" w:bidi="zh-CN"/>
      </w:rPr>
    </w:lvl>
    <w:lvl w:ilvl="2" w:tentative="0">
      <w:start w:val="0"/>
      <w:numFmt w:val="bullet"/>
      <w:lvlText w:val="•"/>
      <w:lvlJc w:val="left"/>
      <w:pPr>
        <w:ind w:left="3907" w:hanging="267"/>
      </w:pPr>
      <w:rPr>
        <w:rFonts w:hint="default"/>
        <w:lang w:val="zh-CN" w:eastAsia="zh-CN" w:bidi="zh-CN"/>
      </w:rPr>
    </w:lvl>
    <w:lvl w:ilvl="3" w:tentative="0">
      <w:start w:val="0"/>
      <w:numFmt w:val="bullet"/>
      <w:lvlText w:val="•"/>
      <w:lvlJc w:val="left"/>
      <w:pPr>
        <w:ind w:left="5311" w:hanging="267"/>
      </w:pPr>
      <w:rPr>
        <w:rFonts w:hint="default"/>
        <w:lang w:val="zh-CN" w:eastAsia="zh-CN" w:bidi="zh-CN"/>
      </w:rPr>
    </w:lvl>
    <w:lvl w:ilvl="4" w:tentative="0">
      <w:start w:val="0"/>
      <w:numFmt w:val="bullet"/>
      <w:lvlText w:val="•"/>
      <w:lvlJc w:val="left"/>
      <w:pPr>
        <w:ind w:left="6715" w:hanging="267"/>
      </w:pPr>
      <w:rPr>
        <w:rFonts w:hint="default"/>
        <w:lang w:val="zh-CN" w:eastAsia="zh-CN" w:bidi="zh-CN"/>
      </w:rPr>
    </w:lvl>
    <w:lvl w:ilvl="5" w:tentative="0">
      <w:start w:val="0"/>
      <w:numFmt w:val="bullet"/>
      <w:lvlText w:val="•"/>
      <w:lvlJc w:val="left"/>
      <w:pPr>
        <w:ind w:left="8119" w:hanging="267"/>
      </w:pPr>
      <w:rPr>
        <w:rFonts w:hint="default"/>
        <w:lang w:val="zh-CN" w:eastAsia="zh-CN" w:bidi="zh-CN"/>
      </w:rPr>
    </w:lvl>
    <w:lvl w:ilvl="6" w:tentative="0">
      <w:start w:val="0"/>
      <w:numFmt w:val="bullet"/>
      <w:lvlText w:val="•"/>
      <w:lvlJc w:val="left"/>
      <w:pPr>
        <w:ind w:left="9523" w:hanging="267"/>
      </w:pPr>
      <w:rPr>
        <w:rFonts w:hint="default"/>
        <w:lang w:val="zh-CN" w:eastAsia="zh-CN" w:bidi="zh-CN"/>
      </w:rPr>
    </w:lvl>
    <w:lvl w:ilvl="7" w:tentative="0">
      <w:start w:val="0"/>
      <w:numFmt w:val="bullet"/>
      <w:lvlText w:val="•"/>
      <w:lvlJc w:val="left"/>
      <w:pPr>
        <w:ind w:left="10926" w:hanging="267"/>
      </w:pPr>
      <w:rPr>
        <w:rFonts w:hint="default"/>
        <w:lang w:val="zh-CN" w:eastAsia="zh-CN" w:bidi="zh-CN"/>
      </w:rPr>
    </w:lvl>
    <w:lvl w:ilvl="8" w:tentative="0">
      <w:start w:val="0"/>
      <w:numFmt w:val="bullet"/>
      <w:lvlText w:val="•"/>
      <w:lvlJc w:val="left"/>
      <w:pPr>
        <w:ind w:left="12330" w:hanging="267"/>
      </w:pPr>
      <w:rPr>
        <w:rFonts w:hint="default"/>
        <w:lang w:val="zh-CN" w:eastAsia="zh-CN" w:bidi="zh-CN"/>
      </w:rPr>
    </w:lvl>
  </w:abstractNum>
  <w:abstractNum w:abstractNumId="27">
    <w:nsid w:val="F7735DC9"/>
    <w:multiLevelType w:val="multilevel"/>
    <w:tmpl w:val="F7735DC9"/>
    <w:lvl w:ilvl="0" w:tentative="0">
      <w:start w:val="1"/>
      <w:numFmt w:val="decimal"/>
      <w:lvlText w:val="%1."/>
      <w:lvlJc w:val="left"/>
      <w:pPr>
        <w:ind w:left="1052" w:hanging="213"/>
        <w:jc w:val="left"/>
      </w:pPr>
      <w:rPr>
        <w:rFonts w:hint="default"/>
        <w:spacing w:val="-53"/>
        <w:w w:val="100"/>
        <w:lang w:val="zh-CN" w:eastAsia="zh-CN" w:bidi="zh-CN"/>
      </w:rPr>
    </w:lvl>
    <w:lvl w:ilvl="1" w:tentative="0">
      <w:start w:val="0"/>
      <w:numFmt w:val="bullet"/>
      <w:lvlText w:val="•"/>
      <w:lvlJc w:val="left"/>
      <w:pPr>
        <w:ind w:left="2467" w:hanging="213"/>
      </w:pPr>
      <w:rPr>
        <w:rFonts w:hint="default"/>
        <w:lang w:val="zh-CN" w:eastAsia="zh-CN" w:bidi="zh-CN"/>
      </w:rPr>
    </w:lvl>
    <w:lvl w:ilvl="2" w:tentative="0">
      <w:start w:val="0"/>
      <w:numFmt w:val="bullet"/>
      <w:lvlText w:val="•"/>
      <w:lvlJc w:val="left"/>
      <w:pPr>
        <w:ind w:left="3875" w:hanging="213"/>
      </w:pPr>
      <w:rPr>
        <w:rFonts w:hint="default"/>
        <w:lang w:val="zh-CN" w:eastAsia="zh-CN" w:bidi="zh-CN"/>
      </w:rPr>
    </w:lvl>
    <w:lvl w:ilvl="3" w:tentative="0">
      <w:start w:val="0"/>
      <w:numFmt w:val="bullet"/>
      <w:lvlText w:val="•"/>
      <w:lvlJc w:val="left"/>
      <w:pPr>
        <w:ind w:left="5283" w:hanging="213"/>
      </w:pPr>
      <w:rPr>
        <w:rFonts w:hint="default"/>
        <w:lang w:val="zh-CN" w:eastAsia="zh-CN" w:bidi="zh-CN"/>
      </w:rPr>
    </w:lvl>
    <w:lvl w:ilvl="4" w:tentative="0">
      <w:start w:val="0"/>
      <w:numFmt w:val="bullet"/>
      <w:lvlText w:val="•"/>
      <w:lvlJc w:val="left"/>
      <w:pPr>
        <w:ind w:left="6691" w:hanging="213"/>
      </w:pPr>
      <w:rPr>
        <w:rFonts w:hint="default"/>
        <w:lang w:val="zh-CN" w:eastAsia="zh-CN" w:bidi="zh-CN"/>
      </w:rPr>
    </w:lvl>
    <w:lvl w:ilvl="5" w:tentative="0">
      <w:start w:val="0"/>
      <w:numFmt w:val="bullet"/>
      <w:lvlText w:val="•"/>
      <w:lvlJc w:val="left"/>
      <w:pPr>
        <w:ind w:left="8099" w:hanging="213"/>
      </w:pPr>
      <w:rPr>
        <w:rFonts w:hint="default"/>
        <w:lang w:val="zh-CN" w:eastAsia="zh-CN" w:bidi="zh-CN"/>
      </w:rPr>
    </w:lvl>
    <w:lvl w:ilvl="6" w:tentative="0">
      <w:start w:val="0"/>
      <w:numFmt w:val="bullet"/>
      <w:lvlText w:val="•"/>
      <w:lvlJc w:val="left"/>
      <w:pPr>
        <w:ind w:left="9507" w:hanging="213"/>
      </w:pPr>
      <w:rPr>
        <w:rFonts w:hint="default"/>
        <w:lang w:val="zh-CN" w:eastAsia="zh-CN" w:bidi="zh-CN"/>
      </w:rPr>
    </w:lvl>
    <w:lvl w:ilvl="7" w:tentative="0">
      <w:start w:val="0"/>
      <w:numFmt w:val="bullet"/>
      <w:lvlText w:val="•"/>
      <w:lvlJc w:val="left"/>
      <w:pPr>
        <w:ind w:left="10914" w:hanging="213"/>
      </w:pPr>
      <w:rPr>
        <w:rFonts w:hint="default"/>
        <w:lang w:val="zh-CN" w:eastAsia="zh-CN" w:bidi="zh-CN"/>
      </w:rPr>
    </w:lvl>
    <w:lvl w:ilvl="8" w:tentative="0">
      <w:start w:val="0"/>
      <w:numFmt w:val="bullet"/>
      <w:lvlText w:val="•"/>
      <w:lvlJc w:val="left"/>
      <w:pPr>
        <w:ind w:left="12322" w:hanging="213"/>
      </w:pPr>
      <w:rPr>
        <w:rFonts w:hint="default"/>
        <w:lang w:val="zh-CN" w:eastAsia="zh-CN" w:bidi="zh-CN"/>
      </w:rPr>
    </w:lvl>
  </w:abstractNum>
  <w:abstractNum w:abstractNumId="28">
    <w:nsid w:val="FEC2EA36"/>
    <w:multiLevelType w:val="multilevel"/>
    <w:tmpl w:val="FEC2EA36"/>
    <w:lvl w:ilvl="0" w:tentative="0">
      <w:start w:val="1"/>
      <w:numFmt w:val="decimal"/>
      <w:lvlText w:val="%1."/>
      <w:lvlJc w:val="left"/>
      <w:pPr>
        <w:ind w:left="998" w:hanging="166"/>
        <w:jc w:val="left"/>
      </w:pPr>
      <w:rPr>
        <w:rFonts w:hint="default" w:ascii="Calibri" w:hAnsi="Calibri" w:eastAsia="Calibri" w:cs="Calibri"/>
        <w:spacing w:val="-2"/>
        <w:w w:val="100"/>
        <w:sz w:val="19"/>
        <w:szCs w:val="19"/>
        <w:lang w:val="zh-CN" w:eastAsia="zh-CN" w:bidi="zh-CN"/>
      </w:rPr>
    </w:lvl>
    <w:lvl w:ilvl="1" w:tentative="0">
      <w:start w:val="0"/>
      <w:numFmt w:val="bullet"/>
      <w:lvlText w:val="•"/>
      <w:lvlJc w:val="left"/>
      <w:pPr>
        <w:ind w:left="2413" w:hanging="166"/>
      </w:pPr>
      <w:rPr>
        <w:rFonts w:hint="default"/>
        <w:lang w:val="zh-CN" w:eastAsia="zh-CN" w:bidi="zh-CN"/>
      </w:rPr>
    </w:lvl>
    <w:lvl w:ilvl="2" w:tentative="0">
      <w:start w:val="0"/>
      <w:numFmt w:val="bullet"/>
      <w:lvlText w:val="•"/>
      <w:lvlJc w:val="left"/>
      <w:pPr>
        <w:ind w:left="3827" w:hanging="166"/>
      </w:pPr>
      <w:rPr>
        <w:rFonts w:hint="default"/>
        <w:lang w:val="zh-CN" w:eastAsia="zh-CN" w:bidi="zh-CN"/>
      </w:rPr>
    </w:lvl>
    <w:lvl w:ilvl="3" w:tentative="0">
      <w:start w:val="0"/>
      <w:numFmt w:val="bullet"/>
      <w:lvlText w:val="•"/>
      <w:lvlJc w:val="left"/>
      <w:pPr>
        <w:ind w:left="5241" w:hanging="166"/>
      </w:pPr>
      <w:rPr>
        <w:rFonts w:hint="default"/>
        <w:lang w:val="zh-CN" w:eastAsia="zh-CN" w:bidi="zh-CN"/>
      </w:rPr>
    </w:lvl>
    <w:lvl w:ilvl="4" w:tentative="0">
      <w:start w:val="0"/>
      <w:numFmt w:val="bullet"/>
      <w:lvlText w:val="•"/>
      <w:lvlJc w:val="left"/>
      <w:pPr>
        <w:ind w:left="6655" w:hanging="166"/>
      </w:pPr>
      <w:rPr>
        <w:rFonts w:hint="default"/>
        <w:lang w:val="zh-CN" w:eastAsia="zh-CN" w:bidi="zh-CN"/>
      </w:rPr>
    </w:lvl>
    <w:lvl w:ilvl="5" w:tentative="0">
      <w:start w:val="0"/>
      <w:numFmt w:val="bullet"/>
      <w:lvlText w:val="•"/>
      <w:lvlJc w:val="left"/>
      <w:pPr>
        <w:ind w:left="8069" w:hanging="166"/>
      </w:pPr>
      <w:rPr>
        <w:rFonts w:hint="default"/>
        <w:lang w:val="zh-CN" w:eastAsia="zh-CN" w:bidi="zh-CN"/>
      </w:rPr>
    </w:lvl>
    <w:lvl w:ilvl="6" w:tentative="0">
      <w:start w:val="0"/>
      <w:numFmt w:val="bullet"/>
      <w:lvlText w:val="•"/>
      <w:lvlJc w:val="left"/>
      <w:pPr>
        <w:ind w:left="9483" w:hanging="166"/>
      </w:pPr>
      <w:rPr>
        <w:rFonts w:hint="default"/>
        <w:lang w:val="zh-CN" w:eastAsia="zh-CN" w:bidi="zh-CN"/>
      </w:rPr>
    </w:lvl>
    <w:lvl w:ilvl="7" w:tentative="0">
      <w:start w:val="0"/>
      <w:numFmt w:val="bullet"/>
      <w:lvlText w:val="•"/>
      <w:lvlJc w:val="left"/>
      <w:pPr>
        <w:ind w:left="10896" w:hanging="166"/>
      </w:pPr>
      <w:rPr>
        <w:rFonts w:hint="default"/>
        <w:lang w:val="zh-CN" w:eastAsia="zh-CN" w:bidi="zh-CN"/>
      </w:rPr>
    </w:lvl>
    <w:lvl w:ilvl="8" w:tentative="0">
      <w:start w:val="0"/>
      <w:numFmt w:val="bullet"/>
      <w:lvlText w:val="•"/>
      <w:lvlJc w:val="left"/>
      <w:pPr>
        <w:ind w:left="12310" w:hanging="166"/>
      </w:pPr>
      <w:rPr>
        <w:rFonts w:hint="default"/>
        <w:lang w:val="zh-CN" w:eastAsia="zh-CN" w:bidi="zh-CN"/>
      </w:rPr>
    </w:lvl>
  </w:abstractNum>
  <w:abstractNum w:abstractNumId="29">
    <w:nsid w:val="0053208E"/>
    <w:multiLevelType w:val="multilevel"/>
    <w:tmpl w:val="0053208E"/>
    <w:lvl w:ilvl="0" w:tentative="0">
      <w:start w:val="1"/>
      <w:numFmt w:val="decimal"/>
      <w:lvlText w:val="%1."/>
      <w:lvlJc w:val="left"/>
      <w:pPr>
        <w:ind w:left="343" w:hanging="244"/>
        <w:jc w:val="left"/>
      </w:pPr>
      <w:rPr>
        <w:rFonts w:hint="default" w:ascii="宋体" w:hAnsi="宋体" w:eastAsia="宋体" w:cs="宋体"/>
        <w:b/>
        <w:bCs/>
        <w:spacing w:val="-10"/>
        <w:w w:val="99"/>
        <w:sz w:val="22"/>
        <w:szCs w:val="22"/>
        <w:lang w:val="zh-CN" w:eastAsia="zh-CN" w:bidi="zh-CN"/>
      </w:rPr>
    </w:lvl>
    <w:lvl w:ilvl="1" w:tentative="0">
      <w:start w:val="0"/>
      <w:numFmt w:val="bullet"/>
      <w:lvlText w:val="•"/>
      <w:lvlJc w:val="left"/>
      <w:pPr>
        <w:ind w:left="1258" w:hanging="244"/>
      </w:pPr>
      <w:rPr>
        <w:rFonts w:hint="default"/>
        <w:lang w:val="zh-CN" w:eastAsia="zh-CN" w:bidi="zh-CN"/>
      </w:rPr>
    </w:lvl>
    <w:lvl w:ilvl="2" w:tentative="0">
      <w:start w:val="0"/>
      <w:numFmt w:val="bullet"/>
      <w:lvlText w:val="•"/>
      <w:lvlJc w:val="left"/>
      <w:pPr>
        <w:ind w:left="2177" w:hanging="244"/>
      </w:pPr>
      <w:rPr>
        <w:rFonts w:hint="default"/>
        <w:lang w:val="zh-CN" w:eastAsia="zh-CN" w:bidi="zh-CN"/>
      </w:rPr>
    </w:lvl>
    <w:lvl w:ilvl="3" w:tentative="0">
      <w:start w:val="0"/>
      <w:numFmt w:val="bullet"/>
      <w:lvlText w:val="•"/>
      <w:lvlJc w:val="left"/>
      <w:pPr>
        <w:ind w:left="3095" w:hanging="244"/>
      </w:pPr>
      <w:rPr>
        <w:rFonts w:hint="default"/>
        <w:lang w:val="zh-CN" w:eastAsia="zh-CN" w:bidi="zh-CN"/>
      </w:rPr>
    </w:lvl>
    <w:lvl w:ilvl="4" w:tentative="0">
      <w:start w:val="0"/>
      <w:numFmt w:val="bullet"/>
      <w:lvlText w:val="•"/>
      <w:lvlJc w:val="left"/>
      <w:pPr>
        <w:ind w:left="4014" w:hanging="244"/>
      </w:pPr>
      <w:rPr>
        <w:rFonts w:hint="default"/>
        <w:lang w:val="zh-CN" w:eastAsia="zh-CN" w:bidi="zh-CN"/>
      </w:rPr>
    </w:lvl>
    <w:lvl w:ilvl="5" w:tentative="0">
      <w:start w:val="0"/>
      <w:numFmt w:val="bullet"/>
      <w:lvlText w:val="•"/>
      <w:lvlJc w:val="left"/>
      <w:pPr>
        <w:ind w:left="4933" w:hanging="244"/>
      </w:pPr>
      <w:rPr>
        <w:rFonts w:hint="default"/>
        <w:lang w:val="zh-CN" w:eastAsia="zh-CN" w:bidi="zh-CN"/>
      </w:rPr>
    </w:lvl>
    <w:lvl w:ilvl="6" w:tentative="0">
      <w:start w:val="0"/>
      <w:numFmt w:val="bullet"/>
      <w:lvlText w:val="•"/>
      <w:lvlJc w:val="left"/>
      <w:pPr>
        <w:ind w:left="5851" w:hanging="244"/>
      </w:pPr>
      <w:rPr>
        <w:rFonts w:hint="default"/>
        <w:lang w:val="zh-CN" w:eastAsia="zh-CN" w:bidi="zh-CN"/>
      </w:rPr>
    </w:lvl>
    <w:lvl w:ilvl="7" w:tentative="0">
      <w:start w:val="0"/>
      <w:numFmt w:val="bullet"/>
      <w:lvlText w:val="•"/>
      <w:lvlJc w:val="left"/>
      <w:pPr>
        <w:ind w:left="6770" w:hanging="244"/>
      </w:pPr>
      <w:rPr>
        <w:rFonts w:hint="default"/>
        <w:lang w:val="zh-CN" w:eastAsia="zh-CN" w:bidi="zh-CN"/>
      </w:rPr>
    </w:lvl>
    <w:lvl w:ilvl="8" w:tentative="0">
      <w:start w:val="0"/>
      <w:numFmt w:val="bullet"/>
      <w:lvlText w:val="•"/>
      <w:lvlJc w:val="left"/>
      <w:pPr>
        <w:ind w:left="7689" w:hanging="244"/>
      </w:pPr>
      <w:rPr>
        <w:rFonts w:hint="default"/>
        <w:lang w:val="zh-CN" w:eastAsia="zh-CN" w:bidi="zh-CN"/>
      </w:rPr>
    </w:lvl>
  </w:abstractNum>
  <w:abstractNum w:abstractNumId="30">
    <w:nsid w:val="0248C179"/>
    <w:multiLevelType w:val="multilevel"/>
    <w:tmpl w:val="0248C179"/>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31">
    <w:nsid w:val="03A63A41"/>
    <w:multiLevelType w:val="multilevel"/>
    <w:tmpl w:val="03A63A41"/>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32">
    <w:nsid w:val="03D62ECE"/>
    <w:multiLevelType w:val="multilevel"/>
    <w:tmpl w:val="03D62ECE"/>
    <w:lvl w:ilvl="0" w:tentative="0">
      <w:start w:val="4"/>
      <w:numFmt w:val="decimal"/>
      <w:lvlText w:val="%1"/>
      <w:lvlJc w:val="left"/>
      <w:pPr>
        <w:ind w:left="453" w:hanging="353"/>
        <w:jc w:val="left"/>
      </w:pPr>
      <w:rPr>
        <w:rFonts w:hint="default"/>
        <w:lang w:val="zh-CN" w:eastAsia="zh-CN" w:bidi="zh-CN"/>
      </w:rPr>
    </w:lvl>
    <w:lvl w:ilvl="1" w:tentative="0">
      <w:start w:val="1"/>
      <w:numFmt w:val="decimal"/>
      <w:lvlText w:val="%1.%2"/>
      <w:lvlJc w:val="left"/>
      <w:pPr>
        <w:ind w:left="453" w:hanging="353"/>
        <w:jc w:val="left"/>
      </w:pPr>
      <w:rPr>
        <w:rFonts w:hint="default" w:ascii="Times New Roman" w:hAnsi="Times New Roman" w:eastAsia="Times New Roman" w:cs="Times New Roman"/>
        <w:b/>
        <w:bCs/>
        <w:spacing w:val="0"/>
        <w:w w:val="99"/>
        <w:sz w:val="20"/>
        <w:szCs w:val="20"/>
        <w:lang w:val="zh-CN" w:eastAsia="zh-CN" w:bidi="zh-CN"/>
      </w:rPr>
    </w:lvl>
    <w:lvl w:ilvl="2" w:tentative="0">
      <w:start w:val="1"/>
      <w:numFmt w:val="decimal"/>
      <w:lvlText w:val="%3."/>
      <w:lvlJc w:val="left"/>
      <w:pPr>
        <w:ind w:left="821" w:hanging="401"/>
        <w:jc w:val="left"/>
      </w:pPr>
      <w:rPr>
        <w:rFonts w:hint="default" w:ascii="Times New Roman" w:hAnsi="Times New Roman" w:eastAsia="Times New Roman" w:cs="Times New Roman"/>
        <w:b/>
        <w:bCs/>
        <w:w w:val="99"/>
        <w:sz w:val="32"/>
        <w:szCs w:val="32"/>
        <w:lang w:val="zh-CN" w:eastAsia="zh-CN" w:bidi="zh-CN"/>
      </w:rPr>
    </w:lvl>
    <w:lvl w:ilvl="3" w:tentative="0">
      <w:start w:val="0"/>
      <w:numFmt w:val="bullet"/>
      <w:lvlText w:val="•"/>
      <w:lvlJc w:val="left"/>
      <w:pPr>
        <w:ind w:left="2745" w:hanging="401"/>
      </w:pPr>
      <w:rPr>
        <w:rFonts w:hint="default"/>
        <w:lang w:val="zh-CN" w:eastAsia="zh-CN" w:bidi="zh-CN"/>
      </w:rPr>
    </w:lvl>
    <w:lvl w:ilvl="4" w:tentative="0">
      <w:start w:val="0"/>
      <w:numFmt w:val="bullet"/>
      <w:lvlText w:val="•"/>
      <w:lvlJc w:val="left"/>
      <w:pPr>
        <w:ind w:left="3708" w:hanging="401"/>
      </w:pPr>
      <w:rPr>
        <w:rFonts w:hint="default"/>
        <w:lang w:val="zh-CN" w:eastAsia="zh-CN" w:bidi="zh-CN"/>
      </w:rPr>
    </w:lvl>
    <w:lvl w:ilvl="5" w:tentative="0">
      <w:start w:val="0"/>
      <w:numFmt w:val="bullet"/>
      <w:lvlText w:val="•"/>
      <w:lvlJc w:val="left"/>
      <w:pPr>
        <w:ind w:left="4671" w:hanging="401"/>
      </w:pPr>
      <w:rPr>
        <w:rFonts w:hint="default"/>
        <w:lang w:val="zh-CN" w:eastAsia="zh-CN" w:bidi="zh-CN"/>
      </w:rPr>
    </w:lvl>
    <w:lvl w:ilvl="6" w:tentative="0">
      <w:start w:val="0"/>
      <w:numFmt w:val="bullet"/>
      <w:lvlText w:val="•"/>
      <w:lvlJc w:val="left"/>
      <w:pPr>
        <w:ind w:left="5634" w:hanging="401"/>
      </w:pPr>
      <w:rPr>
        <w:rFonts w:hint="default"/>
        <w:lang w:val="zh-CN" w:eastAsia="zh-CN" w:bidi="zh-CN"/>
      </w:rPr>
    </w:lvl>
    <w:lvl w:ilvl="7" w:tentative="0">
      <w:start w:val="0"/>
      <w:numFmt w:val="bullet"/>
      <w:lvlText w:val="•"/>
      <w:lvlJc w:val="left"/>
      <w:pPr>
        <w:ind w:left="6597" w:hanging="401"/>
      </w:pPr>
      <w:rPr>
        <w:rFonts w:hint="default"/>
        <w:lang w:val="zh-CN" w:eastAsia="zh-CN" w:bidi="zh-CN"/>
      </w:rPr>
    </w:lvl>
    <w:lvl w:ilvl="8" w:tentative="0">
      <w:start w:val="0"/>
      <w:numFmt w:val="bullet"/>
      <w:lvlText w:val="•"/>
      <w:lvlJc w:val="left"/>
      <w:pPr>
        <w:ind w:left="7560" w:hanging="401"/>
      </w:pPr>
      <w:rPr>
        <w:rFonts w:hint="default"/>
        <w:lang w:val="zh-CN" w:eastAsia="zh-CN" w:bidi="zh-CN"/>
      </w:rPr>
    </w:lvl>
  </w:abstractNum>
  <w:abstractNum w:abstractNumId="33">
    <w:nsid w:val="0709FD3E"/>
    <w:multiLevelType w:val="multilevel"/>
    <w:tmpl w:val="0709FD3E"/>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1000" w:hanging="160"/>
      </w:pPr>
      <w:rPr>
        <w:rFonts w:hint="default"/>
        <w:lang w:val="zh-CN" w:eastAsia="zh-CN" w:bidi="zh-CN"/>
      </w:rPr>
    </w:lvl>
    <w:lvl w:ilvl="2" w:tentative="0">
      <w:start w:val="0"/>
      <w:numFmt w:val="bullet"/>
      <w:lvlText w:val="•"/>
      <w:lvlJc w:val="left"/>
      <w:pPr>
        <w:ind w:left="2570" w:hanging="160"/>
      </w:pPr>
      <w:rPr>
        <w:rFonts w:hint="default"/>
        <w:lang w:val="zh-CN" w:eastAsia="zh-CN" w:bidi="zh-CN"/>
      </w:rPr>
    </w:lvl>
    <w:lvl w:ilvl="3" w:tentative="0">
      <w:start w:val="0"/>
      <w:numFmt w:val="bullet"/>
      <w:lvlText w:val="•"/>
      <w:lvlJc w:val="left"/>
      <w:pPr>
        <w:ind w:left="4141" w:hanging="160"/>
      </w:pPr>
      <w:rPr>
        <w:rFonts w:hint="default"/>
        <w:lang w:val="zh-CN" w:eastAsia="zh-CN" w:bidi="zh-CN"/>
      </w:rPr>
    </w:lvl>
    <w:lvl w:ilvl="4" w:tentative="0">
      <w:start w:val="0"/>
      <w:numFmt w:val="bullet"/>
      <w:lvlText w:val="•"/>
      <w:lvlJc w:val="left"/>
      <w:pPr>
        <w:ind w:left="5712" w:hanging="160"/>
      </w:pPr>
      <w:rPr>
        <w:rFonts w:hint="default"/>
        <w:lang w:val="zh-CN" w:eastAsia="zh-CN" w:bidi="zh-CN"/>
      </w:rPr>
    </w:lvl>
    <w:lvl w:ilvl="5" w:tentative="0">
      <w:start w:val="0"/>
      <w:numFmt w:val="bullet"/>
      <w:lvlText w:val="•"/>
      <w:lvlJc w:val="left"/>
      <w:pPr>
        <w:ind w:left="7283" w:hanging="160"/>
      </w:pPr>
      <w:rPr>
        <w:rFonts w:hint="default"/>
        <w:lang w:val="zh-CN" w:eastAsia="zh-CN" w:bidi="zh-CN"/>
      </w:rPr>
    </w:lvl>
    <w:lvl w:ilvl="6" w:tentative="0">
      <w:start w:val="0"/>
      <w:numFmt w:val="bullet"/>
      <w:lvlText w:val="•"/>
      <w:lvlJc w:val="left"/>
      <w:pPr>
        <w:ind w:left="8854" w:hanging="160"/>
      </w:pPr>
      <w:rPr>
        <w:rFonts w:hint="default"/>
        <w:lang w:val="zh-CN" w:eastAsia="zh-CN" w:bidi="zh-CN"/>
      </w:rPr>
    </w:lvl>
    <w:lvl w:ilvl="7" w:tentative="0">
      <w:start w:val="0"/>
      <w:numFmt w:val="bullet"/>
      <w:lvlText w:val="•"/>
      <w:lvlJc w:val="left"/>
      <w:pPr>
        <w:ind w:left="10425" w:hanging="160"/>
      </w:pPr>
      <w:rPr>
        <w:rFonts w:hint="default"/>
        <w:lang w:val="zh-CN" w:eastAsia="zh-CN" w:bidi="zh-CN"/>
      </w:rPr>
    </w:lvl>
    <w:lvl w:ilvl="8" w:tentative="0">
      <w:start w:val="0"/>
      <w:numFmt w:val="bullet"/>
      <w:lvlText w:val="•"/>
      <w:lvlJc w:val="left"/>
      <w:pPr>
        <w:ind w:left="11996" w:hanging="160"/>
      </w:pPr>
      <w:rPr>
        <w:rFonts w:hint="default"/>
        <w:lang w:val="zh-CN" w:eastAsia="zh-CN" w:bidi="zh-CN"/>
      </w:rPr>
    </w:lvl>
  </w:abstractNum>
  <w:abstractNum w:abstractNumId="34">
    <w:nsid w:val="0CEF100B"/>
    <w:multiLevelType w:val="multilevel"/>
    <w:tmpl w:val="0CEF100B"/>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35">
    <w:nsid w:val="0E640482"/>
    <w:multiLevelType w:val="multilevel"/>
    <w:tmpl w:val="0E640482"/>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36">
    <w:nsid w:val="0F9F9CCA"/>
    <w:multiLevelType w:val="multilevel"/>
    <w:tmpl w:val="0F9F9CCA"/>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37">
    <w:nsid w:val="12EADF99"/>
    <w:multiLevelType w:val="multilevel"/>
    <w:tmpl w:val="12EADF99"/>
    <w:lvl w:ilvl="0" w:tentative="0">
      <w:start w:val="1"/>
      <w:numFmt w:val="decimal"/>
      <w:lvlText w:val="%1."/>
      <w:lvlJc w:val="left"/>
      <w:pPr>
        <w:ind w:left="732" w:hanging="312"/>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2179" w:hanging="312"/>
      </w:pPr>
      <w:rPr>
        <w:rFonts w:hint="default"/>
        <w:lang w:val="zh-CN" w:eastAsia="zh-CN" w:bidi="zh-CN"/>
      </w:rPr>
    </w:lvl>
    <w:lvl w:ilvl="2" w:tentative="0">
      <w:start w:val="0"/>
      <w:numFmt w:val="bullet"/>
      <w:lvlText w:val="•"/>
      <w:lvlJc w:val="left"/>
      <w:pPr>
        <w:ind w:left="3619" w:hanging="312"/>
      </w:pPr>
      <w:rPr>
        <w:rFonts w:hint="default"/>
        <w:lang w:val="zh-CN" w:eastAsia="zh-CN" w:bidi="zh-CN"/>
      </w:rPr>
    </w:lvl>
    <w:lvl w:ilvl="3" w:tentative="0">
      <w:start w:val="0"/>
      <w:numFmt w:val="bullet"/>
      <w:lvlText w:val="•"/>
      <w:lvlJc w:val="left"/>
      <w:pPr>
        <w:ind w:left="5059" w:hanging="312"/>
      </w:pPr>
      <w:rPr>
        <w:rFonts w:hint="default"/>
        <w:lang w:val="zh-CN" w:eastAsia="zh-CN" w:bidi="zh-CN"/>
      </w:rPr>
    </w:lvl>
    <w:lvl w:ilvl="4" w:tentative="0">
      <w:start w:val="0"/>
      <w:numFmt w:val="bullet"/>
      <w:lvlText w:val="•"/>
      <w:lvlJc w:val="left"/>
      <w:pPr>
        <w:ind w:left="6499" w:hanging="312"/>
      </w:pPr>
      <w:rPr>
        <w:rFonts w:hint="default"/>
        <w:lang w:val="zh-CN" w:eastAsia="zh-CN" w:bidi="zh-CN"/>
      </w:rPr>
    </w:lvl>
    <w:lvl w:ilvl="5" w:tentative="0">
      <w:start w:val="0"/>
      <w:numFmt w:val="bullet"/>
      <w:lvlText w:val="•"/>
      <w:lvlJc w:val="left"/>
      <w:pPr>
        <w:ind w:left="7939" w:hanging="312"/>
      </w:pPr>
      <w:rPr>
        <w:rFonts w:hint="default"/>
        <w:lang w:val="zh-CN" w:eastAsia="zh-CN" w:bidi="zh-CN"/>
      </w:rPr>
    </w:lvl>
    <w:lvl w:ilvl="6" w:tentative="0">
      <w:start w:val="0"/>
      <w:numFmt w:val="bullet"/>
      <w:lvlText w:val="•"/>
      <w:lvlJc w:val="left"/>
      <w:pPr>
        <w:ind w:left="9379" w:hanging="312"/>
      </w:pPr>
      <w:rPr>
        <w:rFonts w:hint="default"/>
        <w:lang w:val="zh-CN" w:eastAsia="zh-CN" w:bidi="zh-CN"/>
      </w:rPr>
    </w:lvl>
    <w:lvl w:ilvl="7" w:tentative="0">
      <w:start w:val="0"/>
      <w:numFmt w:val="bullet"/>
      <w:lvlText w:val="•"/>
      <w:lvlJc w:val="left"/>
      <w:pPr>
        <w:ind w:left="10818" w:hanging="312"/>
      </w:pPr>
      <w:rPr>
        <w:rFonts w:hint="default"/>
        <w:lang w:val="zh-CN" w:eastAsia="zh-CN" w:bidi="zh-CN"/>
      </w:rPr>
    </w:lvl>
    <w:lvl w:ilvl="8" w:tentative="0">
      <w:start w:val="0"/>
      <w:numFmt w:val="bullet"/>
      <w:lvlText w:val="•"/>
      <w:lvlJc w:val="left"/>
      <w:pPr>
        <w:ind w:left="12258" w:hanging="312"/>
      </w:pPr>
      <w:rPr>
        <w:rFonts w:hint="default"/>
        <w:lang w:val="zh-CN" w:eastAsia="zh-CN" w:bidi="zh-CN"/>
      </w:rPr>
    </w:lvl>
  </w:abstractNum>
  <w:abstractNum w:abstractNumId="38">
    <w:nsid w:val="18F74015"/>
    <w:multiLevelType w:val="multilevel"/>
    <w:tmpl w:val="18F74015"/>
    <w:lvl w:ilvl="0" w:tentative="0">
      <w:start w:val="1"/>
      <w:numFmt w:val="decimal"/>
      <w:lvlText w:val="%1."/>
      <w:lvlJc w:val="left"/>
      <w:pPr>
        <w:ind w:left="342" w:hanging="242"/>
        <w:jc w:val="left"/>
      </w:pPr>
      <w:rPr>
        <w:rFonts w:hint="default"/>
        <w:b/>
        <w:bCs/>
        <w:spacing w:val="-1"/>
        <w:w w:val="99"/>
        <w:lang w:val="zh-CN" w:eastAsia="zh-CN" w:bidi="zh-CN"/>
      </w:rPr>
    </w:lvl>
    <w:lvl w:ilvl="1" w:tentative="0">
      <w:start w:val="1"/>
      <w:numFmt w:val="decimal"/>
      <w:lvlText w:val="%1.%2"/>
      <w:lvlJc w:val="left"/>
      <w:pPr>
        <w:ind w:left="592" w:hanging="492"/>
        <w:jc w:val="left"/>
      </w:pPr>
      <w:rPr>
        <w:rFonts w:hint="default"/>
        <w:w w:val="100"/>
        <w:lang w:val="zh-CN" w:eastAsia="zh-CN" w:bidi="zh-CN"/>
      </w:rPr>
    </w:lvl>
    <w:lvl w:ilvl="2" w:tentative="0">
      <w:start w:val="1"/>
      <w:numFmt w:val="decimal"/>
      <w:lvlText w:val="%1.%2.%3"/>
      <w:lvlJc w:val="left"/>
      <w:pPr>
        <w:ind w:left="820" w:hanging="492"/>
        <w:jc w:val="left"/>
      </w:pPr>
      <w:rPr>
        <w:rFonts w:hint="default" w:ascii="Times New Roman" w:hAnsi="Times New Roman" w:eastAsia="Times New Roman" w:cs="Times New Roman"/>
        <w:b/>
        <w:bCs/>
        <w:w w:val="99"/>
        <w:sz w:val="24"/>
        <w:szCs w:val="24"/>
        <w:lang w:val="zh-CN" w:eastAsia="zh-CN" w:bidi="zh-CN"/>
      </w:rPr>
    </w:lvl>
    <w:lvl w:ilvl="3" w:tentative="0">
      <w:start w:val="0"/>
      <w:numFmt w:val="bullet"/>
      <w:lvlText w:val="•"/>
      <w:lvlJc w:val="left"/>
      <w:pPr>
        <w:ind w:left="820" w:hanging="492"/>
      </w:pPr>
      <w:rPr>
        <w:rFonts w:hint="default"/>
        <w:lang w:val="zh-CN" w:eastAsia="zh-CN" w:bidi="zh-CN"/>
      </w:rPr>
    </w:lvl>
    <w:lvl w:ilvl="4" w:tentative="0">
      <w:start w:val="0"/>
      <w:numFmt w:val="bullet"/>
      <w:lvlText w:val="•"/>
      <w:lvlJc w:val="left"/>
      <w:pPr>
        <w:ind w:left="1033" w:hanging="492"/>
      </w:pPr>
      <w:rPr>
        <w:rFonts w:hint="default"/>
        <w:lang w:val="zh-CN" w:eastAsia="zh-CN" w:bidi="zh-CN"/>
      </w:rPr>
    </w:lvl>
    <w:lvl w:ilvl="5" w:tentative="0">
      <w:start w:val="0"/>
      <w:numFmt w:val="bullet"/>
      <w:lvlText w:val="•"/>
      <w:lvlJc w:val="left"/>
      <w:pPr>
        <w:ind w:left="1246" w:hanging="492"/>
      </w:pPr>
      <w:rPr>
        <w:rFonts w:hint="default"/>
        <w:lang w:val="zh-CN" w:eastAsia="zh-CN" w:bidi="zh-CN"/>
      </w:rPr>
    </w:lvl>
    <w:lvl w:ilvl="6" w:tentative="0">
      <w:start w:val="0"/>
      <w:numFmt w:val="bullet"/>
      <w:lvlText w:val="•"/>
      <w:lvlJc w:val="left"/>
      <w:pPr>
        <w:ind w:left="1459" w:hanging="492"/>
      </w:pPr>
      <w:rPr>
        <w:rFonts w:hint="default"/>
        <w:lang w:val="zh-CN" w:eastAsia="zh-CN" w:bidi="zh-CN"/>
      </w:rPr>
    </w:lvl>
    <w:lvl w:ilvl="7" w:tentative="0">
      <w:start w:val="0"/>
      <w:numFmt w:val="bullet"/>
      <w:lvlText w:val="•"/>
      <w:lvlJc w:val="left"/>
      <w:pPr>
        <w:ind w:left="1672" w:hanging="492"/>
      </w:pPr>
      <w:rPr>
        <w:rFonts w:hint="default"/>
        <w:lang w:val="zh-CN" w:eastAsia="zh-CN" w:bidi="zh-CN"/>
      </w:rPr>
    </w:lvl>
    <w:lvl w:ilvl="8" w:tentative="0">
      <w:start w:val="0"/>
      <w:numFmt w:val="bullet"/>
      <w:lvlText w:val="•"/>
      <w:lvlJc w:val="left"/>
      <w:pPr>
        <w:ind w:left="1885" w:hanging="492"/>
      </w:pPr>
      <w:rPr>
        <w:rFonts w:hint="default"/>
        <w:lang w:val="zh-CN" w:eastAsia="zh-CN" w:bidi="zh-CN"/>
      </w:rPr>
    </w:lvl>
  </w:abstractNum>
  <w:abstractNum w:abstractNumId="39">
    <w:nsid w:val="1ACDE60F"/>
    <w:multiLevelType w:val="multilevel"/>
    <w:tmpl w:val="1ACDE60F"/>
    <w:lvl w:ilvl="0" w:tentative="0">
      <w:start w:val="1"/>
      <w:numFmt w:val="decimal"/>
      <w:lvlText w:val="%1."/>
      <w:lvlJc w:val="left"/>
      <w:pPr>
        <w:ind w:left="1104" w:hanging="264"/>
        <w:jc w:val="left"/>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2503" w:hanging="264"/>
      </w:pPr>
      <w:rPr>
        <w:rFonts w:hint="default"/>
        <w:lang w:val="zh-CN" w:eastAsia="zh-CN" w:bidi="zh-CN"/>
      </w:rPr>
    </w:lvl>
    <w:lvl w:ilvl="2" w:tentative="0">
      <w:start w:val="0"/>
      <w:numFmt w:val="bullet"/>
      <w:lvlText w:val="•"/>
      <w:lvlJc w:val="left"/>
      <w:pPr>
        <w:ind w:left="3907" w:hanging="264"/>
      </w:pPr>
      <w:rPr>
        <w:rFonts w:hint="default"/>
        <w:lang w:val="zh-CN" w:eastAsia="zh-CN" w:bidi="zh-CN"/>
      </w:rPr>
    </w:lvl>
    <w:lvl w:ilvl="3" w:tentative="0">
      <w:start w:val="0"/>
      <w:numFmt w:val="bullet"/>
      <w:lvlText w:val="•"/>
      <w:lvlJc w:val="left"/>
      <w:pPr>
        <w:ind w:left="5311" w:hanging="264"/>
      </w:pPr>
      <w:rPr>
        <w:rFonts w:hint="default"/>
        <w:lang w:val="zh-CN" w:eastAsia="zh-CN" w:bidi="zh-CN"/>
      </w:rPr>
    </w:lvl>
    <w:lvl w:ilvl="4" w:tentative="0">
      <w:start w:val="0"/>
      <w:numFmt w:val="bullet"/>
      <w:lvlText w:val="•"/>
      <w:lvlJc w:val="left"/>
      <w:pPr>
        <w:ind w:left="6715" w:hanging="264"/>
      </w:pPr>
      <w:rPr>
        <w:rFonts w:hint="default"/>
        <w:lang w:val="zh-CN" w:eastAsia="zh-CN" w:bidi="zh-CN"/>
      </w:rPr>
    </w:lvl>
    <w:lvl w:ilvl="5" w:tentative="0">
      <w:start w:val="0"/>
      <w:numFmt w:val="bullet"/>
      <w:lvlText w:val="•"/>
      <w:lvlJc w:val="left"/>
      <w:pPr>
        <w:ind w:left="8119" w:hanging="264"/>
      </w:pPr>
      <w:rPr>
        <w:rFonts w:hint="default"/>
        <w:lang w:val="zh-CN" w:eastAsia="zh-CN" w:bidi="zh-CN"/>
      </w:rPr>
    </w:lvl>
    <w:lvl w:ilvl="6" w:tentative="0">
      <w:start w:val="0"/>
      <w:numFmt w:val="bullet"/>
      <w:lvlText w:val="•"/>
      <w:lvlJc w:val="left"/>
      <w:pPr>
        <w:ind w:left="9523" w:hanging="264"/>
      </w:pPr>
      <w:rPr>
        <w:rFonts w:hint="default"/>
        <w:lang w:val="zh-CN" w:eastAsia="zh-CN" w:bidi="zh-CN"/>
      </w:rPr>
    </w:lvl>
    <w:lvl w:ilvl="7" w:tentative="0">
      <w:start w:val="0"/>
      <w:numFmt w:val="bullet"/>
      <w:lvlText w:val="•"/>
      <w:lvlJc w:val="left"/>
      <w:pPr>
        <w:ind w:left="10926" w:hanging="264"/>
      </w:pPr>
      <w:rPr>
        <w:rFonts w:hint="default"/>
        <w:lang w:val="zh-CN" w:eastAsia="zh-CN" w:bidi="zh-CN"/>
      </w:rPr>
    </w:lvl>
    <w:lvl w:ilvl="8" w:tentative="0">
      <w:start w:val="0"/>
      <w:numFmt w:val="bullet"/>
      <w:lvlText w:val="•"/>
      <w:lvlJc w:val="left"/>
      <w:pPr>
        <w:ind w:left="12330" w:hanging="264"/>
      </w:pPr>
      <w:rPr>
        <w:rFonts w:hint="default"/>
        <w:lang w:val="zh-CN" w:eastAsia="zh-CN" w:bidi="zh-CN"/>
      </w:rPr>
    </w:lvl>
  </w:abstractNum>
  <w:abstractNum w:abstractNumId="40">
    <w:nsid w:val="1C257C7B"/>
    <w:multiLevelType w:val="multilevel"/>
    <w:tmpl w:val="1C257C7B"/>
    <w:lvl w:ilvl="0" w:tentative="0">
      <w:start w:val="1"/>
      <w:numFmt w:val="decimal"/>
      <w:lvlText w:val="%1."/>
      <w:lvlJc w:val="left"/>
      <w:pPr>
        <w:ind w:left="1002" w:hanging="163"/>
        <w:jc w:val="left"/>
      </w:pPr>
      <w:rPr>
        <w:rFonts w:hint="default" w:ascii="Calibri" w:hAnsi="Calibri" w:eastAsia="Calibri" w:cs="Calibri"/>
        <w:spacing w:val="-20"/>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41">
    <w:nsid w:val="23E97754"/>
    <w:multiLevelType w:val="multilevel"/>
    <w:tmpl w:val="23E97754"/>
    <w:lvl w:ilvl="0" w:tentative="0">
      <w:start w:val="3"/>
      <w:numFmt w:val="decimal"/>
      <w:lvlText w:val="%1."/>
      <w:lvlJc w:val="left"/>
      <w:pPr>
        <w:ind w:left="579" w:hanging="160"/>
        <w:jc w:val="left"/>
      </w:pPr>
      <w:rPr>
        <w:rFonts w:hint="default"/>
        <w:b/>
        <w:bCs/>
        <w:spacing w:val="-3"/>
        <w:w w:val="100"/>
        <w:lang w:val="zh-CN" w:eastAsia="zh-CN" w:bidi="zh-CN"/>
      </w:rPr>
    </w:lvl>
    <w:lvl w:ilvl="1" w:tentative="0">
      <w:start w:val="1"/>
      <w:numFmt w:val="decimal"/>
      <w:lvlText w:val="%2."/>
      <w:lvlJc w:val="left"/>
      <w:pPr>
        <w:ind w:left="1054" w:hanging="214"/>
        <w:jc w:val="left"/>
      </w:pPr>
      <w:rPr>
        <w:rFonts w:hint="default" w:ascii="Calibri" w:hAnsi="Calibri" w:eastAsia="Calibri" w:cs="Calibri"/>
        <w:w w:val="100"/>
        <w:sz w:val="21"/>
        <w:szCs w:val="21"/>
        <w:lang w:val="zh-CN" w:eastAsia="zh-CN" w:bidi="zh-CN"/>
      </w:rPr>
    </w:lvl>
    <w:lvl w:ilvl="2" w:tentative="0">
      <w:start w:val="0"/>
      <w:numFmt w:val="bullet"/>
      <w:lvlText w:val="•"/>
      <w:lvlJc w:val="left"/>
      <w:pPr>
        <w:ind w:left="1060" w:hanging="214"/>
      </w:pPr>
      <w:rPr>
        <w:rFonts w:hint="default"/>
        <w:lang w:val="zh-CN" w:eastAsia="zh-CN" w:bidi="zh-CN"/>
      </w:rPr>
    </w:lvl>
    <w:lvl w:ilvl="3" w:tentative="0">
      <w:start w:val="0"/>
      <w:numFmt w:val="bullet"/>
      <w:lvlText w:val="•"/>
      <w:lvlJc w:val="left"/>
      <w:pPr>
        <w:ind w:left="2819" w:hanging="214"/>
      </w:pPr>
      <w:rPr>
        <w:rFonts w:hint="default"/>
        <w:lang w:val="zh-CN" w:eastAsia="zh-CN" w:bidi="zh-CN"/>
      </w:rPr>
    </w:lvl>
    <w:lvl w:ilvl="4" w:tentative="0">
      <w:start w:val="0"/>
      <w:numFmt w:val="bullet"/>
      <w:lvlText w:val="•"/>
      <w:lvlJc w:val="left"/>
      <w:pPr>
        <w:ind w:left="4579" w:hanging="214"/>
      </w:pPr>
      <w:rPr>
        <w:rFonts w:hint="default"/>
        <w:lang w:val="zh-CN" w:eastAsia="zh-CN" w:bidi="zh-CN"/>
      </w:rPr>
    </w:lvl>
    <w:lvl w:ilvl="5" w:tentative="0">
      <w:start w:val="0"/>
      <w:numFmt w:val="bullet"/>
      <w:lvlText w:val="•"/>
      <w:lvlJc w:val="left"/>
      <w:pPr>
        <w:ind w:left="6339" w:hanging="214"/>
      </w:pPr>
      <w:rPr>
        <w:rFonts w:hint="default"/>
        <w:lang w:val="zh-CN" w:eastAsia="zh-CN" w:bidi="zh-CN"/>
      </w:rPr>
    </w:lvl>
    <w:lvl w:ilvl="6" w:tentative="0">
      <w:start w:val="0"/>
      <w:numFmt w:val="bullet"/>
      <w:lvlText w:val="•"/>
      <w:lvlJc w:val="left"/>
      <w:pPr>
        <w:ind w:left="8099" w:hanging="214"/>
      </w:pPr>
      <w:rPr>
        <w:rFonts w:hint="default"/>
        <w:lang w:val="zh-CN" w:eastAsia="zh-CN" w:bidi="zh-CN"/>
      </w:rPr>
    </w:lvl>
    <w:lvl w:ilvl="7" w:tentative="0">
      <w:start w:val="0"/>
      <w:numFmt w:val="bullet"/>
      <w:lvlText w:val="•"/>
      <w:lvlJc w:val="left"/>
      <w:pPr>
        <w:ind w:left="9859" w:hanging="214"/>
      </w:pPr>
      <w:rPr>
        <w:rFonts w:hint="default"/>
        <w:lang w:val="zh-CN" w:eastAsia="zh-CN" w:bidi="zh-CN"/>
      </w:rPr>
    </w:lvl>
    <w:lvl w:ilvl="8" w:tentative="0">
      <w:start w:val="0"/>
      <w:numFmt w:val="bullet"/>
      <w:lvlText w:val="•"/>
      <w:lvlJc w:val="left"/>
      <w:pPr>
        <w:ind w:left="11618" w:hanging="214"/>
      </w:pPr>
      <w:rPr>
        <w:rFonts w:hint="default"/>
        <w:lang w:val="zh-CN" w:eastAsia="zh-CN" w:bidi="zh-CN"/>
      </w:rPr>
    </w:lvl>
  </w:abstractNum>
  <w:abstractNum w:abstractNumId="42">
    <w:nsid w:val="243FCF68"/>
    <w:multiLevelType w:val="multilevel"/>
    <w:tmpl w:val="243FCF68"/>
    <w:lvl w:ilvl="0" w:tentative="0">
      <w:start w:val="1"/>
      <w:numFmt w:val="decimal"/>
      <w:lvlText w:val="%1."/>
      <w:lvlJc w:val="left"/>
      <w:pPr>
        <w:ind w:left="632"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89" w:hanging="213"/>
      </w:pPr>
      <w:rPr>
        <w:rFonts w:hint="default"/>
        <w:lang w:val="zh-CN" w:eastAsia="zh-CN" w:bidi="zh-CN"/>
      </w:rPr>
    </w:lvl>
    <w:lvl w:ilvl="2" w:tentative="0">
      <w:start w:val="0"/>
      <w:numFmt w:val="bullet"/>
      <w:lvlText w:val="•"/>
      <w:lvlJc w:val="left"/>
      <w:pPr>
        <w:ind w:left="3539" w:hanging="213"/>
      </w:pPr>
      <w:rPr>
        <w:rFonts w:hint="default"/>
        <w:lang w:val="zh-CN" w:eastAsia="zh-CN" w:bidi="zh-CN"/>
      </w:rPr>
    </w:lvl>
    <w:lvl w:ilvl="3" w:tentative="0">
      <w:start w:val="0"/>
      <w:numFmt w:val="bullet"/>
      <w:lvlText w:val="•"/>
      <w:lvlJc w:val="left"/>
      <w:pPr>
        <w:ind w:left="4989" w:hanging="213"/>
      </w:pPr>
      <w:rPr>
        <w:rFonts w:hint="default"/>
        <w:lang w:val="zh-CN" w:eastAsia="zh-CN" w:bidi="zh-CN"/>
      </w:rPr>
    </w:lvl>
    <w:lvl w:ilvl="4" w:tentative="0">
      <w:start w:val="0"/>
      <w:numFmt w:val="bullet"/>
      <w:lvlText w:val="•"/>
      <w:lvlJc w:val="left"/>
      <w:pPr>
        <w:ind w:left="6439" w:hanging="213"/>
      </w:pPr>
      <w:rPr>
        <w:rFonts w:hint="default"/>
        <w:lang w:val="zh-CN" w:eastAsia="zh-CN" w:bidi="zh-CN"/>
      </w:rPr>
    </w:lvl>
    <w:lvl w:ilvl="5" w:tentative="0">
      <w:start w:val="0"/>
      <w:numFmt w:val="bullet"/>
      <w:lvlText w:val="•"/>
      <w:lvlJc w:val="left"/>
      <w:pPr>
        <w:ind w:left="7889" w:hanging="213"/>
      </w:pPr>
      <w:rPr>
        <w:rFonts w:hint="default"/>
        <w:lang w:val="zh-CN" w:eastAsia="zh-CN" w:bidi="zh-CN"/>
      </w:rPr>
    </w:lvl>
    <w:lvl w:ilvl="6" w:tentative="0">
      <w:start w:val="0"/>
      <w:numFmt w:val="bullet"/>
      <w:lvlText w:val="•"/>
      <w:lvlJc w:val="left"/>
      <w:pPr>
        <w:ind w:left="9339" w:hanging="213"/>
      </w:pPr>
      <w:rPr>
        <w:rFonts w:hint="default"/>
        <w:lang w:val="zh-CN" w:eastAsia="zh-CN" w:bidi="zh-CN"/>
      </w:rPr>
    </w:lvl>
    <w:lvl w:ilvl="7" w:tentative="0">
      <w:start w:val="0"/>
      <w:numFmt w:val="bullet"/>
      <w:lvlText w:val="•"/>
      <w:lvlJc w:val="left"/>
      <w:pPr>
        <w:ind w:left="10788" w:hanging="213"/>
      </w:pPr>
      <w:rPr>
        <w:rFonts w:hint="default"/>
        <w:lang w:val="zh-CN" w:eastAsia="zh-CN" w:bidi="zh-CN"/>
      </w:rPr>
    </w:lvl>
    <w:lvl w:ilvl="8" w:tentative="0">
      <w:start w:val="0"/>
      <w:numFmt w:val="bullet"/>
      <w:lvlText w:val="•"/>
      <w:lvlJc w:val="left"/>
      <w:pPr>
        <w:ind w:left="12238" w:hanging="213"/>
      </w:pPr>
      <w:rPr>
        <w:rFonts w:hint="default"/>
        <w:lang w:val="zh-CN" w:eastAsia="zh-CN" w:bidi="zh-CN"/>
      </w:rPr>
    </w:lvl>
  </w:abstractNum>
  <w:abstractNum w:abstractNumId="43">
    <w:nsid w:val="2470EC97"/>
    <w:multiLevelType w:val="multilevel"/>
    <w:tmpl w:val="2470EC97"/>
    <w:lvl w:ilvl="0" w:tentative="0">
      <w:start w:val="0"/>
      <w:numFmt w:val="bullet"/>
      <w:lvlText w:val="*"/>
      <w:lvlJc w:val="left"/>
      <w:pPr>
        <w:ind w:left="420" w:hanging="212"/>
      </w:pPr>
      <w:rPr>
        <w:rFonts w:hint="default" w:ascii="Times New Roman" w:hAnsi="Times New Roman" w:eastAsia="Times New Roman" w:cs="Times New Roman"/>
        <w:w w:val="100"/>
        <w:sz w:val="21"/>
        <w:szCs w:val="21"/>
        <w:lang w:val="zh-CN" w:eastAsia="zh-CN" w:bidi="zh-CN"/>
      </w:rPr>
    </w:lvl>
    <w:lvl w:ilvl="1" w:tentative="0">
      <w:start w:val="0"/>
      <w:numFmt w:val="bullet"/>
      <w:lvlText w:val="•"/>
      <w:lvlJc w:val="left"/>
      <w:pPr>
        <w:ind w:left="1891" w:hanging="212"/>
      </w:pPr>
      <w:rPr>
        <w:rFonts w:hint="default"/>
        <w:lang w:val="zh-CN" w:eastAsia="zh-CN" w:bidi="zh-CN"/>
      </w:rPr>
    </w:lvl>
    <w:lvl w:ilvl="2" w:tentative="0">
      <w:start w:val="0"/>
      <w:numFmt w:val="bullet"/>
      <w:lvlText w:val="•"/>
      <w:lvlJc w:val="left"/>
      <w:pPr>
        <w:ind w:left="3363" w:hanging="212"/>
      </w:pPr>
      <w:rPr>
        <w:rFonts w:hint="default"/>
        <w:lang w:val="zh-CN" w:eastAsia="zh-CN" w:bidi="zh-CN"/>
      </w:rPr>
    </w:lvl>
    <w:lvl w:ilvl="3" w:tentative="0">
      <w:start w:val="0"/>
      <w:numFmt w:val="bullet"/>
      <w:lvlText w:val="•"/>
      <w:lvlJc w:val="left"/>
      <w:pPr>
        <w:ind w:left="4835" w:hanging="212"/>
      </w:pPr>
      <w:rPr>
        <w:rFonts w:hint="default"/>
        <w:lang w:val="zh-CN" w:eastAsia="zh-CN" w:bidi="zh-CN"/>
      </w:rPr>
    </w:lvl>
    <w:lvl w:ilvl="4" w:tentative="0">
      <w:start w:val="0"/>
      <w:numFmt w:val="bullet"/>
      <w:lvlText w:val="•"/>
      <w:lvlJc w:val="left"/>
      <w:pPr>
        <w:ind w:left="6307" w:hanging="212"/>
      </w:pPr>
      <w:rPr>
        <w:rFonts w:hint="default"/>
        <w:lang w:val="zh-CN" w:eastAsia="zh-CN" w:bidi="zh-CN"/>
      </w:rPr>
    </w:lvl>
    <w:lvl w:ilvl="5" w:tentative="0">
      <w:start w:val="0"/>
      <w:numFmt w:val="bullet"/>
      <w:lvlText w:val="•"/>
      <w:lvlJc w:val="left"/>
      <w:pPr>
        <w:ind w:left="7779" w:hanging="212"/>
      </w:pPr>
      <w:rPr>
        <w:rFonts w:hint="default"/>
        <w:lang w:val="zh-CN" w:eastAsia="zh-CN" w:bidi="zh-CN"/>
      </w:rPr>
    </w:lvl>
    <w:lvl w:ilvl="6" w:tentative="0">
      <w:start w:val="0"/>
      <w:numFmt w:val="bullet"/>
      <w:lvlText w:val="•"/>
      <w:lvlJc w:val="left"/>
      <w:pPr>
        <w:ind w:left="9251" w:hanging="212"/>
      </w:pPr>
      <w:rPr>
        <w:rFonts w:hint="default"/>
        <w:lang w:val="zh-CN" w:eastAsia="zh-CN" w:bidi="zh-CN"/>
      </w:rPr>
    </w:lvl>
    <w:lvl w:ilvl="7" w:tentative="0">
      <w:start w:val="0"/>
      <w:numFmt w:val="bullet"/>
      <w:lvlText w:val="•"/>
      <w:lvlJc w:val="left"/>
      <w:pPr>
        <w:ind w:left="10722" w:hanging="212"/>
      </w:pPr>
      <w:rPr>
        <w:rFonts w:hint="default"/>
        <w:lang w:val="zh-CN" w:eastAsia="zh-CN" w:bidi="zh-CN"/>
      </w:rPr>
    </w:lvl>
    <w:lvl w:ilvl="8" w:tentative="0">
      <w:start w:val="0"/>
      <w:numFmt w:val="bullet"/>
      <w:lvlText w:val="•"/>
      <w:lvlJc w:val="left"/>
      <w:pPr>
        <w:ind w:left="12194" w:hanging="212"/>
      </w:pPr>
      <w:rPr>
        <w:rFonts w:hint="default"/>
        <w:lang w:val="zh-CN" w:eastAsia="zh-CN" w:bidi="zh-CN"/>
      </w:rPr>
    </w:lvl>
  </w:abstractNum>
  <w:abstractNum w:abstractNumId="44">
    <w:nsid w:val="25B654F3"/>
    <w:multiLevelType w:val="multilevel"/>
    <w:tmpl w:val="25B654F3"/>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tentative="0">
      <w:start w:val="0"/>
      <w:numFmt w:val="bullet"/>
      <w:lvlText w:val="•"/>
      <w:lvlJc w:val="left"/>
      <w:pPr>
        <w:ind w:left="2570" w:hanging="163"/>
      </w:pPr>
      <w:rPr>
        <w:rFonts w:hint="default"/>
        <w:lang w:val="zh-CN" w:eastAsia="zh-CN" w:bidi="zh-CN"/>
      </w:rPr>
    </w:lvl>
    <w:lvl w:ilvl="3" w:tentative="0">
      <w:start w:val="0"/>
      <w:numFmt w:val="bullet"/>
      <w:lvlText w:val="•"/>
      <w:lvlJc w:val="left"/>
      <w:pPr>
        <w:ind w:left="4141" w:hanging="163"/>
      </w:pPr>
      <w:rPr>
        <w:rFonts w:hint="default"/>
        <w:lang w:val="zh-CN" w:eastAsia="zh-CN" w:bidi="zh-CN"/>
      </w:rPr>
    </w:lvl>
    <w:lvl w:ilvl="4" w:tentative="0">
      <w:start w:val="0"/>
      <w:numFmt w:val="bullet"/>
      <w:lvlText w:val="•"/>
      <w:lvlJc w:val="left"/>
      <w:pPr>
        <w:ind w:left="5712" w:hanging="163"/>
      </w:pPr>
      <w:rPr>
        <w:rFonts w:hint="default"/>
        <w:lang w:val="zh-CN" w:eastAsia="zh-CN" w:bidi="zh-CN"/>
      </w:rPr>
    </w:lvl>
    <w:lvl w:ilvl="5" w:tentative="0">
      <w:start w:val="0"/>
      <w:numFmt w:val="bullet"/>
      <w:lvlText w:val="•"/>
      <w:lvlJc w:val="left"/>
      <w:pPr>
        <w:ind w:left="7283" w:hanging="163"/>
      </w:pPr>
      <w:rPr>
        <w:rFonts w:hint="default"/>
        <w:lang w:val="zh-CN" w:eastAsia="zh-CN" w:bidi="zh-CN"/>
      </w:rPr>
    </w:lvl>
    <w:lvl w:ilvl="6" w:tentative="0">
      <w:start w:val="0"/>
      <w:numFmt w:val="bullet"/>
      <w:lvlText w:val="•"/>
      <w:lvlJc w:val="left"/>
      <w:pPr>
        <w:ind w:left="8854" w:hanging="163"/>
      </w:pPr>
      <w:rPr>
        <w:rFonts w:hint="default"/>
        <w:lang w:val="zh-CN" w:eastAsia="zh-CN" w:bidi="zh-CN"/>
      </w:rPr>
    </w:lvl>
    <w:lvl w:ilvl="7" w:tentative="0">
      <w:start w:val="0"/>
      <w:numFmt w:val="bullet"/>
      <w:lvlText w:val="•"/>
      <w:lvlJc w:val="left"/>
      <w:pPr>
        <w:ind w:left="10425" w:hanging="163"/>
      </w:pPr>
      <w:rPr>
        <w:rFonts w:hint="default"/>
        <w:lang w:val="zh-CN" w:eastAsia="zh-CN" w:bidi="zh-CN"/>
      </w:rPr>
    </w:lvl>
    <w:lvl w:ilvl="8" w:tentative="0">
      <w:start w:val="0"/>
      <w:numFmt w:val="bullet"/>
      <w:lvlText w:val="•"/>
      <w:lvlJc w:val="left"/>
      <w:pPr>
        <w:ind w:left="11996" w:hanging="163"/>
      </w:pPr>
      <w:rPr>
        <w:rFonts w:hint="default"/>
        <w:lang w:val="zh-CN" w:eastAsia="zh-CN" w:bidi="zh-CN"/>
      </w:rPr>
    </w:lvl>
  </w:abstractNum>
  <w:abstractNum w:abstractNumId="45">
    <w:nsid w:val="2A8F537B"/>
    <w:multiLevelType w:val="multilevel"/>
    <w:tmpl w:val="2A8F537B"/>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46">
    <w:nsid w:val="30A0AC00"/>
    <w:multiLevelType w:val="multilevel"/>
    <w:tmpl w:val="30A0AC00"/>
    <w:lvl w:ilvl="0" w:tentative="0">
      <w:start w:val="1"/>
      <w:numFmt w:val="decimal"/>
      <w:lvlText w:val="%1."/>
      <w:lvlJc w:val="left"/>
      <w:pPr>
        <w:ind w:left="1001" w:hanging="267"/>
        <w:jc w:val="left"/>
      </w:pPr>
      <w:rPr>
        <w:rFonts w:hint="default" w:ascii="Calibri" w:hAnsi="Calibri" w:eastAsia="Calibri" w:cs="Calibri"/>
        <w:w w:val="100"/>
        <w:sz w:val="21"/>
        <w:szCs w:val="21"/>
        <w:lang w:val="zh-CN" w:eastAsia="zh-CN" w:bidi="zh-CN"/>
      </w:rPr>
    </w:lvl>
    <w:lvl w:ilvl="1" w:tentative="0">
      <w:start w:val="1"/>
      <w:numFmt w:val="decimal"/>
      <w:lvlText w:val="%2."/>
      <w:lvlJc w:val="left"/>
      <w:pPr>
        <w:ind w:left="998" w:hanging="166"/>
        <w:jc w:val="left"/>
      </w:pPr>
      <w:rPr>
        <w:rFonts w:hint="default" w:ascii="Calibri" w:hAnsi="Calibri" w:eastAsia="Calibri" w:cs="Calibri"/>
        <w:spacing w:val="-2"/>
        <w:w w:val="100"/>
        <w:sz w:val="19"/>
        <w:szCs w:val="19"/>
        <w:lang w:val="zh-CN" w:eastAsia="zh-CN" w:bidi="zh-CN"/>
      </w:rPr>
    </w:lvl>
    <w:lvl w:ilvl="2" w:tentative="0">
      <w:start w:val="0"/>
      <w:numFmt w:val="bullet"/>
      <w:lvlText w:val="•"/>
      <w:lvlJc w:val="left"/>
      <w:pPr>
        <w:ind w:left="3827" w:hanging="166"/>
      </w:pPr>
      <w:rPr>
        <w:rFonts w:hint="default"/>
        <w:lang w:val="zh-CN" w:eastAsia="zh-CN" w:bidi="zh-CN"/>
      </w:rPr>
    </w:lvl>
    <w:lvl w:ilvl="3" w:tentative="0">
      <w:start w:val="0"/>
      <w:numFmt w:val="bullet"/>
      <w:lvlText w:val="•"/>
      <w:lvlJc w:val="left"/>
      <w:pPr>
        <w:ind w:left="5241" w:hanging="166"/>
      </w:pPr>
      <w:rPr>
        <w:rFonts w:hint="default"/>
        <w:lang w:val="zh-CN" w:eastAsia="zh-CN" w:bidi="zh-CN"/>
      </w:rPr>
    </w:lvl>
    <w:lvl w:ilvl="4" w:tentative="0">
      <w:start w:val="0"/>
      <w:numFmt w:val="bullet"/>
      <w:lvlText w:val="•"/>
      <w:lvlJc w:val="left"/>
      <w:pPr>
        <w:ind w:left="6655" w:hanging="166"/>
      </w:pPr>
      <w:rPr>
        <w:rFonts w:hint="default"/>
        <w:lang w:val="zh-CN" w:eastAsia="zh-CN" w:bidi="zh-CN"/>
      </w:rPr>
    </w:lvl>
    <w:lvl w:ilvl="5" w:tentative="0">
      <w:start w:val="0"/>
      <w:numFmt w:val="bullet"/>
      <w:lvlText w:val="•"/>
      <w:lvlJc w:val="left"/>
      <w:pPr>
        <w:ind w:left="8069" w:hanging="166"/>
      </w:pPr>
      <w:rPr>
        <w:rFonts w:hint="default"/>
        <w:lang w:val="zh-CN" w:eastAsia="zh-CN" w:bidi="zh-CN"/>
      </w:rPr>
    </w:lvl>
    <w:lvl w:ilvl="6" w:tentative="0">
      <w:start w:val="0"/>
      <w:numFmt w:val="bullet"/>
      <w:lvlText w:val="•"/>
      <w:lvlJc w:val="left"/>
      <w:pPr>
        <w:ind w:left="9483" w:hanging="166"/>
      </w:pPr>
      <w:rPr>
        <w:rFonts w:hint="default"/>
        <w:lang w:val="zh-CN" w:eastAsia="zh-CN" w:bidi="zh-CN"/>
      </w:rPr>
    </w:lvl>
    <w:lvl w:ilvl="7" w:tentative="0">
      <w:start w:val="0"/>
      <w:numFmt w:val="bullet"/>
      <w:lvlText w:val="•"/>
      <w:lvlJc w:val="left"/>
      <w:pPr>
        <w:ind w:left="10896" w:hanging="166"/>
      </w:pPr>
      <w:rPr>
        <w:rFonts w:hint="default"/>
        <w:lang w:val="zh-CN" w:eastAsia="zh-CN" w:bidi="zh-CN"/>
      </w:rPr>
    </w:lvl>
    <w:lvl w:ilvl="8" w:tentative="0">
      <w:start w:val="0"/>
      <w:numFmt w:val="bullet"/>
      <w:lvlText w:val="•"/>
      <w:lvlJc w:val="left"/>
      <w:pPr>
        <w:ind w:left="12310" w:hanging="166"/>
      </w:pPr>
      <w:rPr>
        <w:rFonts w:hint="default"/>
        <w:lang w:val="zh-CN" w:eastAsia="zh-CN" w:bidi="zh-CN"/>
      </w:rPr>
    </w:lvl>
  </w:abstractNum>
  <w:abstractNum w:abstractNumId="47">
    <w:nsid w:val="30FC5B15"/>
    <w:multiLevelType w:val="multilevel"/>
    <w:tmpl w:val="30FC5B15"/>
    <w:lvl w:ilvl="0" w:tentative="0">
      <w:start w:val="1"/>
      <w:numFmt w:val="decimal"/>
      <w:lvlText w:val="%1."/>
      <w:lvlJc w:val="left"/>
      <w:pPr>
        <w:ind w:left="632" w:hanging="213"/>
        <w:jc w:val="left"/>
      </w:pPr>
      <w:rPr>
        <w:rFonts w:hint="default" w:ascii="宋体" w:hAnsi="宋体" w:eastAsia="宋体" w:cs="宋体"/>
        <w:spacing w:val="-1"/>
        <w:w w:val="100"/>
        <w:sz w:val="19"/>
        <w:szCs w:val="19"/>
        <w:lang w:val="zh-CN" w:eastAsia="zh-CN" w:bidi="zh-CN"/>
      </w:rPr>
    </w:lvl>
    <w:lvl w:ilvl="1" w:tentative="0">
      <w:start w:val="0"/>
      <w:numFmt w:val="bullet"/>
      <w:lvlText w:val="•"/>
      <w:lvlJc w:val="left"/>
      <w:pPr>
        <w:ind w:left="2089" w:hanging="213"/>
      </w:pPr>
      <w:rPr>
        <w:rFonts w:hint="default"/>
        <w:lang w:val="zh-CN" w:eastAsia="zh-CN" w:bidi="zh-CN"/>
      </w:rPr>
    </w:lvl>
    <w:lvl w:ilvl="2" w:tentative="0">
      <w:start w:val="0"/>
      <w:numFmt w:val="bullet"/>
      <w:lvlText w:val="•"/>
      <w:lvlJc w:val="left"/>
      <w:pPr>
        <w:ind w:left="3539" w:hanging="213"/>
      </w:pPr>
      <w:rPr>
        <w:rFonts w:hint="default"/>
        <w:lang w:val="zh-CN" w:eastAsia="zh-CN" w:bidi="zh-CN"/>
      </w:rPr>
    </w:lvl>
    <w:lvl w:ilvl="3" w:tentative="0">
      <w:start w:val="0"/>
      <w:numFmt w:val="bullet"/>
      <w:lvlText w:val="•"/>
      <w:lvlJc w:val="left"/>
      <w:pPr>
        <w:ind w:left="4989" w:hanging="213"/>
      </w:pPr>
      <w:rPr>
        <w:rFonts w:hint="default"/>
        <w:lang w:val="zh-CN" w:eastAsia="zh-CN" w:bidi="zh-CN"/>
      </w:rPr>
    </w:lvl>
    <w:lvl w:ilvl="4" w:tentative="0">
      <w:start w:val="0"/>
      <w:numFmt w:val="bullet"/>
      <w:lvlText w:val="•"/>
      <w:lvlJc w:val="left"/>
      <w:pPr>
        <w:ind w:left="6439" w:hanging="213"/>
      </w:pPr>
      <w:rPr>
        <w:rFonts w:hint="default"/>
        <w:lang w:val="zh-CN" w:eastAsia="zh-CN" w:bidi="zh-CN"/>
      </w:rPr>
    </w:lvl>
    <w:lvl w:ilvl="5" w:tentative="0">
      <w:start w:val="0"/>
      <w:numFmt w:val="bullet"/>
      <w:lvlText w:val="•"/>
      <w:lvlJc w:val="left"/>
      <w:pPr>
        <w:ind w:left="7889" w:hanging="213"/>
      </w:pPr>
      <w:rPr>
        <w:rFonts w:hint="default"/>
        <w:lang w:val="zh-CN" w:eastAsia="zh-CN" w:bidi="zh-CN"/>
      </w:rPr>
    </w:lvl>
    <w:lvl w:ilvl="6" w:tentative="0">
      <w:start w:val="0"/>
      <w:numFmt w:val="bullet"/>
      <w:lvlText w:val="•"/>
      <w:lvlJc w:val="left"/>
      <w:pPr>
        <w:ind w:left="9339" w:hanging="213"/>
      </w:pPr>
      <w:rPr>
        <w:rFonts w:hint="default"/>
        <w:lang w:val="zh-CN" w:eastAsia="zh-CN" w:bidi="zh-CN"/>
      </w:rPr>
    </w:lvl>
    <w:lvl w:ilvl="7" w:tentative="0">
      <w:start w:val="0"/>
      <w:numFmt w:val="bullet"/>
      <w:lvlText w:val="•"/>
      <w:lvlJc w:val="left"/>
      <w:pPr>
        <w:ind w:left="10788" w:hanging="213"/>
      </w:pPr>
      <w:rPr>
        <w:rFonts w:hint="default"/>
        <w:lang w:val="zh-CN" w:eastAsia="zh-CN" w:bidi="zh-CN"/>
      </w:rPr>
    </w:lvl>
    <w:lvl w:ilvl="8" w:tentative="0">
      <w:start w:val="0"/>
      <w:numFmt w:val="bullet"/>
      <w:lvlText w:val="•"/>
      <w:lvlJc w:val="left"/>
      <w:pPr>
        <w:ind w:left="12238" w:hanging="213"/>
      </w:pPr>
      <w:rPr>
        <w:rFonts w:hint="default"/>
        <w:lang w:val="zh-CN" w:eastAsia="zh-CN" w:bidi="zh-CN"/>
      </w:rPr>
    </w:lvl>
  </w:abstractNum>
  <w:abstractNum w:abstractNumId="48">
    <w:nsid w:val="322D85CA"/>
    <w:multiLevelType w:val="multilevel"/>
    <w:tmpl w:val="322D85CA"/>
    <w:lvl w:ilvl="0" w:tentative="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tentative="0">
      <w:start w:val="1"/>
      <w:numFmt w:val="decimal"/>
      <w:lvlText w:val="%2."/>
      <w:lvlJc w:val="left"/>
      <w:pPr>
        <w:ind w:left="420" w:hanging="267"/>
        <w:jc w:val="left"/>
      </w:pPr>
      <w:rPr>
        <w:rFonts w:hint="default" w:ascii="Calibri" w:hAnsi="Calibri" w:eastAsia="Calibri" w:cs="Calibri"/>
        <w:w w:val="100"/>
        <w:sz w:val="21"/>
        <w:szCs w:val="21"/>
        <w:lang w:val="zh-CN" w:eastAsia="zh-CN" w:bidi="zh-CN"/>
      </w:rPr>
    </w:lvl>
    <w:lvl w:ilvl="2" w:tentative="0">
      <w:start w:val="0"/>
      <w:numFmt w:val="bullet"/>
      <w:lvlText w:val="•"/>
      <w:lvlJc w:val="left"/>
      <w:pPr>
        <w:ind w:left="3363" w:hanging="267"/>
      </w:pPr>
      <w:rPr>
        <w:rFonts w:hint="default"/>
        <w:lang w:val="zh-CN" w:eastAsia="zh-CN" w:bidi="zh-CN"/>
      </w:rPr>
    </w:lvl>
    <w:lvl w:ilvl="3" w:tentative="0">
      <w:start w:val="0"/>
      <w:numFmt w:val="bullet"/>
      <w:lvlText w:val="•"/>
      <w:lvlJc w:val="left"/>
      <w:pPr>
        <w:ind w:left="4835" w:hanging="267"/>
      </w:pPr>
      <w:rPr>
        <w:rFonts w:hint="default"/>
        <w:lang w:val="zh-CN" w:eastAsia="zh-CN" w:bidi="zh-CN"/>
      </w:rPr>
    </w:lvl>
    <w:lvl w:ilvl="4" w:tentative="0">
      <w:start w:val="0"/>
      <w:numFmt w:val="bullet"/>
      <w:lvlText w:val="•"/>
      <w:lvlJc w:val="left"/>
      <w:pPr>
        <w:ind w:left="6307" w:hanging="267"/>
      </w:pPr>
      <w:rPr>
        <w:rFonts w:hint="default"/>
        <w:lang w:val="zh-CN" w:eastAsia="zh-CN" w:bidi="zh-CN"/>
      </w:rPr>
    </w:lvl>
    <w:lvl w:ilvl="5" w:tentative="0">
      <w:start w:val="0"/>
      <w:numFmt w:val="bullet"/>
      <w:lvlText w:val="•"/>
      <w:lvlJc w:val="left"/>
      <w:pPr>
        <w:ind w:left="7779" w:hanging="267"/>
      </w:pPr>
      <w:rPr>
        <w:rFonts w:hint="default"/>
        <w:lang w:val="zh-CN" w:eastAsia="zh-CN" w:bidi="zh-CN"/>
      </w:rPr>
    </w:lvl>
    <w:lvl w:ilvl="6" w:tentative="0">
      <w:start w:val="0"/>
      <w:numFmt w:val="bullet"/>
      <w:lvlText w:val="•"/>
      <w:lvlJc w:val="left"/>
      <w:pPr>
        <w:ind w:left="9251" w:hanging="267"/>
      </w:pPr>
      <w:rPr>
        <w:rFonts w:hint="default"/>
        <w:lang w:val="zh-CN" w:eastAsia="zh-CN" w:bidi="zh-CN"/>
      </w:rPr>
    </w:lvl>
    <w:lvl w:ilvl="7" w:tentative="0">
      <w:start w:val="0"/>
      <w:numFmt w:val="bullet"/>
      <w:lvlText w:val="•"/>
      <w:lvlJc w:val="left"/>
      <w:pPr>
        <w:ind w:left="10722" w:hanging="267"/>
      </w:pPr>
      <w:rPr>
        <w:rFonts w:hint="default"/>
        <w:lang w:val="zh-CN" w:eastAsia="zh-CN" w:bidi="zh-CN"/>
      </w:rPr>
    </w:lvl>
    <w:lvl w:ilvl="8" w:tentative="0">
      <w:start w:val="0"/>
      <w:numFmt w:val="bullet"/>
      <w:lvlText w:val="•"/>
      <w:lvlJc w:val="left"/>
      <w:pPr>
        <w:ind w:left="12194" w:hanging="267"/>
      </w:pPr>
      <w:rPr>
        <w:rFonts w:hint="default"/>
        <w:lang w:val="zh-CN" w:eastAsia="zh-CN" w:bidi="zh-CN"/>
      </w:rPr>
    </w:lvl>
  </w:abstractNum>
  <w:abstractNum w:abstractNumId="49">
    <w:nsid w:val="32A7AF2D"/>
    <w:multiLevelType w:val="multilevel"/>
    <w:tmpl w:val="32A7AF2D"/>
    <w:lvl w:ilvl="0" w:tentative="0">
      <w:start w:val="1"/>
      <w:numFmt w:val="decimal"/>
      <w:lvlText w:val="%1."/>
      <w:lvlJc w:val="left"/>
      <w:pPr>
        <w:ind w:left="420" w:hanging="160"/>
        <w:jc w:val="left"/>
      </w:pPr>
      <w:rPr>
        <w:rFonts w:hint="default" w:ascii="Times New Roman" w:hAnsi="Times New Roman" w:eastAsia="Times New Roman" w:cs="Times New Roman"/>
        <w:b/>
        <w:bCs/>
        <w:w w:val="100"/>
        <w:sz w:val="19"/>
        <w:szCs w:val="19"/>
        <w:lang w:val="zh-CN" w:eastAsia="zh-CN" w:bidi="zh-CN"/>
      </w:rPr>
    </w:lvl>
    <w:lvl w:ilvl="1" w:tentative="0">
      <w:start w:val="1"/>
      <w:numFmt w:val="decimal"/>
      <w:lvlText w:val="%2."/>
      <w:lvlJc w:val="left"/>
      <w:pPr>
        <w:ind w:left="999" w:hanging="160"/>
        <w:jc w:val="left"/>
      </w:pPr>
      <w:rPr>
        <w:rFonts w:hint="default" w:ascii="Times New Roman" w:hAnsi="Times New Roman" w:eastAsia="Times New Roman" w:cs="Times New Roman"/>
        <w:w w:val="100"/>
        <w:sz w:val="19"/>
        <w:szCs w:val="19"/>
        <w:lang w:val="zh-CN" w:eastAsia="zh-CN" w:bidi="zh-CN"/>
      </w:rPr>
    </w:lvl>
    <w:lvl w:ilvl="2" w:tentative="0">
      <w:start w:val="0"/>
      <w:numFmt w:val="bullet"/>
      <w:lvlText w:val="•"/>
      <w:lvlJc w:val="left"/>
      <w:pPr>
        <w:ind w:left="2570" w:hanging="160"/>
      </w:pPr>
      <w:rPr>
        <w:rFonts w:hint="default"/>
        <w:lang w:val="zh-CN" w:eastAsia="zh-CN" w:bidi="zh-CN"/>
      </w:rPr>
    </w:lvl>
    <w:lvl w:ilvl="3" w:tentative="0">
      <w:start w:val="0"/>
      <w:numFmt w:val="bullet"/>
      <w:lvlText w:val="•"/>
      <w:lvlJc w:val="left"/>
      <w:pPr>
        <w:ind w:left="4141" w:hanging="160"/>
      </w:pPr>
      <w:rPr>
        <w:rFonts w:hint="default"/>
        <w:lang w:val="zh-CN" w:eastAsia="zh-CN" w:bidi="zh-CN"/>
      </w:rPr>
    </w:lvl>
    <w:lvl w:ilvl="4" w:tentative="0">
      <w:start w:val="0"/>
      <w:numFmt w:val="bullet"/>
      <w:lvlText w:val="•"/>
      <w:lvlJc w:val="left"/>
      <w:pPr>
        <w:ind w:left="5712" w:hanging="160"/>
      </w:pPr>
      <w:rPr>
        <w:rFonts w:hint="default"/>
        <w:lang w:val="zh-CN" w:eastAsia="zh-CN" w:bidi="zh-CN"/>
      </w:rPr>
    </w:lvl>
    <w:lvl w:ilvl="5" w:tentative="0">
      <w:start w:val="0"/>
      <w:numFmt w:val="bullet"/>
      <w:lvlText w:val="•"/>
      <w:lvlJc w:val="left"/>
      <w:pPr>
        <w:ind w:left="7283" w:hanging="160"/>
      </w:pPr>
      <w:rPr>
        <w:rFonts w:hint="default"/>
        <w:lang w:val="zh-CN" w:eastAsia="zh-CN" w:bidi="zh-CN"/>
      </w:rPr>
    </w:lvl>
    <w:lvl w:ilvl="6" w:tentative="0">
      <w:start w:val="0"/>
      <w:numFmt w:val="bullet"/>
      <w:lvlText w:val="•"/>
      <w:lvlJc w:val="left"/>
      <w:pPr>
        <w:ind w:left="8854" w:hanging="160"/>
      </w:pPr>
      <w:rPr>
        <w:rFonts w:hint="default"/>
        <w:lang w:val="zh-CN" w:eastAsia="zh-CN" w:bidi="zh-CN"/>
      </w:rPr>
    </w:lvl>
    <w:lvl w:ilvl="7" w:tentative="0">
      <w:start w:val="0"/>
      <w:numFmt w:val="bullet"/>
      <w:lvlText w:val="•"/>
      <w:lvlJc w:val="left"/>
      <w:pPr>
        <w:ind w:left="10425" w:hanging="160"/>
      </w:pPr>
      <w:rPr>
        <w:rFonts w:hint="default"/>
        <w:lang w:val="zh-CN" w:eastAsia="zh-CN" w:bidi="zh-CN"/>
      </w:rPr>
    </w:lvl>
    <w:lvl w:ilvl="8" w:tentative="0">
      <w:start w:val="0"/>
      <w:numFmt w:val="bullet"/>
      <w:lvlText w:val="•"/>
      <w:lvlJc w:val="left"/>
      <w:pPr>
        <w:ind w:left="11996" w:hanging="160"/>
      </w:pPr>
      <w:rPr>
        <w:rFonts w:hint="default"/>
        <w:lang w:val="zh-CN" w:eastAsia="zh-CN" w:bidi="zh-CN"/>
      </w:rPr>
    </w:lvl>
  </w:abstractNum>
  <w:abstractNum w:abstractNumId="50">
    <w:nsid w:val="35E83B33"/>
    <w:multiLevelType w:val="multilevel"/>
    <w:tmpl w:val="35E83B33"/>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1"/>
      <w:numFmt w:val="decimal"/>
      <w:lvlText w:val="%1.%2"/>
      <w:lvlJc w:val="left"/>
      <w:pPr>
        <w:ind w:left="1109" w:hanging="269"/>
        <w:jc w:val="left"/>
      </w:pPr>
      <w:rPr>
        <w:rFonts w:hint="default" w:ascii="Calibri" w:hAnsi="Calibri" w:eastAsia="Calibri" w:cs="Calibri"/>
        <w:spacing w:val="-2"/>
        <w:w w:val="100"/>
        <w:sz w:val="19"/>
        <w:szCs w:val="19"/>
        <w:lang w:val="zh-CN" w:eastAsia="zh-CN" w:bidi="zh-CN"/>
      </w:rPr>
    </w:lvl>
    <w:lvl w:ilvl="2" w:tentative="0">
      <w:start w:val="0"/>
      <w:numFmt w:val="bullet"/>
      <w:lvlText w:val="•"/>
      <w:lvlJc w:val="left"/>
      <w:pPr>
        <w:ind w:left="2659" w:hanging="269"/>
      </w:pPr>
      <w:rPr>
        <w:rFonts w:hint="default"/>
        <w:lang w:val="zh-CN" w:eastAsia="zh-CN" w:bidi="zh-CN"/>
      </w:rPr>
    </w:lvl>
    <w:lvl w:ilvl="3" w:tentative="0">
      <w:start w:val="0"/>
      <w:numFmt w:val="bullet"/>
      <w:lvlText w:val="•"/>
      <w:lvlJc w:val="left"/>
      <w:pPr>
        <w:ind w:left="4219" w:hanging="269"/>
      </w:pPr>
      <w:rPr>
        <w:rFonts w:hint="default"/>
        <w:lang w:val="zh-CN" w:eastAsia="zh-CN" w:bidi="zh-CN"/>
      </w:rPr>
    </w:lvl>
    <w:lvl w:ilvl="4" w:tentative="0">
      <w:start w:val="0"/>
      <w:numFmt w:val="bullet"/>
      <w:lvlText w:val="•"/>
      <w:lvlJc w:val="left"/>
      <w:pPr>
        <w:ind w:left="5779" w:hanging="269"/>
      </w:pPr>
      <w:rPr>
        <w:rFonts w:hint="default"/>
        <w:lang w:val="zh-CN" w:eastAsia="zh-CN" w:bidi="zh-CN"/>
      </w:rPr>
    </w:lvl>
    <w:lvl w:ilvl="5" w:tentative="0">
      <w:start w:val="0"/>
      <w:numFmt w:val="bullet"/>
      <w:lvlText w:val="•"/>
      <w:lvlJc w:val="left"/>
      <w:pPr>
        <w:ind w:left="7339" w:hanging="269"/>
      </w:pPr>
      <w:rPr>
        <w:rFonts w:hint="default"/>
        <w:lang w:val="zh-CN" w:eastAsia="zh-CN" w:bidi="zh-CN"/>
      </w:rPr>
    </w:lvl>
    <w:lvl w:ilvl="6" w:tentative="0">
      <w:start w:val="0"/>
      <w:numFmt w:val="bullet"/>
      <w:lvlText w:val="•"/>
      <w:lvlJc w:val="left"/>
      <w:pPr>
        <w:ind w:left="8899" w:hanging="269"/>
      </w:pPr>
      <w:rPr>
        <w:rFonts w:hint="default"/>
        <w:lang w:val="zh-CN" w:eastAsia="zh-CN" w:bidi="zh-CN"/>
      </w:rPr>
    </w:lvl>
    <w:lvl w:ilvl="7" w:tentative="0">
      <w:start w:val="0"/>
      <w:numFmt w:val="bullet"/>
      <w:lvlText w:val="•"/>
      <w:lvlJc w:val="left"/>
      <w:pPr>
        <w:ind w:left="10458" w:hanging="269"/>
      </w:pPr>
      <w:rPr>
        <w:rFonts w:hint="default"/>
        <w:lang w:val="zh-CN" w:eastAsia="zh-CN" w:bidi="zh-CN"/>
      </w:rPr>
    </w:lvl>
    <w:lvl w:ilvl="8" w:tentative="0">
      <w:start w:val="0"/>
      <w:numFmt w:val="bullet"/>
      <w:lvlText w:val="•"/>
      <w:lvlJc w:val="left"/>
      <w:pPr>
        <w:ind w:left="12018" w:hanging="269"/>
      </w:pPr>
      <w:rPr>
        <w:rFonts w:hint="default"/>
        <w:lang w:val="zh-CN" w:eastAsia="zh-CN" w:bidi="zh-CN"/>
      </w:rPr>
    </w:lvl>
  </w:abstractNum>
  <w:abstractNum w:abstractNumId="51">
    <w:nsid w:val="39A0D9AC"/>
    <w:multiLevelType w:val="multilevel"/>
    <w:tmpl w:val="39A0D9AC"/>
    <w:lvl w:ilvl="0" w:tentative="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035" w:hanging="163"/>
      </w:pPr>
      <w:rPr>
        <w:rFonts w:hint="default"/>
        <w:lang w:val="zh-CN" w:eastAsia="zh-CN" w:bidi="zh-CN"/>
      </w:rPr>
    </w:lvl>
    <w:lvl w:ilvl="2" w:tentative="0">
      <w:start w:val="0"/>
      <w:numFmt w:val="bullet"/>
      <w:lvlText w:val="•"/>
      <w:lvlJc w:val="left"/>
      <w:pPr>
        <w:ind w:left="3491" w:hanging="163"/>
      </w:pPr>
      <w:rPr>
        <w:rFonts w:hint="default"/>
        <w:lang w:val="zh-CN" w:eastAsia="zh-CN" w:bidi="zh-CN"/>
      </w:rPr>
    </w:lvl>
    <w:lvl w:ilvl="3" w:tentative="0">
      <w:start w:val="0"/>
      <w:numFmt w:val="bullet"/>
      <w:lvlText w:val="•"/>
      <w:lvlJc w:val="left"/>
      <w:pPr>
        <w:ind w:left="4947" w:hanging="163"/>
      </w:pPr>
      <w:rPr>
        <w:rFonts w:hint="default"/>
        <w:lang w:val="zh-CN" w:eastAsia="zh-CN" w:bidi="zh-CN"/>
      </w:rPr>
    </w:lvl>
    <w:lvl w:ilvl="4" w:tentative="0">
      <w:start w:val="0"/>
      <w:numFmt w:val="bullet"/>
      <w:lvlText w:val="•"/>
      <w:lvlJc w:val="left"/>
      <w:pPr>
        <w:ind w:left="6403" w:hanging="163"/>
      </w:pPr>
      <w:rPr>
        <w:rFonts w:hint="default"/>
        <w:lang w:val="zh-CN" w:eastAsia="zh-CN" w:bidi="zh-CN"/>
      </w:rPr>
    </w:lvl>
    <w:lvl w:ilvl="5" w:tentative="0">
      <w:start w:val="0"/>
      <w:numFmt w:val="bullet"/>
      <w:lvlText w:val="•"/>
      <w:lvlJc w:val="left"/>
      <w:pPr>
        <w:ind w:left="7859" w:hanging="163"/>
      </w:pPr>
      <w:rPr>
        <w:rFonts w:hint="default"/>
        <w:lang w:val="zh-CN" w:eastAsia="zh-CN" w:bidi="zh-CN"/>
      </w:rPr>
    </w:lvl>
    <w:lvl w:ilvl="6" w:tentative="0">
      <w:start w:val="0"/>
      <w:numFmt w:val="bullet"/>
      <w:lvlText w:val="•"/>
      <w:lvlJc w:val="left"/>
      <w:pPr>
        <w:ind w:left="9315" w:hanging="163"/>
      </w:pPr>
      <w:rPr>
        <w:rFonts w:hint="default"/>
        <w:lang w:val="zh-CN" w:eastAsia="zh-CN" w:bidi="zh-CN"/>
      </w:rPr>
    </w:lvl>
    <w:lvl w:ilvl="7" w:tentative="0">
      <w:start w:val="0"/>
      <w:numFmt w:val="bullet"/>
      <w:lvlText w:val="•"/>
      <w:lvlJc w:val="left"/>
      <w:pPr>
        <w:ind w:left="10770" w:hanging="163"/>
      </w:pPr>
      <w:rPr>
        <w:rFonts w:hint="default"/>
        <w:lang w:val="zh-CN" w:eastAsia="zh-CN" w:bidi="zh-CN"/>
      </w:rPr>
    </w:lvl>
    <w:lvl w:ilvl="8" w:tentative="0">
      <w:start w:val="0"/>
      <w:numFmt w:val="bullet"/>
      <w:lvlText w:val="•"/>
      <w:lvlJc w:val="left"/>
      <w:pPr>
        <w:ind w:left="12226" w:hanging="163"/>
      </w:pPr>
      <w:rPr>
        <w:rFonts w:hint="default"/>
        <w:lang w:val="zh-CN" w:eastAsia="zh-CN" w:bidi="zh-CN"/>
      </w:rPr>
    </w:lvl>
  </w:abstractNum>
  <w:abstractNum w:abstractNumId="52">
    <w:nsid w:val="3B8127DF"/>
    <w:multiLevelType w:val="multilevel"/>
    <w:tmpl w:val="3B8127DF"/>
    <w:lvl w:ilvl="0" w:tentative="0">
      <w:start w:val="1"/>
      <w:numFmt w:val="decimal"/>
      <w:lvlText w:val="%1."/>
      <w:lvlJc w:val="left"/>
      <w:pPr>
        <w:ind w:left="732" w:hanging="312"/>
        <w:jc w:val="left"/>
      </w:pPr>
      <w:rPr>
        <w:rFonts w:hint="default"/>
        <w:w w:val="100"/>
        <w:lang w:val="zh-CN" w:eastAsia="zh-CN" w:bidi="zh-CN"/>
      </w:rPr>
    </w:lvl>
    <w:lvl w:ilvl="1" w:tentative="0">
      <w:start w:val="0"/>
      <w:numFmt w:val="bullet"/>
      <w:lvlText w:val="•"/>
      <w:lvlJc w:val="left"/>
      <w:pPr>
        <w:ind w:left="2179" w:hanging="312"/>
      </w:pPr>
      <w:rPr>
        <w:rFonts w:hint="default"/>
        <w:lang w:val="zh-CN" w:eastAsia="zh-CN" w:bidi="zh-CN"/>
      </w:rPr>
    </w:lvl>
    <w:lvl w:ilvl="2" w:tentative="0">
      <w:start w:val="0"/>
      <w:numFmt w:val="bullet"/>
      <w:lvlText w:val="•"/>
      <w:lvlJc w:val="left"/>
      <w:pPr>
        <w:ind w:left="3619" w:hanging="312"/>
      </w:pPr>
      <w:rPr>
        <w:rFonts w:hint="default"/>
        <w:lang w:val="zh-CN" w:eastAsia="zh-CN" w:bidi="zh-CN"/>
      </w:rPr>
    </w:lvl>
    <w:lvl w:ilvl="3" w:tentative="0">
      <w:start w:val="0"/>
      <w:numFmt w:val="bullet"/>
      <w:lvlText w:val="•"/>
      <w:lvlJc w:val="left"/>
      <w:pPr>
        <w:ind w:left="5059" w:hanging="312"/>
      </w:pPr>
      <w:rPr>
        <w:rFonts w:hint="default"/>
        <w:lang w:val="zh-CN" w:eastAsia="zh-CN" w:bidi="zh-CN"/>
      </w:rPr>
    </w:lvl>
    <w:lvl w:ilvl="4" w:tentative="0">
      <w:start w:val="0"/>
      <w:numFmt w:val="bullet"/>
      <w:lvlText w:val="•"/>
      <w:lvlJc w:val="left"/>
      <w:pPr>
        <w:ind w:left="6499" w:hanging="312"/>
      </w:pPr>
      <w:rPr>
        <w:rFonts w:hint="default"/>
        <w:lang w:val="zh-CN" w:eastAsia="zh-CN" w:bidi="zh-CN"/>
      </w:rPr>
    </w:lvl>
    <w:lvl w:ilvl="5" w:tentative="0">
      <w:start w:val="0"/>
      <w:numFmt w:val="bullet"/>
      <w:lvlText w:val="•"/>
      <w:lvlJc w:val="left"/>
      <w:pPr>
        <w:ind w:left="7939" w:hanging="312"/>
      </w:pPr>
      <w:rPr>
        <w:rFonts w:hint="default"/>
        <w:lang w:val="zh-CN" w:eastAsia="zh-CN" w:bidi="zh-CN"/>
      </w:rPr>
    </w:lvl>
    <w:lvl w:ilvl="6" w:tentative="0">
      <w:start w:val="0"/>
      <w:numFmt w:val="bullet"/>
      <w:lvlText w:val="•"/>
      <w:lvlJc w:val="left"/>
      <w:pPr>
        <w:ind w:left="9379" w:hanging="312"/>
      </w:pPr>
      <w:rPr>
        <w:rFonts w:hint="default"/>
        <w:lang w:val="zh-CN" w:eastAsia="zh-CN" w:bidi="zh-CN"/>
      </w:rPr>
    </w:lvl>
    <w:lvl w:ilvl="7" w:tentative="0">
      <w:start w:val="0"/>
      <w:numFmt w:val="bullet"/>
      <w:lvlText w:val="•"/>
      <w:lvlJc w:val="left"/>
      <w:pPr>
        <w:ind w:left="10818" w:hanging="312"/>
      </w:pPr>
      <w:rPr>
        <w:rFonts w:hint="default"/>
        <w:lang w:val="zh-CN" w:eastAsia="zh-CN" w:bidi="zh-CN"/>
      </w:rPr>
    </w:lvl>
    <w:lvl w:ilvl="8" w:tentative="0">
      <w:start w:val="0"/>
      <w:numFmt w:val="bullet"/>
      <w:lvlText w:val="•"/>
      <w:lvlJc w:val="left"/>
      <w:pPr>
        <w:ind w:left="12258" w:hanging="312"/>
      </w:pPr>
      <w:rPr>
        <w:rFonts w:hint="default"/>
        <w:lang w:val="zh-CN" w:eastAsia="zh-CN" w:bidi="zh-CN"/>
      </w:rPr>
    </w:lvl>
  </w:abstractNum>
  <w:abstractNum w:abstractNumId="53">
    <w:nsid w:val="40B249F9"/>
    <w:multiLevelType w:val="multilevel"/>
    <w:tmpl w:val="40B249F9"/>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54">
    <w:nsid w:val="46A08BB8"/>
    <w:multiLevelType w:val="multilevel"/>
    <w:tmpl w:val="46A08BB8"/>
    <w:lvl w:ilvl="0" w:tentative="0">
      <w:start w:val="1"/>
      <w:numFmt w:val="decimal"/>
      <w:lvlText w:val="%1."/>
      <w:lvlJc w:val="left"/>
      <w:pPr>
        <w:ind w:left="793" w:hanging="163"/>
        <w:jc w:val="left"/>
      </w:pPr>
      <w:rPr>
        <w:rFonts w:hint="default" w:ascii="Calibri" w:hAnsi="Calibri" w:eastAsia="Calibri" w:cs="Calibri"/>
        <w:spacing w:val="-1"/>
        <w:w w:val="100"/>
        <w:sz w:val="19"/>
        <w:szCs w:val="19"/>
        <w:lang w:val="zh-CN" w:eastAsia="zh-CN" w:bidi="zh-CN"/>
      </w:rPr>
    </w:lvl>
    <w:lvl w:ilvl="1" w:tentative="0">
      <w:start w:val="1"/>
      <w:numFmt w:val="decimal"/>
      <w:lvlText w:val="%2."/>
      <w:lvlJc w:val="left"/>
      <w:pPr>
        <w:ind w:left="420" w:hanging="163"/>
        <w:jc w:val="left"/>
      </w:pPr>
      <w:rPr>
        <w:rFonts w:hint="default" w:ascii="Calibri" w:hAnsi="Calibri" w:eastAsia="Calibri" w:cs="Calibri"/>
        <w:spacing w:val="-1"/>
        <w:w w:val="100"/>
        <w:sz w:val="19"/>
        <w:szCs w:val="19"/>
        <w:lang w:val="zh-CN" w:eastAsia="zh-CN" w:bidi="zh-CN"/>
      </w:rPr>
    </w:lvl>
    <w:lvl w:ilvl="2" w:tentative="0">
      <w:start w:val="0"/>
      <w:numFmt w:val="bullet"/>
      <w:lvlText w:val="•"/>
      <w:lvlJc w:val="left"/>
      <w:pPr>
        <w:ind w:left="2393" w:hanging="163"/>
      </w:pPr>
      <w:rPr>
        <w:rFonts w:hint="default"/>
        <w:lang w:val="zh-CN" w:eastAsia="zh-CN" w:bidi="zh-CN"/>
      </w:rPr>
    </w:lvl>
    <w:lvl w:ilvl="3" w:tentative="0">
      <w:start w:val="0"/>
      <w:numFmt w:val="bullet"/>
      <w:lvlText w:val="•"/>
      <w:lvlJc w:val="left"/>
      <w:pPr>
        <w:ind w:left="3986" w:hanging="163"/>
      </w:pPr>
      <w:rPr>
        <w:rFonts w:hint="default"/>
        <w:lang w:val="zh-CN" w:eastAsia="zh-CN" w:bidi="zh-CN"/>
      </w:rPr>
    </w:lvl>
    <w:lvl w:ilvl="4" w:tentative="0">
      <w:start w:val="0"/>
      <w:numFmt w:val="bullet"/>
      <w:lvlText w:val="•"/>
      <w:lvlJc w:val="left"/>
      <w:pPr>
        <w:ind w:left="5579" w:hanging="163"/>
      </w:pPr>
      <w:rPr>
        <w:rFonts w:hint="default"/>
        <w:lang w:val="zh-CN" w:eastAsia="zh-CN" w:bidi="zh-CN"/>
      </w:rPr>
    </w:lvl>
    <w:lvl w:ilvl="5" w:tentative="0">
      <w:start w:val="0"/>
      <w:numFmt w:val="bullet"/>
      <w:lvlText w:val="•"/>
      <w:lvlJc w:val="left"/>
      <w:pPr>
        <w:ind w:left="7172" w:hanging="163"/>
      </w:pPr>
      <w:rPr>
        <w:rFonts w:hint="default"/>
        <w:lang w:val="zh-CN" w:eastAsia="zh-CN" w:bidi="zh-CN"/>
      </w:rPr>
    </w:lvl>
    <w:lvl w:ilvl="6" w:tentative="0">
      <w:start w:val="0"/>
      <w:numFmt w:val="bullet"/>
      <w:lvlText w:val="•"/>
      <w:lvlJc w:val="left"/>
      <w:pPr>
        <w:ind w:left="8765" w:hanging="163"/>
      </w:pPr>
      <w:rPr>
        <w:rFonts w:hint="default"/>
        <w:lang w:val="zh-CN" w:eastAsia="zh-CN" w:bidi="zh-CN"/>
      </w:rPr>
    </w:lvl>
    <w:lvl w:ilvl="7" w:tentative="0">
      <w:start w:val="0"/>
      <w:numFmt w:val="bullet"/>
      <w:lvlText w:val="•"/>
      <w:lvlJc w:val="left"/>
      <w:pPr>
        <w:ind w:left="10358" w:hanging="163"/>
      </w:pPr>
      <w:rPr>
        <w:rFonts w:hint="default"/>
        <w:lang w:val="zh-CN" w:eastAsia="zh-CN" w:bidi="zh-CN"/>
      </w:rPr>
    </w:lvl>
    <w:lvl w:ilvl="8" w:tentative="0">
      <w:start w:val="0"/>
      <w:numFmt w:val="bullet"/>
      <w:lvlText w:val="•"/>
      <w:lvlJc w:val="left"/>
      <w:pPr>
        <w:ind w:left="11952" w:hanging="163"/>
      </w:pPr>
      <w:rPr>
        <w:rFonts w:hint="default"/>
        <w:lang w:val="zh-CN" w:eastAsia="zh-CN" w:bidi="zh-CN"/>
      </w:rPr>
    </w:lvl>
  </w:abstractNum>
  <w:abstractNum w:abstractNumId="55">
    <w:nsid w:val="4C1BAE26"/>
    <w:multiLevelType w:val="multilevel"/>
    <w:tmpl w:val="4C1BAE26"/>
    <w:lvl w:ilvl="0" w:tentative="0">
      <w:start w:val="2"/>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56">
    <w:nsid w:val="4C3D7A74"/>
    <w:multiLevelType w:val="multilevel"/>
    <w:tmpl w:val="4C3D7A74"/>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1"/>
      <w:numFmt w:val="decimal"/>
      <w:lvlText w:val="%2."/>
      <w:lvlJc w:val="left"/>
      <w:pPr>
        <w:ind w:left="1002" w:hanging="163"/>
        <w:jc w:val="left"/>
      </w:pPr>
      <w:rPr>
        <w:rFonts w:hint="default" w:ascii="Calibri" w:hAnsi="Calibri" w:eastAsia="Calibri" w:cs="Calibri"/>
        <w:spacing w:val="-1"/>
        <w:w w:val="100"/>
        <w:sz w:val="19"/>
        <w:szCs w:val="19"/>
        <w:lang w:val="zh-CN" w:eastAsia="zh-CN" w:bidi="zh-CN"/>
      </w:rPr>
    </w:lvl>
    <w:lvl w:ilvl="2" w:tentative="0">
      <w:start w:val="0"/>
      <w:numFmt w:val="bullet"/>
      <w:lvlText w:val="•"/>
      <w:lvlJc w:val="left"/>
      <w:pPr>
        <w:ind w:left="2570" w:hanging="163"/>
      </w:pPr>
      <w:rPr>
        <w:rFonts w:hint="default"/>
        <w:lang w:val="zh-CN" w:eastAsia="zh-CN" w:bidi="zh-CN"/>
      </w:rPr>
    </w:lvl>
    <w:lvl w:ilvl="3" w:tentative="0">
      <w:start w:val="0"/>
      <w:numFmt w:val="bullet"/>
      <w:lvlText w:val="•"/>
      <w:lvlJc w:val="left"/>
      <w:pPr>
        <w:ind w:left="4141" w:hanging="163"/>
      </w:pPr>
      <w:rPr>
        <w:rFonts w:hint="default"/>
        <w:lang w:val="zh-CN" w:eastAsia="zh-CN" w:bidi="zh-CN"/>
      </w:rPr>
    </w:lvl>
    <w:lvl w:ilvl="4" w:tentative="0">
      <w:start w:val="0"/>
      <w:numFmt w:val="bullet"/>
      <w:lvlText w:val="•"/>
      <w:lvlJc w:val="left"/>
      <w:pPr>
        <w:ind w:left="5712" w:hanging="163"/>
      </w:pPr>
      <w:rPr>
        <w:rFonts w:hint="default"/>
        <w:lang w:val="zh-CN" w:eastAsia="zh-CN" w:bidi="zh-CN"/>
      </w:rPr>
    </w:lvl>
    <w:lvl w:ilvl="5" w:tentative="0">
      <w:start w:val="0"/>
      <w:numFmt w:val="bullet"/>
      <w:lvlText w:val="•"/>
      <w:lvlJc w:val="left"/>
      <w:pPr>
        <w:ind w:left="7283" w:hanging="163"/>
      </w:pPr>
      <w:rPr>
        <w:rFonts w:hint="default"/>
        <w:lang w:val="zh-CN" w:eastAsia="zh-CN" w:bidi="zh-CN"/>
      </w:rPr>
    </w:lvl>
    <w:lvl w:ilvl="6" w:tentative="0">
      <w:start w:val="0"/>
      <w:numFmt w:val="bullet"/>
      <w:lvlText w:val="•"/>
      <w:lvlJc w:val="left"/>
      <w:pPr>
        <w:ind w:left="8854" w:hanging="163"/>
      </w:pPr>
      <w:rPr>
        <w:rFonts w:hint="default"/>
        <w:lang w:val="zh-CN" w:eastAsia="zh-CN" w:bidi="zh-CN"/>
      </w:rPr>
    </w:lvl>
    <w:lvl w:ilvl="7" w:tentative="0">
      <w:start w:val="0"/>
      <w:numFmt w:val="bullet"/>
      <w:lvlText w:val="•"/>
      <w:lvlJc w:val="left"/>
      <w:pPr>
        <w:ind w:left="10425" w:hanging="163"/>
      </w:pPr>
      <w:rPr>
        <w:rFonts w:hint="default"/>
        <w:lang w:val="zh-CN" w:eastAsia="zh-CN" w:bidi="zh-CN"/>
      </w:rPr>
    </w:lvl>
    <w:lvl w:ilvl="8" w:tentative="0">
      <w:start w:val="0"/>
      <w:numFmt w:val="bullet"/>
      <w:lvlText w:val="•"/>
      <w:lvlJc w:val="left"/>
      <w:pPr>
        <w:ind w:left="11996" w:hanging="163"/>
      </w:pPr>
      <w:rPr>
        <w:rFonts w:hint="default"/>
        <w:lang w:val="zh-CN" w:eastAsia="zh-CN" w:bidi="zh-CN"/>
      </w:rPr>
    </w:lvl>
  </w:abstractNum>
  <w:abstractNum w:abstractNumId="57">
    <w:nsid w:val="4D4DC07F"/>
    <w:multiLevelType w:val="multilevel"/>
    <w:tmpl w:val="4D4DC07F"/>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58">
    <w:nsid w:val="4D94DA66"/>
    <w:multiLevelType w:val="multilevel"/>
    <w:tmpl w:val="4D94DA66"/>
    <w:lvl w:ilvl="0" w:tentative="0">
      <w:start w:val="1"/>
      <w:numFmt w:val="decimal"/>
      <w:lvlText w:val="%1."/>
      <w:lvlJc w:val="left"/>
      <w:pPr>
        <w:ind w:left="632" w:hanging="213"/>
        <w:jc w:val="left"/>
      </w:pPr>
      <w:rPr>
        <w:rFonts w:hint="default" w:ascii="宋体" w:hAnsi="宋体" w:eastAsia="宋体" w:cs="宋体"/>
        <w:spacing w:val="-1"/>
        <w:w w:val="100"/>
        <w:sz w:val="19"/>
        <w:szCs w:val="19"/>
        <w:lang w:val="zh-CN" w:eastAsia="zh-CN" w:bidi="zh-CN"/>
      </w:rPr>
    </w:lvl>
    <w:lvl w:ilvl="1" w:tentative="0">
      <w:start w:val="1"/>
      <w:numFmt w:val="decimal"/>
      <w:lvlText w:val="%2."/>
      <w:lvlJc w:val="left"/>
      <w:pPr>
        <w:ind w:left="1052" w:hanging="213"/>
        <w:jc w:val="left"/>
      </w:pPr>
      <w:rPr>
        <w:rFonts w:hint="default" w:ascii="宋体" w:hAnsi="宋体" w:eastAsia="宋体" w:cs="宋体"/>
        <w:spacing w:val="-3"/>
        <w:w w:val="100"/>
        <w:sz w:val="19"/>
        <w:szCs w:val="19"/>
        <w:lang w:val="zh-CN" w:eastAsia="zh-CN" w:bidi="zh-CN"/>
      </w:rPr>
    </w:lvl>
    <w:lvl w:ilvl="2" w:tentative="0">
      <w:start w:val="0"/>
      <w:numFmt w:val="bullet"/>
      <w:lvlText w:val="•"/>
      <w:lvlJc w:val="left"/>
      <w:pPr>
        <w:ind w:left="2624" w:hanging="213"/>
      </w:pPr>
      <w:rPr>
        <w:rFonts w:hint="default"/>
        <w:lang w:val="zh-CN" w:eastAsia="zh-CN" w:bidi="zh-CN"/>
      </w:rPr>
    </w:lvl>
    <w:lvl w:ilvl="3" w:tentative="0">
      <w:start w:val="0"/>
      <w:numFmt w:val="bullet"/>
      <w:lvlText w:val="•"/>
      <w:lvlJc w:val="left"/>
      <w:pPr>
        <w:ind w:left="4188" w:hanging="213"/>
      </w:pPr>
      <w:rPr>
        <w:rFonts w:hint="default"/>
        <w:lang w:val="zh-CN" w:eastAsia="zh-CN" w:bidi="zh-CN"/>
      </w:rPr>
    </w:lvl>
    <w:lvl w:ilvl="4" w:tentative="0">
      <w:start w:val="0"/>
      <w:numFmt w:val="bullet"/>
      <w:lvlText w:val="•"/>
      <w:lvlJc w:val="left"/>
      <w:pPr>
        <w:ind w:left="5752" w:hanging="213"/>
      </w:pPr>
      <w:rPr>
        <w:rFonts w:hint="default"/>
        <w:lang w:val="zh-CN" w:eastAsia="zh-CN" w:bidi="zh-CN"/>
      </w:rPr>
    </w:lvl>
    <w:lvl w:ilvl="5" w:tentative="0">
      <w:start w:val="0"/>
      <w:numFmt w:val="bullet"/>
      <w:lvlText w:val="•"/>
      <w:lvlJc w:val="left"/>
      <w:pPr>
        <w:ind w:left="7317" w:hanging="213"/>
      </w:pPr>
      <w:rPr>
        <w:rFonts w:hint="default"/>
        <w:lang w:val="zh-CN" w:eastAsia="zh-CN" w:bidi="zh-CN"/>
      </w:rPr>
    </w:lvl>
    <w:lvl w:ilvl="6" w:tentative="0">
      <w:start w:val="0"/>
      <w:numFmt w:val="bullet"/>
      <w:lvlText w:val="•"/>
      <w:lvlJc w:val="left"/>
      <w:pPr>
        <w:ind w:left="8881" w:hanging="213"/>
      </w:pPr>
      <w:rPr>
        <w:rFonts w:hint="default"/>
        <w:lang w:val="zh-CN" w:eastAsia="zh-CN" w:bidi="zh-CN"/>
      </w:rPr>
    </w:lvl>
    <w:lvl w:ilvl="7" w:tentative="0">
      <w:start w:val="0"/>
      <w:numFmt w:val="bullet"/>
      <w:lvlText w:val="•"/>
      <w:lvlJc w:val="left"/>
      <w:pPr>
        <w:ind w:left="10445" w:hanging="213"/>
      </w:pPr>
      <w:rPr>
        <w:rFonts w:hint="default"/>
        <w:lang w:val="zh-CN" w:eastAsia="zh-CN" w:bidi="zh-CN"/>
      </w:rPr>
    </w:lvl>
    <w:lvl w:ilvl="8" w:tentative="0">
      <w:start w:val="0"/>
      <w:numFmt w:val="bullet"/>
      <w:lvlText w:val="•"/>
      <w:lvlJc w:val="left"/>
      <w:pPr>
        <w:ind w:left="12009" w:hanging="213"/>
      </w:pPr>
      <w:rPr>
        <w:rFonts w:hint="default"/>
        <w:lang w:val="zh-CN" w:eastAsia="zh-CN" w:bidi="zh-CN"/>
      </w:rPr>
    </w:lvl>
  </w:abstractNum>
  <w:abstractNum w:abstractNumId="59">
    <w:nsid w:val="58765686"/>
    <w:multiLevelType w:val="multilevel"/>
    <w:tmpl w:val="58765686"/>
    <w:lvl w:ilvl="0" w:tentative="0">
      <w:start w:val="1"/>
      <w:numFmt w:val="decimal"/>
      <w:lvlText w:val="%1."/>
      <w:lvlJc w:val="left"/>
      <w:pPr>
        <w:ind w:left="58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035" w:hanging="163"/>
      </w:pPr>
      <w:rPr>
        <w:rFonts w:hint="default"/>
        <w:lang w:val="zh-CN" w:eastAsia="zh-CN" w:bidi="zh-CN"/>
      </w:rPr>
    </w:lvl>
    <w:lvl w:ilvl="2" w:tentative="0">
      <w:start w:val="0"/>
      <w:numFmt w:val="bullet"/>
      <w:lvlText w:val="•"/>
      <w:lvlJc w:val="left"/>
      <w:pPr>
        <w:ind w:left="3491" w:hanging="163"/>
      </w:pPr>
      <w:rPr>
        <w:rFonts w:hint="default"/>
        <w:lang w:val="zh-CN" w:eastAsia="zh-CN" w:bidi="zh-CN"/>
      </w:rPr>
    </w:lvl>
    <w:lvl w:ilvl="3" w:tentative="0">
      <w:start w:val="0"/>
      <w:numFmt w:val="bullet"/>
      <w:lvlText w:val="•"/>
      <w:lvlJc w:val="left"/>
      <w:pPr>
        <w:ind w:left="4947" w:hanging="163"/>
      </w:pPr>
      <w:rPr>
        <w:rFonts w:hint="default"/>
        <w:lang w:val="zh-CN" w:eastAsia="zh-CN" w:bidi="zh-CN"/>
      </w:rPr>
    </w:lvl>
    <w:lvl w:ilvl="4" w:tentative="0">
      <w:start w:val="0"/>
      <w:numFmt w:val="bullet"/>
      <w:lvlText w:val="•"/>
      <w:lvlJc w:val="left"/>
      <w:pPr>
        <w:ind w:left="6403" w:hanging="163"/>
      </w:pPr>
      <w:rPr>
        <w:rFonts w:hint="default"/>
        <w:lang w:val="zh-CN" w:eastAsia="zh-CN" w:bidi="zh-CN"/>
      </w:rPr>
    </w:lvl>
    <w:lvl w:ilvl="5" w:tentative="0">
      <w:start w:val="0"/>
      <w:numFmt w:val="bullet"/>
      <w:lvlText w:val="•"/>
      <w:lvlJc w:val="left"/>
      <w:pPr>
        <w:ind w:left="7859" w:hanging="163"/>
      </w:pPr>
      <w:rPr>
        <w:rFonts w:hint="default"/>
        <w:lang w:val="zh-CN" w:eastAsia="zh-CN" w:bidi="zh-CN"/>
      </w:rPr>
    </w:lvl>
    <w:lvl w:ilvl="6" w:tentative="0">
      <w:start w:val="0"/>
      <w:numFmt w:val="bullet"/>
      <w:lvlText w:val="•"/>
      <w:lvlJc w:val="left"/>
      <w:pPr>
        <w:ind w:left="9315" w:hanging="163"/>
      </w:pPr>
      <w:rPr>
        <w:rFonts w:hint="default"/>
        <w:lang w:val="zh-CN" w:eastAsia="zh-CN" w:bidi="zh-CN"/>
      </w:rPr>
    </w:lvl>
    <w:lvl w:ilvl="7" w:tentative="0">
      <w:start w:val="0"/>
      <w:numFmt w:val="bullet"/>
      <w:lvlText w:val="•"/>
      <w:lvlJc w:val="left"/>
      <w:pPr>
        <w:ind w:left="10770" w:hanging="163"/>
      </w:pPr>
      <w:rPr>
        <w:rFonts w:hint="default"/>
        <w:lang w:val="zh-CN" w:eastAsia="zh-CN" w:bidi="zh-CN"/>
      </w:rPr>
    </w:lvl>
    <w:lvl w:ilvl="8" w:tentative="0">
      <w:start w:val="0"/>
      <w:numFmt w:val="bullet"/>
      <w:lvlText w:val="•"/>
      <w:lvlJc w:val="left"/>
      <w:pPr>
        <w:ind w:left="12226" w:hanging="163"/>
      </w:pPr>
      <w:rPr>
        <w:rFonts w:hint="default"/>
        <w:lang w:val="zh-CN" w:eastAsia="zh-CN" w:bidi="zh-CN"/>
      </w:rPr>
    </w:lvl>
  </w:abstractNum>
  <w:abstractNum w:abstractNumId="60">
    <w:nsid w:val="59ADCABA"/>
    <w:multiLevelType w:val="multilevel"/>
    <w:tmpl w:val="59ADCABA"/>
    <w:lvl w:ilvl="0" w:tentative="0">
      <w:start w:val="2"/>
      <w:numFmt w:val="decimal"/>
      <w:lvlText w:val="%1"/>
      <w:lvlJc w:val="left"/>
      <w:pPr>
        <w:ind w:left="916" w:hanging="605"/>
        <w:jc w:val="left"/>
      </w:pPr>
      <w:rPr>
        <w:rFonts w:hint="default"/>
        <w:lang w:val="zh-CN" w:eastAsia="zh-CN" w:bidi="zh-CN"/>
      </w:rPr>
    </w:lvl>
    <w:lvl w:ilvl="1" w:tentative="0">
      <w:start w:val="2"/>
      <w:numFmt w:val="decimal"/>
      <w:lvlText w:val="%1.%2"/>
      <w:lvlJc w:val="left"/>
      <w:pPr>
        <w:ind w:left="916" w:hanging="605"/>
        <w:jc w:val="left"/>
      </w:pPr>
      <w:rPr>
        <w:rFonts w:hint="default"/>
        <w:lang w:val="zh-CN" w:eastAsia="zh-CN" w:bidi="zh-CN"/>
      </w:rPr>
    </w:lvl>
    <w:lvl w:ilvl="2" w:tentative="0">
      <w:start w:val="1"/>
      <w:numFmt w:val="decimal"/>
      <w:lvlText w:val="%1.%2.%3"/>
      <w:lvlJc w:val="left"/>
      <w:pPr>
        <w:ind w:left="916" w:hanging="605"/>
        <w:jc w:val="left"/>
      </w:pPr>
      <w:rPr>
        <w:rFonts w:hint="default" w:ascii="Calibri" w:hAnsi="Calibri" w:eastAsia="Calibri" w:cs="Calibri"/>
        <w:w w:val="99"/>
        <w:sz w:val="20"/>
        <w:szCs w:val="20"/>
        <w:lang w:val="zh-CN" w:eastAsia="zh-CN" w:bidi="zh-CN"/>
      </w:rPr>
    </w:lvl>
    <w:lvl w:ilvl="3" w:tentative="0">
      <w:start w:val="0"/>
      <w:numFmt w:val="bullet"/>
      <w:lvlText w:val="•"/>
      <w:lvlJc w:val="left"/>
      <w:pPr>
        <w:ind w:left="3501" w:hanging="605"/>
      </w:pPr>
      <w:rPr>
        <w:rFonts w:hint="default"/>
        <w:lang w:val="zh-CN" w:eastAsia="zh-CN" w:bidi="zh-CN"/>
      </w:rPr>
    </w:lvl>
    <w:lvl w:ilvl="4" w:tentative="0">
      <w:start w:val="0"/>
      <w:numFmt w:val="bullet"/>
      <w:lvlText w:val="•"/>
      <w:lvlJc w:val="left"/>
      <w:pPr>
        <w:ind w:left="4362" w:hanging="605"/>
      </w:pPr>
      <w:rPr>
        <w:rFonts w:hint="default"/>
        <w:lang w:val="zh-CN" w:eastAsia="zh-CN" w:bidi="zh-CN"/>
      </w:rPr>
    </w:lvl>
    <w:lvl w:ilvl="5" w:tentative="0">
      <w:start w:val="0"/>
      <w:numFmt w:val="bullet"/>
      <w:lvlText w:val="•"/>
      <w:lvlJc w:val="left"/>
      <w:pPr>
        <w:ind w:left="5223" w:hanging="605"/>
      </w:pPr>
      <w:rPr>
        <w:rFonts w:hint="default"/>
        <w:lang w:val="zh-CN" w:eastAsia="zh-CN" w:bidi="zh-CN"/>
      </w:rPr>
    </w:lvl>
    <w:lvl w:ilvl="6" w:tentative="0">
      <w:start w:val="0"/>
      <w:numFmt w:val="bullet"/>
      <w:lvlText w:val="•"/>
      <w:lvlJc w:val="left"/>
      <w:pPr>
        <w:ind w:left="6083" w:hanging="605"/>
      </w:pPr>
      <w:rPr>
        <w:rFonts w:hint="default"/>
        <w:lang w:val="zh-CN" w:eastAsia="zh-CN" w:bidi="zh-CN"/>
      </w:rPr>
    </w:lvl>
    <w:lvl w:ilvl="7" w:tentative="0">
      <w:start w:val="0"/>
      <w:numFmt w:val="bullet"/>
      <w:lvlText w:val="•"/>
      <w:lvlJc w:val="left"/>
      <w:pPr>
        <w:ind w:left="6944" w:hanging="605"/>
      </w:pPr>
      <w:rPr>
        <w:rFonts w:hint="default"/>
        <w:lang w:val="zh-CN" w:eastAsia="zh-CN" w:bidi="zh-CN"/>
      </w:rPr>
    </w:lvl>
    <w:lvl w:ilvl="8" w:tentative="0">
      <w:start w:val="0"/>
      <w:numFmt w:val="bullet"/>
      <w:lvlText w:val="•"/>
      <w:lvlJc w:val="left"/>
      <w:pPr>
        <w:ind w:left="7805" w:hanging="605"/>
      </w:pPr>
      <w:rPr>
        <w:rFonts w:hint="default"/>
        <w:lang w:val="zh-CN" w:eastAsia="zh-CN" w:bidi="zh-CN"/>
      </w:rPr>
    </w:lvl>
  </w:abstractNum>
  <w:abstractNum w:abstractNumId="61">
    <w:nsid w:val="5A241D34"/>
    <w:multiLevelType w:val="multilevel"/>
    <w:tmpl w:val="5A241D34"/>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62">
    <w:nsid w:val="5E29AB5A"/>
    <w:multiLevelType w:val="multilevel"/>
    <w:tmpl w:val="5E29AB5A"/>
    <w:lvl w:ilvl="0" w:tentative="0">
      <w:start w:val="5"/>
      <w:numFmt w:val="decimal"/>
      <w:lvlText w:val="%1."/>
      <w:lvlJc w:val="left"/>
      <w:pPr>
        <w:ind w:left="662" w:hanging="242"/>
        <w:jc w:val="left"/>
      </w:pPr>
      <w:rPr>
        <w:rFonts w:hint="default" w:ascii="Times New Roman" w:hAnsi="Times New Roman" w:eastAsia="Times New Roman" w:cs="Times New Roman"/>
        <w:b/>
        <w:bCs/>
        <w:spacing w:val="-1"/>
        <w:w w:val="99"/>
        <w:sz w:val="30"/>
        <w:szCs w:val="30"/>
        <w:lang w:val="zh-CN" w:eastAsia="zh-CN" w:bidi="zh-CN"/>
      </w:rPr>
    </w:lvl>
    <w:lvl w:ilvl="1" w:tentative="0">
      <w:start w:val="1"/>
      <w:numFmt w:val="decimal"/>
      <w:lvlText w:val="%2."/>
      <w:lvlJc w:val="left"/>
      <w:pPr>
        <w:ind w:left="420" w:hanging="160"/>
        <w:jc w:val="left"/>
      </w:pPr>
      <w:rPr>
        <w:rFonts w:hint="default" w:ascii="Times New Roman" w:hAnsi="Times New Roman" w:eastAsia="Times New Roman" w:cs="Times New Roman"/>
        <w:w w:val="100"/>
        <w:sz w:val="19"/>
        <w:szCs w:val="19"/>
        <w:lang w:val="zh-CN" w:eastAsia="zh-CN" w:bidi="zh-CN"/>
      </w:rPr>
    </w:lvl>
    <w:lvl w:ilvl="2" w:tentative="0">
      <w:start w:val="0"/>
      <w:numFmt w:val="bullet"/>
      <w:lvlText w:val="•"/>
      <w:lvlJc w:val="left"/>
      <w:pPr>
        <w:ind w:left="2268" w:hanging="160"/>
      </w:pPr>
      <w:rPr>
        <w:rFonts w:hint="default"/>
        <w:lang w:val="zh-CN" w:eastAsia="zh-CN" w:bidi="zh-CN"/>
      </w:rPr>
    </w:lvl>
    <w:lvl w:ilvl="3" w:tentative="0">
      <w:start w:val="0"/>
      <w:numFmt w:val="bullet"/>
      <w:lvlText w:val="•"/>
      <w:lvlJc w:val="left"/>
      <w:pPr>
        <w:ind w:left="3877" w:hanging="160"/>
      </w:pPr>
      <w:rPr>
        <w:rFonts w:hint="default"/>
        <w:lang w:val="zh-CN" w:eastAsia="zh-CN" w:bidi="zh-CN"/>
      </w:rPr>
    </w:lvl>
    <w:lvl w:ilvl="4" w:tentative="0">
      <w:start w:val="0"/>
      <w:numFmt w:val="bullet"/>
      <w:lvlText w:val="•"/>
      <w:lvlJc w:val="left"/>
      <w:pPr>
        <w:ind w:left="5486" w:hanging="160"/>
      </w:pPr>
      <w:rPr>
        <w:rFonts w:hint="default"/>
        <w:lang w:val="zh-CN" w:eastAsia="zh-CN" w:bidi="zh-CN"/>
      </w:rPr>
    </w:lvl>
    <w:lvl w:ilvl="5" w:tentative="0">
      <w:start w:val="0"/>
      <w:numFmt w:val="bullet"/>
      <w:lvlText w:val="•"/>
      <w:lvlJc w:val="left"/>
      <w:pPr>
        <w:ind w:left="7094" w:hanging="160"/>
      </w:pPr>
      <w:rPr>
        <w:rFonts w:hint="default"/>
        <w:lang w:val="zh-CN" w:eastAsia="zh-CN" w:bidi="zh-CN"/>
      </w:rPr>
    </w:lvl>
    <w:lvl w:ilvl="6" w:tentative="0">
      <w:start w:val="0"/>
      <w:numFmt w:val="bullet"/>
      <w:lvlText w:val="•"/>
      <w:lvlJc w:val="left"/>
      <w:pPr>
        <w:ind w:left="8703" w:hanging="160"/>
      </w:pPr>
      <w:rPr>
        <w:rFonts w:hint="default"/>
        <w:lang w:val="zh-CN" w:eastAsia="zh-CN" w:bidi="zh-CN"/>
      </w:rPr>
    </w:lvl>
    <w:lvl w:ilvl="7" w:tentative="0">
      <w:start w:val="0"/>
      <w:numFmt w:val="bullet"/>
      <w:lvlText w:val="•"/>
      <w:lvlJc w:val="left"/>
      <w:pPr>
        <w:ind w:left="10312" w:hanging="160"/>
      </w:pPr>
      <w:rPr>
        <w:rFonts w:hint="default"/>
        <w:lang w:val="zh-CN" w:eastAsia="zh-CN" w:bidi="zh-CN"/>
      </w:rPr>
    </w:lvl>
    <w:lvl w:ilvl="8" w:tentative="0">
      <w:start w:val="0"/>
      <w:numFmt w:val="bullet"/>
      <w:lvlText w:val="•"/>
      <w:lvlJc w:val="left"/>
      <w:pPr>
        <w:ind w:left="11920" w:hanging="160"/>
      </w:pPr>
      <w:rPr>
        <w:rFonts w:hint="default"/>
        <w:lang w:val="zh-CN" w:eastAsia="zh-CN" w:bidi="zh-CN"/>
      </w:rPr>
    </w:lvl>
  </w:abstractNum>
  <w:abstractNum w:abstractNumId="63">
    <w:nsid w:val="5FFFB1A7"/>
    <w:multiLevelType w:val="multilevel"/>
    <w:tmpl w:val="5FFFB1A7"/>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64">
    <w:nsid w:val="60382F6E"/>
    <w:multiLevelType w:val="multilevel"/>
    <w:tmpl w:val="60382F6E"/>
    <w:lvl w:ilvl="0" w:tentative="0">
      <w:start w:val="1"/>
      <w:numFmt w:val="decimal"/>
      <w:lvlText w:val="%1."/>
      <w:lvlJc w:val="left"/>
      <w:pPr>
        <w:ind w:left="420"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1891" w:hanging="163"/>
      </w:pPr>
      <w:rPr>
        <w:rFonts w:hint="default"/>
        <w:lang w:val="zh-CN" w:eastAsia="zh-CN" w:bidi="zh-CN"/>
      </w:rPr>
    </w:lvl>
    <w:lvl w:ilvl="2" w:tentative="0">
      <w:start w:val="0"/>
      <w:numFmt w:val="bullet"/>
      <w:lvlText w:val="•"/>
      <w:lvlJc w:val="left"/>
      <w:pPr>
        <w:ind w:left="3363" w:hanging="163"/>
      </w:pPr>
      <w:rPr>
        <w:rFonts w:hint="default"/>
        <w:lang w:val="zh-CN" w:eastAsia="zh-CN" w:bidi="zh-CN"/>
      </w:rPr>
    </w:lvl>
    <w:lvl w:ilvl="3" w:tentative="0">
      <w:start w:val="0"/>
      <w:numFmt w:val="bullet"/>
      <w:lvlText w:val="•"/>
      <w:lvlJc w:val="left"/>
      <w:pPr>
        <w:ind w:left="4835" w:hanging="163"/>
      </w:pPr>
      <w:rPr>
        <w:rFonts w:hint="default"/>
        <w:lang w:val="zh-CN" w:eastAsia="zh-CN" w:bidi="zh-CN"/>
      </w:rPr>
    </w:lvl>
    <w:lvl w:ilvl="4" w:tentative="0">
      <w:start w:val="0"/>
      <w:numFmt w:val="bullet"/>
      <w:lvlText w:val="•"/>
      <w:lvlJc w:val="left"/>
      <w:pPr>
        <w:ind w:left="6307" w:hanging="163"/>
      </w:pPr>
      <w:rPr>
        <w:rFonts w:hint="default"/>
        <w:lang w:val="zh-CN" w:eastAsia="zh-CN" w:bidi="zh-CN"/>
      </w:rPr>
    </w:lvl>
    <w:lvl w:ilvl="5" w:tentative="0">
      <w:start w:val="0"/>
      <w:numFmt w:val="bullet"/>
      <w:lvlText w:val="•"/>
      <w:lvlJc w:val="left"/>
      <w:pPr>
        <w:ind w:left="7779" w:hanging="163"/>
      </w:pPr>
      <w:rPr>
        <w:rFonts w:hint="default"/>
        <w:lang w:val="zh-CN" w:eastAsia="zh-CN" w:bidi="zh-CN"/>
      </w:rPr>
    </w:lvl>
    <w:lvl w:ilvl="6" w:tentative="0">
      <w:start w:val="0"/>
      <w:numFmt w:val="bullet"/>
      <w:lvlText w:val="•"/>
      <w:lvlJc w:val="left"/>
      <w:pPr>
        <w:ind w:left="9251" w:hanging="163"/>
      </w:pPr>
      <w:rPr>
        <w:rFonts w:hint="default"/>
        <w:lang w:val="zh-CN" w:eastAsia="zh-CN" w:bidi="zh-CN"/>
      </w:rPr>
    </w:lvl>
    <w:lvl w:ilvl="7" w:tentative="0">
      <w:start w:val="0"/>
      <w:numFmt w:val="bullet"/>
      <w:lvlText w:val="•"/>
      <w:lvlJc w:val="left"/>
      <w:pPr>
        <w:ind w:left="10722" w:hanging="163"/>
      </w:pPr>
      <w:rPr>
        <w:rFonts w:hint="default"/>
        <w:lang w:val="zh-CN" w:eastAsia="zh-CN" w:bidi="zh-CN"/>
      </w:rPr>
    </w:lvl>
    <w:lvl w:ilvl="8" w:tentative="0">
      <w:start w:val="0"/>
      <w:numFmt w:val="bullet"/>
      <w:lvlText w:val="•"/>
      <w:lvlJc w:val="left"/>
      <w:pPr>
        <w:ind w:left="12194" w:hanging="163"/>
      </w:pPr>
      <w:rPr>
        <w:rFonts w:hint="default"/>
        <w:lang w:val="zh-CN" w:eastAsia="zh-CN" w:bidi="zh-CN"/>
      </w:rPr>
    </w:lvl>
  </w:abstractNum>
  <w:abstractNum w:abstractNumId="65">
    <w:nsid w:val="629F7852"/>
    <w:multiLevelType w:val="multilevel"/>
    <w:tmpl w:val="629F7852"/>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66">
    <w:nsid w:val="65CD0074"/>
    <w:multiLevelType w:val="multilevel"/>
    <w:tmpl w:val="65CD0074"/>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67">
    <w:nsid w:val="72183CF9"/>
    <w:multiLevelType w:val="multilevel"/>
    <w:tmpl w:val="72183CF9"/>
    <w:lvl w:ilvl="0" w:tentative="0">
      <w:start w:val="1"/>
      <w:numFmt w:val="decimal"/>
      <w:lvlText w:val="%1."/>
      <w:lvlJc w:val="left"/>
      <w:pPr>
        <w:ind w:left="1002" w:hanging="163"/>
        <w:jc w:val="lef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68">
    <w:nsid w:val="74C28B35"/>
    <w:multiLevelType w:val="multilevel"/>
    <w:tmpl w:val="74C28B35"/>
    <w:lvl w:ilvl="0" w:tentative="0">
      <w:start w:val="1"/>
      <w:numFmt w:val="decimal"/>
      <w:lvlText w:val="%1."/>
      <w:lvlJc w:val="left"/>
      <w:pPr>
        <w:ind w:left="1002" w:hanging="163"/>
        <w:jc w:val="right"/>
      </w:pPr>
      <w:rPr>
        <w:rFonts w:hint="default" w:ascii="Calibri" w:hAnsi="Calibri" w:eastAsia="Calibri" w:cs="Calibri"/>
        <w:spacing w:val="-1"/>
        <w:w w:val="100"/>
        <w:sz w:val="19"/>
        <w:szCs w:val="19"/>
        <w:lang w:val="zh-CN" w:eastAsia="zh-CN" w:bidi="zh-CN"/>
      </w:rPr>
    </w:lvl>
    <w:lvl w:ilvl="1" w:tentative="0">
      <w:start w:val="0"/>
      <w:numFmt w:val="bullet"/>
      <w:lvlText w:val="•"/>
      <w:lvlJc w:val="left"/>
      <w:pPr>
        <w:ind w:left="2413" w:hanging="163"/>
      </w:pPr>
      <w:rPr>
        <w:rFonts w:hint="default"/>
        <w:lang w:val="zh-CN" w:eastAsia="zh-CN" w:bidi="zh-CN"/>
      </w:rPr>
    </w:lvl>
    <w:lvl w:ilvl="2" w:tentative="0">
      <w:start w:val="0"/>
      <w:numFmt w:val="bullet"/>
      <w:lvlText w:val="•"/>
      <w:lvlJc w:val="left"/>
      <w:pPr>
        <w:ind w:left="3827" w:hanging="163"/>
      </w:pPr>
      <w:rPr>
        <w:rFonts w:hint="default"/>
        <w:lang w:val="zh-CN" w:eastAsia="zh-CN" w:bidi="zh-CN"/>
      </w:rPr>
    </w:lvl>
    <w:lvl w:ilvl="3" w:tentative="0">
      <w:start w:val="0"/>
      <w:numFmt w:val="bullet"/>
      <w:lvlText w:val="•"/>
      <w:lvlJc w:val="left"/>
      <w:pPr>
        <w:ind w:left="5241" w:hanging="163"/>
      </w:pPr>
      <w:rPr>
        <w:rFonts w:hint="default"/>
        <w:lang w:val="zh-CN" w:eastAsia="zh-CN" w:bidi="zh-CN"/>
      </w:rPr>
    </w:lvl>
    <w:lvl w:ilvl="4" w:tentative="0">
      <w:start w:val="0"/>
      <w:numFmt w:val="bullet"/>
      <w:lvlText w:val="•"/>
      <w:lvlJc w:val="left"/>
      <w:pPr>
        <w:ind w:left="6655" w:hanging="163"/>
      </w:pPr>
      <w:rPr>
        <w:rFonts w:hint="default"/>
        <w:lang w:val="zh-CN" w:eastAsia="zh-CN" w:bidi="zh-CN"/>
      </w:rPr>
    </w:lvl>
    <w:lvl w:ilvl="5" w:tentative="0">
      <w:start w:val="0"/>
      <w:numFmt w:val="bullet"/>
      <w:lvlText w:val="•"/>
      <w:lvlJc w:val="left"/>
      <w:pPr>
        <w:ind w:left="8069" w:hanging="163"/>
      </w:pPr>
      <w:rPr>
        <w:rFonts w:hint="default"/>
        <w:lang w:val="zh-CN" w:eastAsia="zh-CN" w:bidi="zh-CN"/>
      </w:rPr>
    </w:lvl>
    <w:lvl w:ilvl="6" w:tentative="0">
      <w:start w:val="0"/>
      <w:numFmt w:val="bullet"/>
      <w:lvlText w:val="•"/>
      <w:lvlJc w:val="left"/>
      <w:pPr>
        <w:ind w:left="9483" w:hanging="163"/>
      </w:pPr>
      <w:rPr>
        <w:rFonts w:hint="default"/>
        <w:lang w:val="zh-CN" w:eastAsia="zh-CN" w:bidi="zh-CN"/>
      </w:rPr>
    </w:lvl>
    <w:lvl w:ilvl="7" w:tentative="0">
      <w:start w:val="0"/>
      <w:numFmt w:val="bullet"/>
      <w:lvlText w:val="•"/>
      <w:lvlJc w:val="left"/>
      <w:pPr>
        <w:ind w:left="10896" w:hanging="163"/>
      </w:pPr>
      <w:rPr>
        <w:rFonts w:hint="default"/>
        <w:lang w:val="zh-CN" w:eastAsia="zh-CN" w:bidi="zh-CN"/>
      </w:rPr>
    </w:lvl>
    <w:lvl w:ilvl="8" w:tentative="0">
      <w:start w:val="0"/>
      <w:numFmt w:val="bullet"/>
      <w:lvlText w:val="•"/>
      <w:lvlJc w:val="left"/>
      <w:pPr>
        <w:ind w:left="12310" w:hanging="163"/>
      </w:pPr>
      <w:rPr>
        <w:rFonts w:hint="default"/>
        <w:lang w:val="zh-CN" w:eastAsia="zh-CN" w:bidi="zh-CN"/>
      </w:rPr>
    </w:lvl>
  </w:abstractNum>
  <w:abstractNum w:abstractNumId="69">
    <w:nsid w:val="77ECEA79"/>
    <w:multiLevelType w:val="multilevel"/>
    <w:tmpl w:val="77ECEA79"/>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70">
    <w:nsid w:val="79AA4FA4"/>
    <w:multiLevelType w:val="multilevel"/>
    <w:tmpl w:val="79AA4FA4"/>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abstractNum w:abstractNumId="71">
    <w:nsid w:val="7C246926"/>
    <w:multiLevelType w:val="multilevel"/>
    <w:tmpl w:val="7C246926"/>
    <w:lvl w:ilvl="0" w:tentative="0">
      <w:start w:val="1"/>
      <w:numFmt w:val="decimal"/>
      <w:lvlText w:val="%1."/>
      <w:lvlJc w:val="left"/>
      <w:pPr>
        <w:ind w:left="420"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1891" w:hanging="160"/>
      </w:pPr>
      <w:rPr>
        <w:rFonts w:hint="default"/>
        <w:lang w:val="zh-CN" w:eastAsia="zh-CN" w:bidi="zh-CN"/>
      </w:rPr>
    </w:lvl>
    <w:lvl w:ilvl="2" w:tentative="0">
      <w:start w:val="0"/>
      <w:numFmt w:val="bullet"/>
      <w:lvlText w:val="•"/>
      <w:lvlJc w:val="left"/>
      <w:pPr>
        <w:ind w:left="3363" w:hanging="160"/>
      </w:pPr>
      <w:rPr>
        <w:rFonts w:hint="default"/>
        <w:lang w:val="zh-CN" w:eastAsia="zh-CN" w:bidi="zh-CN"/>
      </w:rPr>
    </w:lvl>
    <w:lvl w:ilvl="3" w:tentative="0">
      <w:start w:val="0"/>
      <w:numFmt w:val="bullet"/>
      <w:lvlText w:val="•"/>
      <w:lvlJc w:val="left"/>
      <w:pPr>
        <w:ind w:left="4835" w:hanging="160"/>
      </w:pPr>
      <w:rPr>
        <w:rFonts w:hint="default"/>
        <w:lang w:val="zh-CN" w:eastAsia="zh-CN" w:bidi="zh-CN"/>
      </w:rPr>
    </w:lvl>
    <w:lvl w:ilvl="4" w:tentative="0">
      <w:start w:val="0"/>
      <w:numFmt w:val="bullet"/>
      <w:lvlText w:val="•"/>
      <w:lvlJc w:val="left"/>
      <w:pPr>
        <w:ind w:left="6307" w:hanging="160"/>
      </w:pPr>
      <w:rPr>
        <w:rFonts w:hint="default"/>
        <w:lang w:val="zh-CN" w:eastAsia="zh-CN" w:bidi="zh-CN"/>
      </w:rPr>
    </w:lvl>
    <w:lvl w:ilvl="5" w:tentative="0">
      <w:start w:val="0"/>
      <w:numFmt w:val="bullet"/>
      <w:lvlText w:val="•"/>
      <w:lvlJc w:val="left"/>
      <w:pPr>
        <w:ind w:left="7779" w:hanging="160"/>
      </w:pPr>
      <w:rPr>
        <w:rFonts w:hint="default"/>
        <w:lang w:val="zh-CN" w:eastAsia="zh-CN" w:bidi="zh-CN"/>
      </w:rPr>
    </w:lvl>
    <w:lvl w:ilvl="6" w:tentative="0">
      <w:start w:val="0"/>
      <w:numFmt w:val="bullet"/>
      <w:lvlText w:val="•"/>
      <w:lvlJc w:val="left"/>
      <w:pPr>
        <w:ind w:left="9251" w:hanging="160"/>
      </w:pPr>
      <w:rPr>
        <w:rFonts w:hint="default"/>
        <w:lang w:val="zh-CN" w:eastAsia="zh-CN" w:bidi="zh-CN"/>
      </w:rPr>
    </w:lvl>
    <w:lvl w:ilvl="7" w:tentative="0">
      <w:start w:val="0"/>
      <w:numFmt w:val="bullet"/>
      <w:lvlText w:val="•"/>
      <w:lvlJc w:val="left"/>
      <w:pPr>
        <w:ind w:left="10722" w:hanging="160"/>
      </w:pPr>
      <w:rPr>
        <w:rFonts w:hint="default"/>
        <w:lang w:val="zh-CN" w:eastAsia="zh-CN" w:bidi="zh-CN"/>
      </w:rPr>
    </w:lvl>
    <w:lvl w:ilvl="8" w:tentative="0">
      <w:start w:val="0"/>
      <w:numFmt w:val="bullet"/>
      <w:lvlText w:val="•"/>
      <w:lvlJc w:val="left"/>
      <w:pPr>
        <w:ind w:left="12194" w:hanging="160"/>
      </w:pPr>
      <w:rPr>
        <w:rFonts w:hint="default"/>
        <w:lang w:val="zh-CN" w:eastAsia="zh-CN" w:bidi="zh-CN"/>
      </w:rPr>
    </w:lvl>
  </w:abstractNum>
  <w:abstractNum w:abstractNumId="72">
    <w:nsid w:val="7DEC2089"/>
    <w:multiLevelType w:val="multilevel"/>
    <w:tmpl w:val="7DEC2089"/>
    <w:lvl w:ilvl="0" w:tentative="0">
      <w:start w:val="1"/>
      <w:numFmt w:val="decimal"/>
      <w:lvlText w:val="%1."/>
      <w:lvlJc w:val="left"/>
      <w:pPr>
        <w:ind w:left="579" w:hanging="160"/>
        <w:jc w:val="left"/>
      </w:pPr>
      <w:rPr>
        <w:rFonts w:hint="default" w:ascii="Times New Roman" w:hAnsi="Times New Roman" w:eastAsia="Times New Roman" w:cs="Times New Roman"/>
        <w:b/>
        <w:bCs/>
        <w:spacing w:val="-3"/>
        <w:w w:val="100"/>
        <w:sz w:val="19"/>
        <w:szCs w:val="19"/>
        <w:lang w:val="zh-CN" w:eastAsia="zh-CN" w:bidi="zh-CN"/>
      </w:rPr>
    </w:lvl>
    <w:lvl w:ilvl="1" w:tentative="0">
      <w:start w:val="0"/>
      <w:numFmt w:val="bullet"/>
      <w:lvlText w:val="•"/>
      <w:lvlJc w:val="left"/>
      <w:pPr>
        <w:ind w:left="2035" w:hanging="160"/>
      </w:pPr>
      <w:rPr>
        <w:rFonts w:hint="default"/>
        <w:lang w:val="zh-CN" w:eastAsia="zh-CN" w:bidi="zh-CN"/>
      </w:rPr>
    </w:lvl>
    <w:lvl w:ilvl="2" w:tentative="0">
      <w:start w:val="0"/>
      <w:numFmt w:val="bullet"/>
      <w:lvlText w:val="•"/>
      <w:lvlJc w:val="left"/>
      <w:pPr>
        <w:ind w:left="3491" w:hanging="160"/>
      </w:pPr>
      <w:rPr>
        <w:rFonts w:hint="default"/>
        <w:lang w:val="zh-CN" w:eastAsia="zh-CN" w:bidi="zh-CN"/>
      </w:rPr>
    </w:lvl>
    <w:lvl w:ilvl="3" w:tentative="0">
      <w:start w:val="0"/>
      <w:numFmt w:val="bullet"/>
      <w:lvlText w:val="•"/>
      <w:lvlJc w:val="left"/>
      <w:pPr>
        <w:ind w:left="4947" w:hanging="160"/>
      </w:pPr>
      <w:rPr>
        <w:rFonts w:hint="default"/>
        <w:lang w:val="zh-CN" w:eastAsia="zh-CN" w:bidi="zh-CN"/>
      </w:rPr>
    </w:lvl>
    <w:lvl w:ilvl="4" w:tentative="0">
      <w:start w:val="0"/>
      <w:numFmt w:val="bullet"/>
      <w:lvlText w:val="•"/>
      <w:lvlJc w:val="left"/>
      <w:pPr>
        <w:ind w:left="6403" w:hanging="160"/>
      </w:pPr>
      <w:rPr>
        <w:rFonts w:hint="default"/>
        <w:lang w:val="zh-CN" w:eastAsia="zh-CN" w:bidi="zh-CN"/>
      </w:rPr>
    </w:lvl>
    <w:lvl w:ilvl="5" w:tentative="0">
      <w:start w:val="0"/>
      <w:numFmt w:val="bullet"/>
      <w:lvlText w:val="•"/>
      <w:lvlJc w:val="left"/>
      <w:pPr>
        <w:ind w:left="7859" w:hanging="160"/>
      </w:pPr>
      <w:rPr>
        <w:rFonts w:hint="default"/>
        <w:lang w:val="zh-CN" w:eastAsia="zh-CN" w:bidi="zh-CN"/>
      </w:rPr>
    </w:lvl>
    <w:lvl w:ilvl="6" w:tentative="0">
      <w:start w:val="0"/>
      <w:numFmt w:val="bullet"/>
      <w:lvlText w:val="•"/>
      <w:lvlJc w:val="left"/>
      <w:pPr>
        <w:ind w:left="9315" w:hanging="160"/>
      </w:pPr>
      <w:rPr>
        <w:rFonts w:hint="default"/>
        <w:lang w:val="zh-CN" w:eastAsia="zh-CN" w:bidi="zh-CN"/>
      </w:rPr>
    </w:lvl>
    <w:lvl w:ilvl="7" w:tentative="0">
      <w:start w:val="0"/>
      <w:numFmt w:val="bullet"/>
      <w:lvlText w:val="•"/>
      <w:lvlJc w:val="left"/>
      <w:pPr>
        <w:ind w:left="10770" w:hanging="160"/>
      </w:pPr>
      <w:rPr>
        <w:rFonts w:hint="default"/>
        <w:lang w:val="zh-CN" w:eastAsia="zh-CN" w:bidi="zh-CN"/>
      </w:rPr>
    </w:lvl>
    <w:lvl w:ilvl="8" w:tentative="0">
      <w:start w:val="0"/>
      <w:numFmt w:val="bullet"/>
      <w:lvlText w:val="•"/>
      <w:lvlJc w:val="left"/>
      <w:pPr>
        <w:ind w:left="12226" w:hanging="160"/>
      </w:pPr>
      <w:rPr>
        <w:rFonts w:hint="default"/>
        <w:lang w:val="zh-CN" w:eastAsia="zh-CN" w:bidi="zh-CN"/>
      </w:rPr>
    </w:lvl>
  </w:abstractNum>
  <w:num w:numId="1">
    <w:abstractNumId w:val="29"/>
  </w:num>
  <w:num w:numId="2">
    <w:abstractNumId w:val="19"/>
  </w:num>
  <w:num w:numId="3">
    <w:abstractNumId w:val="60"/>
  </w:num>
  <w:num w:numId="4">
    <w:abstractNumId w:val="16"/>
  </w:num>
  <w:num w:numId="5">
    <w:abstractNumId w:val="12"/>
  </w:num>
  <w:num w:numId="6">
    <w:abstractNumId w:val="32"/>
  </w:num>
  <w:num w:numId="7">
    <w:abstractNumId w:val="44"/>
  </w:num>
  <w:num w:numId="8">
    <w:abstractNumId w:val="67"/>
  </w:num>
  <w:num w:numId="9">
    <w:abstractNumId w:val="30"/>
  </w:num>
  <w:num w:numId="10">
    <w:abstractNumId w:val="5"/>
  </w:num>
  <w:num w:numId="11">
    <w:abstractNumId w:val="45"/>
  </w:num>
  <w:num w:numId="12">
    <w:abstractNumId w:val="61"/>
  </w:num>
  <w:num w:numId="13">
    <w:abstractNumId w:val="18"/>
  </w:num>
  <w:num w:numId="14">
    <w:abstractNumId w:val="57"/>
  </w:num>
  <w:num w:numId="15">
    <w:abstractNumId w:val="25"/>
  </w:num>
  <w:num w:numId="16">
    <w:abstractNumId w:val="43"/>
  </w:num>
  <w:num w:numId="17">
    <w:abstractNumId w:val="22"/>
  </w:num>
  <w:num w:numId="18">
    <w:abstractNumId w:val="21"/>
  </w:num>
  <w:num w:numId="19">
    <w:abstractNumId w:val="7"/>
  </w:num>
  <w:num w:numId="20">
    <w:abstractNumId w:val="55"/>
  </w:num>
  <w:num w:numId="21">
    <w:abstractNumId w:val="64"/>
  </w:num>
  <w:num w:numId="22">
    <w:abstractNumId w:val="35"/>
  </w:num>
  <w:num w:numId="23">
    <w:abstractNumId w:val="54"/>
  </w:num>
  <w:num w:numId="24">
    <w:abstractNumId w:val="9"/>
  </w:num>
  <w:num w:numId="25">
    <w:abstractNumId w:val="71"/>
  </w:num>
  <w:num w:numId="26">
    <w:abstractNumId w:val="69"/>
  </w:num>
  <w:num w:numId="27">
    <w:abstractNumId w:val="15"/>
  </w:num>
  <w:num w:numId="28">
    <w:abstractNumId w:val="65"/>
  </w:num>
  <w:num w:numId="29">
    <w:abstractNumId w:val="6"/>
  </w:num>
  <w:num w:numId="30">
    <w:abstractNumId w:val="51"/>
  </w:num>
  <w:num w:numId="31">
    <w:abstractNumId w:val="2"/>
  </w:num>
  <w:num w:numId="32">
    <w:abstractNumId w:val="59"/>
  </w:num>
  <w:num w:numId="33">
    <w:abstractNumId w:val="72"/>
  </w:num>
  <w:num w:numId="34">
    <w:abstractNumId w:val="0"/>
  </w:num>
  <w:num w:numId="35">
    <w:abstractNumId w:val="42"/>
  </w:num>
  <w:num w:numId="36">
    <w:abstractNumId w:val="58"/>
  </w:num>
  <w:num w:numId="37">
    <w:abstractNumId w:val="27"/>
  </w:num>
  <w:num w:numId="38">
    <w:abstractNumId w:val="23"/>
  </w:num>
  <w:num w:numId="39">
    <w:abstractNumId w:val="47"/>
  </w:num>
  <w:num w:numId="40">
    <w:abstractNumId w:val="70"/>
  </w:num>
  <w:num w:numId="41">
    <w:abstractNumId w:val="14"/>
  </w:num>
  <w:num w:numId="42">
    <w:abstractNumId w:val="4"/>
  </w:num>
  <w:num w:numId="43">
    <w:abstractNumId w:val="13"/>
  </w:num>
  <w:num w:numId="44">
    <w:abstractNumId w:val="62"/>
  </w:num>
  <w:num w:numId="45">
    <w:abstractNumId w:val="1"/>
  </w:num>
  <w:num w:numId="46">
    <w:abstractNumId w:val="39"/>
  </w:num>
  <w:num w:numId="47">
    <w:abstractNumId w:val="3"/>
  </w:num>
  <w:num w:numId="48">
    <w:abstractNumId w:val="63"/>
  </w:num>
  <w:num w:numId="49">
    <w:abstractNumId w:val="68"/>
  </w:num>
  <w:num w:numId="50">
    <w:abstractNumId w:val="56"/>
  </w:num>
  <w:num w:numId="51">
    <w:abstractNumId w:val="48"/>
  </w:num>
  <w:num w:numId="52">
    <w:abstractNumId w:val="66"/>
  </w:num>
  <w:num w:numId="53">
    <w:abstractNumId w:val="33"/>
  </w:num>
  <w:num w:numId="54">
    <w:abstractNumId w:val="34"/>
  </w:num>
  <w:num w:numId="55">
    <w:abstractNumId w:val="20"/>
  </w:num>
  <w:num w:numId="56">
    <w:abstractNumId w:val="49"/>
  </w:num>
  <w:num w:numId="57">
    <w:abstractNumId w:val="40"/>
  </w:num>
  <w:num w:numId="58">
    <w:abstractNumId w:val="24"/>
  </w:num>
  <w:num w:numId="59">
    <w:abstractNumId w:val="41"/>
  </w:num>
  <w:num w:numId="60">
    <w:abstractNumId w:val="11"/>
  </w:num>
  <w:num w:numId="61">
    <w:abstractNumId w:val="53"/>
  </w:num>
  <w:num w:numId="62">
    <w:abstractNumId w:val="36"/>
  </w:num>
  <w:num w:numId="63">
    <w:abstractNumId w:val="50"/>
  </w:num>
  <w:num w:numId="64">
    <w:abstractNumId w:val="31"/>
  </w:num>
  <w:num w:numId="65">
    <w:abstractNumId w:val="17"/>
  </w:num>
  <w:num w:numId="66">
    <w:abstractNumId w:val="37"/>
  </w:num>
  <w:num w:numId="67">
    <w:abstractNumId w:val="10"/>
  </w:num>
  <w:num w:numId="68">
    <w:abstractNumId w:val="52"/>
  </w:num>
  <w:num w:numId="69">
    <w:abstractNumId w:val="8"/>
  </w:num>
  <w:num w:numId="70">
    <w:abstractNumId w:val="26"/>
  </w:num>
  <w:num w:numId="71">
    <w:abstractNumId w:val="46"/>
  </w:num>
  <w:num w:numId="72">
    <w:abstractNumId w:val="28"/>
  </w:num>
  <w:num w:numId="7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EE10270"/>
    <w:rsid w:val="68DF7FB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32"/>
      <w:ind w:left="2925" w:right="781" w:hanging="2411"/>
      <w:outlineLvl w:val="1"/>
    </w:pPr>
    <w:rPr>
      <w:rFonts w:ascii="宋体" w:hAnsi="宋体" w:eastAsia="宋体" w:cs="宋体"/>
      <w:b/>
      <w:bCs/>
      <w:sz w:val="48"/>
      <w:szCs w:val="48"/>
      <w:lang w:val="zh-CN" w:eastAsia="zh-CN" w:bidi="zh-CN"/>
    </w:rPr>
  </w:style>
  <w:style w:type="paragraph" w:styleId="3">
    <w:name w:val="heading 2"/>
    <w:basedOn w:val="1"/>
    <w:next w:val="1"/>
    <w:qFormat/>
    <w:uiPriority w:val="1"/>
    <w:pPr>
      <w:spacing w:before="64"/>
      <w:ind w:left="420"/>
      <w:outlineLvl w:val="2"/>
    </w:pPr>
    <w:rPr>
      <w:rFonts w:ascii="华文楷体" w:hAnsi="华文楷体" w:eastAsia="华文楷体" w:cs="华文楷体"/>
      <w:b/>
      <w:bCs/>
      <w:sz w:val="32"/>
      <w:szCs w:val="32"/>
      <w:lang w:val="zh-CN" w:eastAsia="zh-CN" w:bidi="zh-CN"/>
    </w:rPr>
  </w:style>
  <w:style w:type="paragraph" w:styleId="4">
    <w:name w:val="heading 3"/>
    <w:basedOn w:val="1"/>
    <w:next w:val="1"/>
    <w:qFormat/>
    <w:uiPriority w:val="1"/>
    <w:pPr>
      <w:spacing w:before="64"/>
      <w:ind w:left="342" w:hanging="243"/>
      <w:outlineLvl w:val="3"/>
    </w:pPr>
    <w:rPr>
      <w:rFonts w:ascii="宋体" w:hAnsi="宋体" w:eastAsia="宋体" w:cs="宋体"/>
      <w:sz w:val="32"/>
      <w:szCs w:val="32"/>
      <w:lang w:val="zh-CN" w:eastAsia="zh-CN" w:bidi="zh-CN"/>
    </w:rPr>
  </w:style>
  <w:style w:type="paragraph" w:styleId="5">
    <w:name w:val="heading 4"/>
    <w:basedOn w:val="1"/>
    <w:next w:val="1"/>
    <w:qFormat/>
    <w:uiPriority w:val="1"/>
    <w:pPr>
      <w:ind w:left="420"/>
      <w:outlineLvl w:val="4"/>
    </w:pPr>
    <w:rPr>
      <w:rFonts w:ascii="宋体" w:hAnsi="宋体" w:eastAsia="宋体" w:cs="宋体"/>
      <w:b/>
      <w:bCs/>
      <w:sz w:val="28"/>
      <w:szCs w:val="28"/>
      <w:lang w:val="zh-CN" w:eastAsia="zh-CN" w:bidi="zh-CN"/>
    </w:rPr>
  </w:style>
  <w:style w:type="paragraph" w:styleId="6">
    <w:name w:val="heading 5"/>
    <w:basedOn w:val="1"/>
    <w:next w:val="1"/>
    <w:qFormat/>
    <w:uiPriority w:val="1"/>
    <w:pPr>
      <w:ind w:left="592" w:hanging="493"/>
      <w:outlineLvl w:val="5"/>
    </w:pPr>
    <w:rPr>
      <w:rFonts w:ascii="宋体" w:hAnsi="宋体" w:eastAsia="宋体" w:cs="宋体"/>
      <w:sz w:val="28"/>
      <w:szCs w:val="28"/>
      <w:lang w:val="zh-CN" w:eastAsia="zh-CN" w:bidi="zh-CN"/>
    </w:rPr>
  </w:style>
  <w:style w:type="paragraph" w:styleId="7">
    <w:name w:val="heading 6"/>
    <w:basedOn w:val="1"/>
    <w:next w:val="1"/>
    <w:qFormat/>
    <w:uiPriority w:val="1"/>
    <w:pPr>
      <w:ind w:left="100"/>
      <w:outlineLvl w:val="6"/>
    </w:pPr>
    <w:rPr>
      <w:rFonts w:ascii="宋体" w:hAnsi="宋体" w:eastAsia="宋体" w:cs="宋体"/>
      <w:b/>
      <w:bCs/>
      <w:sz w:val="24"/>
      <w:szCs w:val="24"/>
      <w:lang w:val="zh-CN" w:eastAsia="zh-CN" w:bidi="zh-CN"/>
    </w:rPr>
  </w:style>
  <w:style w:type="paragraph" w:styleId="8">
    <w:name w:val="heading 7"/>
    <w:basedOn w:val="1"/>
    <w:next w:val="1"/>
    <w:qFormat/>
    <w:uiPriority w:val="1"/>
    <w:pPr>
      <w:ind w:left="420"/>
      <w:outlineLvl w:val="7"/>
    </w:pPr>
    <w:rPr>
      <w:rFonts w:ascii="宋体" w:hAnsi="宋体" w:eastAsia="宋体" w:cs="宋体"/>
      <w:b/>
      <w:bCs/>
      <w:sz w:val="21"/>
      <w:szCs w:val="21"/>
      <w:lang w:val="zh-CN" w:eastAsia="zh-CN" w:bidi="zh-CN"/>
    </w:rPr>
  </w:style>
  <w:style w:type="character" w:default="1" w:styleId="14">
    <w:name w:val="Default Paragraph Font"/>
    <w:semiHidden/>
    <w:unhideWhenUsed/>
    <w:uiPriority w:val="1"/>
  </w:style>
  <w:style w:type="table" w:default="1" w:styleId="13">
    <w:name w:val="Normal Table"/>
    <w:semiHidden/>
    <w:uiPriority w:val="0"/>
    <w:tblPr>
      <w:tblLayout w:type="fixed"/>
      <w:tblCellMar>
        <w:top w:w="0" w:type="dxa"/>
        <w:left w:w="108" w:type="dxa"/>
        <w:bottom w:w="0" w:type="dxa"/>
        <w:right w:w="108" w:type="dxa"/>
      </w:tblCellMar>
    </w:tblPr>
  </w:style>
  <w:style w:type="paragraph" w:styleId="9">
    <w:name w:val="Body Text"/>
    <w:basedOn w:val="1"/>
    <w:qFormat/>
    <w:uiPriority w:val="1"/>
    <w:rPr>
      <w:rFonts w:ascii="宋体" w:hAnsi="宋体" w:eastAsia="宋体" w:cs="宋体"/>
      <w:sz w:val="21"/>
      <w:szCs w:val="21"/>
      <w:lang w:val="zh-CN" w:eastAsia="zh-CN" w:bidi="zh-CN"/>
    </w:rPr>
  </w:style>
  <w:style w:type="paragraph" w:styleId="10">
    <w:name w:val="toc 3"/>
    <w:basedOn w:val="1"/>
    <w:next w:val="1"/>
    <w:qFormat/>
    <w:uiPriority w:val="1"/>
    <w:pPr>
      <w:spacing w:before="56"/>
      <w:ind w:left="815" w:hanging="505"/>
    </w:pPr>
    <w:rPr>
      <w:rFonts w:ascii="宋体" w:hAnsi="宋体" w:eastAsia="宋体" w:cs="宋体"/>
      <w:sz w:val="20"/>
      <w:szCs w:val="20"/>
      <w:lang w:val="zh-CN" w:eastAsia="zh-CN" w:bidi="zh-CN"/>
    </w:rPr>
  </w:style>
  <w:style w:type="paragraph" w:styleId="11">
    <w:name w:val="toc 1"/>
    <w:basedOn w:val="1"/>
    <w:next w:val="1"/>
    <w:qFormat/>
    <w:uiPriority w:val="1"/>
    <w:pPr>
      <w:spacing w:before="390"/>
      <w:ind w:left="100"/>
    </w:pPr>
    <w:rPr>
      <w:rFonts w:ascii="宋体" w:hAnsi="宋体" w:eastAsia="宋体" w:cs="宋体"/>
      <w:b/>
      <w:bCs/>
      <w:sz w:val="24"/>
      <w:szCs w:val="24"/>
      <w:lang w:val="zh-CN" w:eastAsia="zh-CN" w:bidi="zh-CN"/>
    </w:rPr>
  </w:style>
  <w:style w:type="paragraph" w:styleId="12">
    <w:name w:val="toc 2"/>
    <w:basedOn w:val="1"/>
    <w:next w:val="1"/>
    <w:qFormat/>
    <w:uiPriority w:val="1"/>
    <w:pPr>
      <w:spacing w:before="271"/>
      <w:ind w:left="100"/>
    </w:pPr>
    <w:rPr>
      <w:rFonts w:ascii="宋体" w:hAnsi="宋体" w:eastAsia="宋体" w:cs="宋体"/>
      <w:b/>
      <w:bCs/>
      <w:sz w:val="20"/>
      <w:szCs w:val="20"/>
      <w:lang w:val="zh-CN" w:eastAsia="zh-CN" w:bidi="zh-CN"/>
    </w:rPr>
  </w:style>
  <w:style w:type="table" w:customStyle="1" w:styleId="15">
    <w:name w:val="Table Normal"/>
    <w:semiHidden/>
    <w:unhideWhenUsed/>
    <w:qFormat/>
    <w:uiPriority w:val="2"/>
    <w:tblPr>
      <w:tblLayout w:type="fixed"/>
      <w:tblCellMar>
        <w:top w:w="0" w:type="dxa"/>
        <w:left w:w="0" w:type="dxa"/>
        <w:bottom w:w="0" w:type="dxa"/>
        <w:right w:w="0" w:type="dxa"/>
      </w:tblCellMar>
    </w:tblPr>
  </w:style>
  <w:style w:type="paragraph" w:styleId="16">
    <w:name w:val="List Paragraph"/>
    <w:basedOn w:val="1"/>
    <w:qFormat/>
    <w:uiPriority w:val="1"/>
    <w:pPr>
      <w:spacing w:before="139"/>
      <w:ind w:left="579" w:hanging="160"/>
    </w:pPr>
    <w:rPr>
      <w:rFonts w:ascii="宋体" w:hAnsi="宋体" w:eastAsia="宋体" w:cs="宋体"/>
      <w:lang w:val="zh-CN" w:eastAsia="zh-CN" w:bidi="zh-CN"/>
    </w:rPr>
  </w:style>
  <w:style w:type="paragraph" w:customStyle="1" w:styleId="17">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0" Type="http://schemas.openxmlformats.org/officeDocument/2006/relationships/fontTable" Target="fontTable.xml"/><Relationship Id="rId7" Type="http://schemas.openxmlformats.org/officeDocument/2006/relationships/footer" Target="footer5.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5.jpe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jpe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4.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3.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jpeg"/><Relationship Id="rId43" Type="http://schemas.openxmlformats.org/officeDocument/2006/relationships/image" Target="media/image31.png"/><Relationship Id="rId42" Type="http://schemas.openxmlformats.org/officeDocument/2006/relationships/image" Target="media/image30.jpeg"/><Relationship Id="rId41" Type="http://schemas.openxmlformats.org/officeDocument/2006/relationships/image" Target="media/image29.png"/><Relationship Id="rId40" Type="http://schemas.openxmlformats.org/officeDocument/2006/relationships/image" Target="media/image28.jpe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jpe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ScaleCrop>false</ScaleCrop>
  <LinksUpToDate>false</LinksUpToDate>
  <Application>WPS Office_11.1.0.8907_F1E327BC-269C-435d-A152-05C5408002CA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2019-08-29T01:15:00Z</dcterms:created>
  <dc:creator>Saisai</dc:creator>
  <cp:lastModifiedBy>冬日暖阳</cp:lastModifiedBy>
  <dcterms:modified xsi:type="dcterms:W3CDTF">2019-08-29T01:17:15Z</dcterms:modified>
  <dc:title>第一部分 全国高校教学基本状态数据库填报表格及内涵说明1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Microsoft® Word 2019</vt:lpwstr>
  </property>
  <property fmtid="{D5CDD505-2E9C-101B-9397-08002B2CF9AE}" pid="4" name="LastSaved">
    <vt:filetime>2019-08-29T00:00:00Z</vt:filetime>
  </property>
  <property fmtid="{D5CDD505-2E9C-101B-9397-08002B2CF9AE}" pid="5" name="KSOProductBuildVer">
    <vt:lpwstr>2052-11.1.0.8907</vt:lpwstr>
  </property>
</Properties>
</file>